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E2BC8">
      <w:pPr>
        <w:pStyle w:val="5"/>
        <w:spacing w:before="53"/>
      </w:pPr>
      <w:bookmarkStart w:id="0" w:name="_GoBack"/>
      <w:bookmarkEnd w:id="0"/>
    </w:p>
    <w:p w14:paraId="3EA2DB22">
      <w:pPr>
        <w:pStyle w:val="2"/>
        <w:spacing w:line="652" w:lineRule="auto"/>
        <w:ind w:left="3737" w:right="2808" w:firstLine="854"/>
      </w:pPr>
      <w:r>
        <w:t>BAB II TINJAUAN</w:t>
      </w:r>
      <w:r>
        <w:rPr>
          <w:spacing w:val="-15"/>
        </w:rPr>
        <w:t xml:space="preserve"> </w:t>
      </w:r>
      <w:r>
        <w:t>PUSTAKA</w:t>
      </w:r>
    </w:p>
    <w:p w14:paraId="5CCEE754">
      <w:pPr>
        <w:pStyle w:val="7"/>
        <w:numPr>
          <w:ilvl w:val="1"/>
          <w:numId w:val="1"/>
        </w:numPr>
        <w:tabs>
          <w:tab w:val="left" w:pos="1420"/>
        </w:tabs>
        <w:spacing w:before="3" w:after="0" w:line="240" w:lineRule="auto"/>
        <w:ind w:left="1420" w:right="0" w:hanging="360"/>
        <w:jc w:val="left"/>
        <w:rPr>
          <w:b/>
          <w:sz w:val="24"/>
        </w:rPr>
      </w:pPr>
      <w:r>
        <w:rPr>
          <w:b/>
          <w:sz w:val="24"/>
        </w:rPr>
        <w:t>Pengertian</w:t>
      </w:r>
      <w:r>
        <w:rPr>
          <w:b/>
          <w:spacing w:val="-6"/>
          <w:sz w:val="24"/>
        </w:rPr>
        <w:t xml:space="preserve"> </w:t>
      </w:r>
      <w:r>
        <w:rPr>
          <w:b/>
          <w:spacing w:val="-2"/>
          <w:sz w:val="24"/>
        </w:rPr>
        <w:t>Kurikulum</w:t>
      </w:r>
    </w:p>
    <w:p w14:paraId="609C6868">
      <w:pPr>
        <w:pStyle w:val="5"/>
        <w:spacing w:before="199"/>
        <w:rPr>
          <w:b/>
        </w:rPr>
      </w:pPr>
    </w:p>
    <w:p w14:paraId="1B2049C3">
      <w:pPr>
        <w:pStyle w:val="5"/>
        <w:spacing w:before="1" w:line="480" w:lineRule="auto"/>
        <w:ind w:left="993" w:right="425" w:firstLine="708"/>
        <w:jc w:val="both"/>
      </w:pPr>
      <w:r>
        <w:drawing>
          <wp:anchor distT="0" distB="0" distL="0" distR="0" simplePos="0" relativeHeight="251669504" behindDoc="1" locked="0" layoutInCell="1" allowOverlap="1">
            <wp:simplePos x="0" y="0"/>
            <wp:positionH relativeFrom="page">
              <wp:posOffset>1456055</wp:posOffset>
            </wp:positionH>
            <wp:positionV relativeFrom="paragraph">
              <wp:posOffset>168910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Dalam Undang-undang nomor 20 tahun 2003 pasal 1 ayat (19) kurikulum adalah seperangkat rencana dan pengaturan mengenai tujuan, isi, dan bahan pelajaran, serta cara yang digunakan sebagai pedoman penyelenggaraan kegiatan pembelajaran untuk mencapai tujuan pendidikan tertentu. Kurikulum adalah program pendidikan yang disediakan oleh lembaga pendidikan (sekolah) bagi siswa (Ulum, 2020).</w:t>
      </w:r>
    </w:p>
    <w:p w14:paraId="5BA52308">
      <w:pPr>
        <w:pStyle w:val="5"/>
        <w:spacing w:before="200" w:line="480" w:lineRule="auto"/>
        <w:ind w:left="993" w:right="425" w:firstLine="708"/>
        <w:jc w:val="both"/>
      </w:pPr>
      <w:r>
        <w:t>Kurikulum adalah rencana dan pengaturan sistematis untuk mengajar dan belajar di sebuah lembaga pendidikan. Ini mencakup semua mata pelajaran, metode pengajaran, penilaian dan kegiatan ekstrakulikuler yang ditentukan untuk memenuhi tujuan pendidikan tertentu (Ahmad Landong, 2023). Selain itu kurikulum juga sebagai pedoman dalam mencapai tujuan pendidikan, memiliki kedudukan sentral sebagai penentu proses dan sebagau evaluasi pelaksanaan pendidikan (Yusuf, 2019).</w:t>
      </w:r>
    </w:p>
    <w:p w14:paraId="4653A173">
      <w:pPr>
        <w:pStyle w:val="5"/>
        <w:spacing w:before="200" w:line="480" w:lineRule="auto"/>
        <w:ind w:left="993" w:right="425" w:firstLine="708"/>
        <w:jc w:val="both"/>
      </w:pPr>
      <w:r>
        <w:t>Dari beberapa pendapat di atas, dapat disimpulkan bahwa kurikulum merupakan rencana dan pengaturan sistematis yang mencakup tujuan, isi, metode, dan evaluasi pembelajaran di lembaga pendidikan. Kurikulum berfungsi sebagai pedoman utama dalam proses pengajaran dan pembelajaran untuk mencapai</w:t>
      </w:r>
      <w:r>
        <w:rPr>
          <w:spacing w:val="40"/>
        </w:rPr>
        <w:t xml:space="preserve"> </w:t>
      </w:r>
      <w:r>
        <w:t>tujuan pendidikan tertentu, serta memiliki peran sentral dalam menentukan dan mengevaluasi keberhasilan pelaksanaan pendidikan.</w:t>
      </w:r>
    </w:p>
    <w:p w14:paraId="753082BC">
      <w:pPr>
        <w:pStyle w:val="5"/>
        <w:spacing w:before="176"/>
        <w:ind w:left="1066" w:right="501"/>
        <w:jc w:val="center"/>
      </w:pPr>
      <w:r>
        <w:rPr>
          <w:spacing w:val="-10"/>
        </w:rPr>
        <w:t>7</w:t>
      </w:r>
    </w:p>
    <w:p w14:paraId="0AF960D9">
      <w:pPr>
        <w:pStyle w:val="5"/>
        <w:spacing w:after="0"/>
        <w:jc w:val="center"/>
        <w:sectPr>
          <w:type w:val="continuous"/>
          <w:pgSz w:w="11910" w:h="16840"/>
          <w:pgMar w:top="1920" w:right="1275" w:bottom="280" w:left="1275" w:header="720" w:footer="720" w:gutter="0"/>
          <w:cols w:space="720" w:num="1"/>
        </w:sectPr>
      </w:pPr>
    </w:p>
    <w:p w14:paraId="245207A1">
      <w:pPr>
        <w:pStyle w:val="5"/>
        <w:spacing w:before="53"/>
      </w:pPr>
    </w:p>
    <w:p w14:paraId="045DA6A6">
      <w:pPr>
        <w:pStyle w:val="5"/>
        <w:spacing w:line="480" w:lineRule="auto"/>
        <w:ind w:left="993" w:right="424" w:firstLine="720"/>
        <w:jc w:val="both"/>
      </w:pPr>
      <w:r>
        <w:drawing>
          <wp:anchor distT="0" distB="0" distL="0" distR="0" simplePos="0" relativeHeight="25166950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Kurikulum</w:t>
      </w:r>
      <w:r>
        <w:rPr>
          <w:spacing w:val="-2"/>
        </w:rPr>
        <w:t xml:space="preserve"> </w:t>
      </w:r>
      <w:r>
        <w:t>yang</w:t>
      </w:r>
      <w:r>
        <w:rPr>
          <w:spacing w:val="-2"/>
        </w:rPr>
        <w:t xml:space="preserve"> </w:t>
      </w:r>
      <w:r>
        <w:t>digunakan</w:t>
      </w:r>
      <w:r>
        <w:rPr>
          <w:spacing w:val="-2"/>
        </w:rPr>
        <w:t xml:space="preserve"> </w:t>
      </w:r>
      <w:r>
        <w:t>pada</w:t>
      </w:r>
      <w:r>
        <w:rPr>
          <w:spacing w:val="-3"/>
        </w:rPr>
        <w:t xml:space="preserve"> </w:t>
      </w:r>
      <w:r>
        <w:t>jenjang</w:t>
      </w:r>
      <w:r>
        <w:rPr>
          <w:spacing w:val="-2"/>
        </w:rPr>
        <w:t xml:space="preserve"> </w:t>
      </w:r>
      <w:r>
        <w:t>satuan</w:t>
      </w:r>
      <w:r>
        <w:rPr>
          <w:spacing w:val="-2"/>
        </w:rPr>
        <w:t xml:space="preserve"> </w:t>
      </w:r>
      <w:r>
        <w:t>Pendidikan</w:t>
      </w:r>
      <w:r>
        <w:rPr>
          <w:spacing w:val="-2"/>
        </w:rPr>
        <w:t xml:space="preserve"> </w:t>
      </w:r>
      <w:r>
        <w:t>mulai</w:t>
      </w:r>
      <w:r>
        <w:rPr>
          <w:spacing w:val="-2"/>
        </w:rPr>
        <w:t xml:space="preserve"> </w:t>
      </w:r>
      <w:r>
        <w:t>dari</w:t>
      </w:r>
      <w:r>
        <w:rPr>
          <w:spacing w:val="-3"/>
        </w:rPr>
        <w:t xml:space="preserve"> </w:t>
      </w:r>
      <w:r>
        <w:t>SD, SMP, dan SMA berdampak pada kualitas Pendidikan di Indonesia yang semakin berkembang. Kurikulum Pendidikan di Indonesia sering mengalami perubahan ketika diimplementasikan pada satuan Pendidikan. Kurikulum yang sudah diterapkan di Indonesia seperti Kurikulum Tingkat Satuan Pendidikan (KTSP) 2006, Kurikulum 2013, dan yang saat ini sedang berjalan Kurikulum Merdeka. Saat ini kurikulum Merdeka dirancang agar lebih sempurna dari kurikulum sebelumnya sebagai upaya untuk memajukan generasi bangsa Indonesia maka Kementrian Pendidikan dan Kebudayaan (Kemendikbud) menciptakan sebuah kurikulum baru. Kurikulum Merdeka menekankan pada pembelajaran yang fleksibel,</w:t>
      </w:r>
      <w:r>
        <w:rPr>
          <w:spacing w:val="-3"/>
        </w:rPr>
        <w:t xml:space="preserve"> </w:t>
      </w:r>
      <w:r>
        <w:t>berpusat</w:t>
      </w:r>
      <w:r>
        <w:rPr>
          <w:spacing w:val="-3"/>
        </w:rPr>
        <w:t xml:space="preserve"> </w:t>
      </w:r>
      <w:r>
        <w:t>pada</w:t>
      </w:r>
      <w:r>
        <w:rPr>
          <w:spacing w:val="-4"/>
        </w:rPr>
        <w:t xml:space="preserve"> </w:t>
      </w:r>
      <w:r>
        <w:t>peserta</w:t>
      </w:r>
      <w:r>
        <w:rPr>
          <w:spacing w:val="-5"/>
        </w:rPr>
        <w:t xml:space="preserve"> </w:t>
      </w:r>
      <w:r>
        <w:t>didik,</w:t>
      </w:r>
      <w:r>
        <w:rPr>
          <w:spacing w:val="-3"/>
        </w:rPr>
        <w:t xml:space="preserve"> </w:t>
      </w:r>
      <w:r>
        <w:t>dan</w:t>
      </w:r>
      <w:r>
        <w:rPr>
          <w:spacing w:val="-3"/>
        </w:rPr>
        <w:t xml:space="preserve"> </w:t>
      </w:r>
      <w:r>
        <w:t>mendorong</w:t>
      </w:r>
      <w:r>
        <w:rPr>
          <w:spacing w:val="-3"/>
        </w:rPr>
        <w:t xml:space="preserve"> </w:t>
      </w:r>
      <w:r>
        <w:t>keterampilan</w:t>
      </w:r>
      <w:r>
        <w:rPr>
          <w:spacing w:val="-3"/>
        </w:rPr>
        <w:t xml:space="preserve"> </w:t>
      </w:r>
      <w:r>
        <w:t>berpikir</w:t>
      </w:r>
      <w:r>
        <w:rPr>
          <w:spacing w:val="-3"/>
        </w:rPr>
        <w:t xml:space="preserve"> </w:t>
      </w:r>
      <w:r>
        <w:t>kritis, kreatif, dan pemecahan masalah. Salah satu prinsip utama dalam Kurikulum Merdeka adalah memberikan kebebasan kepada guru untuk mengembangkan metode dan media pembelajaran yang sesuai dengan kebutuhan dan karakteristik siswa (Kemendikbud, 2022).</w:t>
      </w:r>
    </w:p>
    <w:p w14:paraId="15F9162E">
      <w:pPr>
        <w:pStyle w:val="5"/>
        <w:spacing w:before="2" w:line="480" w:lineRule="auto"/>
        <w:ind w:left="993" w:right="421" w:firstLine="720"/>
        <w:jc w:val="both"/>
      </w:pPr>
      <w:r>
        <w:t>Dalam konteks pembelajaran matematika, penggunaan media</w:t>
      </w:r>
      <w:r>
        <w:rPr>
          <w:spacing w:val="40"/>
        </w:rPr>
        <w:t xml:space="preserve"> </w:t>
      </w:r>
      <w:r>
        <w:t>pembelajaran berbasis teknologi seperti GeoGebra sangat relevan dengan prinsip Kurikulum Merdeka. GeoGebra memungkinkan siswa untuk belajar secara interaktif, sesuai dengan pendekatan pembelajaran yang ditekankan dalam Kurikulum Merdeka. Melalui media ini, siswa dapat memvisualisasikan konsep-konsep matematika, melakukan percobaan, dan menarik kesimpulan secara mandiri, sehingga mendukung pengembangan keterampilan berpikir kritis dan kreatif yang diharapkan dalam kurikulum ini.</w:t>
      </w:r>
    </w:p>
    <w:p w14:paraId="26868330">
      <w:pPr>
        <w:pStyle w:val="5"/>
        <w:spacing w:after="0" w:line="480" w:lineRule="auto"/>
        <w:jc w:val="both"/>
        <w:sectPr>
          <w:headerReference r:id="rId5" w:type="default"/>
          <w:pgSz w:w="11910" w:h="16840"/>
          <w:pgMar w:top="1920" w:right="1275" w:bottom="280" w:left="1275" w:header="717" w:footer="0" w:gutter="0"/>
          <w:pgNumType w:start="8"/>
          <w:cols w:space="720" w:num="1"/>
        </w:sectPr>
      </w:pPr>
    </w:p>
    <w:p w14:paraId="3548F0A8">
      <w:pPr>
        <w:pStyle w:val="5"/>
        <w:spacing w:before="53"/>
      </w:pPr>
    </w:p>
    <w:p w14:paraId="76D359D1">
      <w:pPr>
        <w:pStyle w:val="5"/>
        <w:spacing w:line="480" w:lineRule="auto"/>
        <w:ind w:left="993" w:right="423" w:firstLine="720"/>
        <w:jc w:val="both"/>
      </w:pPr>
      <w:r>
        <w:t>Pengembangan media pembelajaran GeoGebra dalam penelitian ini juga dirancang untuk mendukung fleksibilitas guru dalam mengelola proses pembelajaran, dan dapat meningkatkan motivasi belajar sesuai dengan prinsip Kurikulum Merdeka.</w:t>
      </w:r>
    </w:p>
    <w:p w14:paraId="6352261D">
      <w:pPr>
        <w:pStyle w:val="2"/>
        <w:numPr>
          <w:ilvl w:val="1"/>
          <w:numId w:val="1"/>
        </w:numPr>
        <w:tabs>
          <w:tab w:val="left" w:pos="1276"/>
        </w:tabs>
        <w:spacing w:before="0" w:after="0" w:line="240" w:lineRule="auto"/>
        <w:ind w:left="1276" w:right="0" w:hanging="360"/>
        <w:jc w:val="both"/>
      </w:pPr>
      <w:r>
        <w:drawing>
          <wp:anchor distT="0" distB="0" distL="0" distR="0" simplePos="0" relativeHeight="25167052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Kajian</w:t>
      </w:r>
      <w:r>
        <w:rPr>
          <w:spacing w:val="-7"/>
        </w:rPr>
        <w:t xml:space="preserve"> </w:t>
      </w:r>
      <w:r>
        <w:rPr>
          <w:spacing w:val="-2"/>
        </w:rPr>
        <w:t>Teoritis</w:t>
      </w:r>
    </w:p>
    <w:p w14:paraId="22619E1F">
      <w:pPr>
        <w:pStyle w:val="5"/>
        <w:spacing w:before="1"/>
        <w:rPr>
          <w:b/>
        </w:rPr>
      </w:pPr>
    </w:p>
    <w:p w14:paraId="5482AEE0">
      <w:pPr>
        <w:pStyle w:val="5"/>
        <w:spacing w:line="480" w:lineRule="auto"/>
        <w:ind w:left="993" w:right="423" w:firstLine="708"/>
        <w:jc w:val="both"/>
      </w:pPr>
      <w:r>
        <w:t>Kajian teoritis memuat sejumlah teori yang berkaitan dengan</w:t>
      </w:r>
      <w:r>
        <w:rPr>
          <w:spacing w:val="40"/>
        </w:rPr>
        <w:t xml:space="preserve"> </w:t>
      </w:r>
      <w:r>
        <w:t>permasalahan</w:t>
      </w:r>
      <w:r>
        <w:rPr>
          <w:spacing w:val="-3"/>
        </w:rPr>
        <w:t xml:space="preserve"> </w:t>
      </w:r>
      <w:r>
        <w:t>penelitian.</w:t>
      </w:r>
      <w:r>
        <w:rPr>
          <w:spacing w:val="-3"/>
        </w:rPr>
        <w:t xml:space="preserve"> </w:t>
      </w:r>
      <w:r>
        <w:t>Teori-teori</w:t>
      </w:r>
      <w:r>
        <w:rPr>
          <w:spacing w:val="-3"/>
        </w:rPr>
        <w:t xml:space="preserve"> </w:t>
      </w:r>
      <w:r>
        <w:t>tersebut</w:t>
      </w:r>
      <w:r>
        <w:rPr>
          <w:spacing w:val="-3"/>
        </w:rPr>
        <w:t xml:space="preserve"> </w:t>
      </w:r>
      <w:r>
        <w:t>dijadikan</w:t>
      </w:r>
      <w:r>
        <w:rPr>
          <w:spacing w:val="-4"/>
        </w:rPr>
        <w:t xml:space="preserve"> </w:t>
      </w:r>
      <w:r>
        <w:t>sebagai</w:t>
      </w:r>
      <w:r>
        <w:rPr>
          <w:spacing w:val="-3"/>
        </w:rPr>
        <w:t xml:space="preserve"> </w:t>
      </w:r>
      <w:r>
        <w:t>pemikiran</w:t>
      </w:r>
      <w:r>
        <w:rPr>
          <w:spacing w:val="-3"/>
        </w:rPr>
        <w:t xml:space="preserve"> </w:t>
      </w:r>
      <w:r>
        <w:t>dan</w:t>
      </w:r>
      <w:r>
        <w:rPr>
          <w:spacing w:val="-3"/>
        </w:rPr>
        <w:t xml:space="preserve"> </w:t>
      </w:r>
      <w:r>
        <w:t>titik acuan untuk memperoleh kebenaran. Hal ini disebabkan penelitian yang baik</w:t>
      </w:r>
      <w:r>
        <w:rPr>
          <w:spacing w:val="40"/>
        </w:rPr>
        <w:t xml:space="preserve"> </w:t>
      </w:r>
      <w:r>
        <w:t>harus memiliki landasan teori yang kuat untuk mendukung penelitian tersebut.</w:t>
      </w:r>
    </w:p>
    <w:p w14:paraId="4AAA0E9C">
      <w:pPr>
        <w:pStyle w:val="2"/>
        <w:numPr>
          <w:ilvl w:val="2"/>
          <w:numId w:val="1"/>
        </w:numPr>
        <w:tabs>
          <w:tab w:val="left" w:pos="1701"/>
        </w:tabs>
        <w:spacing w:before="0" w:after="0" w:line="240" w:lineRule="auto"/>
        <w:ind w:left="1701" w:right="0" w:hanging="720"/>
        <w:jc w:val="both"/>
      </w:pPr>
      <w:r>
        <w:t>Teori</w:t>
      </w:r>
      <w:r>
        <w:rPr>
          <w:spacing w:val="-2"/>
        </w:rPr>
        <w:t xml:space="preserve"> Belajar</w:t>
      </w:r>
    </w:p>
    <w:p w14:paraId="4C8163C9">
      <w:pPr>
        <w:pStyle w:val="5"/>
        <w:rPr>
          <w:b/>
        </w:rPr>
      </w:pPr>
    </w:p>
    <w:p w14:paraId="047B7CF9">
      <w:pPr>
        <w:pStyle w:val="5"/>
        <w:spacing w:line="480" w:lineRule="auto"/>
        <w:ind w:left="993" w:right="423" w:firstLine="708"/>
        <w:jc w:val="both"/>
      </w:pPr>
      <w:r>
        <w:t xml:space="preserve">Teori belajar merupakan cara yang dilakukan oleh guru dan peserta didik dalam memperoleh maupun menyampaikan ilmu pengetahuan melalui proses belajar atau mengajar. Setiap manusia wajib untuk belajar agar menjadi manusia yang memiliki derajat yang tinggi dibandingkan makhluk lainnya, itulah sebab timbulnya perbedaan antara manusia dengan hewan. Pada dasarnya guru dalam memberikan pengajaran harus berlandas pada teori belajar, apabila guru mengajar tanpa menggunakan teori belajar ibarat menyampaikan ilmu berkhayal setinggi </w:t>
      </w:r>
      <w:r>
        <w:rPr>
          <w:spacing w:val="-2"/>
        </w:rPr>
        <w:t>langit.</w:t>
      </w:r>
    </w:p>
    <w:p w14:paraId="5AC86287">
      <w:pPr>
        <w:pStyle w:val="5"/>
        <w:spacing w:before="1" w:line="480" w:lineRule="auto"/>
        <w:ind w:left="993" w:right="424" w:firstLine="708"/>
        <w:jc w:val="both"/>
      </w:pPr>
      <w:r>
        <w:t>Teori belajar adalah suatu penggabungan aspek yang saling terkait dalam pengertian seluruh bukti serta penemuan saling terkait dalam kegiatan belajar mengajar. Pelaksanaan teori belajar menggunakan langkah perkembangan yang baik dan pemilihan submateri pembelajaran dan menggunakan kreasi pesan yang layak sehingga memberikan</w:t>
      </w:r>
      <w:r>
        <w:rPr>
          <w:spacing w:val="1"/>
        </w:rPr>
        <w:t xml:space="preserve"> </w:t>
      </w:r>
      <w:r>
        <w:t>kelancaran</w:t>
      </w:r>
      <w:r>
        <w:rPr>
          <w:spacing w:val="1"/>
        </w:rPr>
        <w:t xml:space="preserve"> </w:t>
      </w:r>
      <w:r>
        <w:t>pada peserta didik</w:t>
      </w:r>
      <w:r>
        <w:rPr>
          <w:spacing w:val="1"/>
        </w:rPr>
        <w:t xml:space="preserve"> </w:t>
      </w:r>
      <w:r>
        <w:t>dalam</w:t>
      </w:r>
      <w:r>
        <w:rPr>
          <w:spacing w:val="1"/>
        </w:rPr>
        <w:t xml:space="preserve"> </w:t>
      </w:r>
      <w:r>
        <w:t>melakukan</w:t>
      </w:r>
      <w:r>
        <w:rPr>
          <w:spacing w:val="1"/>
        </w:rPr>
        <w:t xml:space="preserve"> </w:t>
      </w:r>
      <w:r>
        <w:rPr>
          <w:spacing w:val="-2"/>
        </w:rPr>
        <w:t>suatu</w:t>
      </w:r>
    </w:p>
    <w:p w14:paraId="334367BF">
      <w:pPr>
        <w:pStyle w:val="5"/>
        <w:spacing w:after="0" w:line="480" w:lineRule="auto"/>
        <w:jc w:val="both"/>
        <w:sectPr>
          <w:pgSz w:w="11910" w:h="16840"/>
          <w:pgMar w:top="1920" w:right="1275" w:bottom="280" w:left="1275" w:header="717" w:footer="0" w:gutter="0"/>
          <w:cols w:space="720" w:num="1"/>
        </w:sectPr>
      </w:pPr>
    </w:p>
    <w:p w14:paraId="1D31BFA9">
      <w:pPr>
        <w:pStyle w:val="5"/>
        <w:spacing w:before="53"/>
      </w:pPr>
    </w:p>
    <w:p w14:paraId="1FF3087E">
      <w:pPr>
        <w:pStyle w:val="5"/>
        <w:spacing w:line="480" w:lineRule="auto"/>
        <w:ind w:left="993" w:right="424"/>
        <w:jc w:val="both"/>
      </w:pPr>
      <w:r>
        <w:drawing>
          <wp:anchor distT="0" distB="0" distL="0" distR="0" simplePos="0" relativeHeight="251670528"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t>yang sedang dipelajari. Selanjutnya keadaan pembelajaran akan terasa jika dilakukan dengan santai dan aman. Pelaksanaan belajar mengajar pada dasarnya sebuah proses kegiatan melatih mental dan psikis yang tidak terlihat. Sehingga pelaksanaan yang akan terlaksana di dalam diri peserta didik yang akan</w:t>
      </w:r>
      <w:r>
        <w:rPr>
          <w:spacing w:val="40"/>
        </w:rPr>
        <w:t xml:space="preserve"> </w:t>
      </w:r>
      <w:r>
        <w:t>melakukan pembelajaran belum dapat dilihat dengan baik akan tetapi bisa diamati dari sebuah perubahan tingkah laku. Belajar merupakan perubahan dalam kepribadian, yang dimanifestasikan sebagai pola-pola respon yang baru yang berbentuk keterampilan, sikap, kebiasaan, pengetahuan, dan kecakapan</w:t>
      </w:r>
      <w:r>
        <w:rPr>
          <w:spacing w:val="40"/>
        </w:rPr>
        <w:t xml:space="preserve"> </w:t>
      </w:r>
      <w:r>
        <w:t xml:space="preserve">(Hokanson </w:t>
      </w:r>
      <w:r>
        <w:rPr>
          <w:i/>
        </w:rPr>
        <w:t xml:space="preserve">et al. </w:t>
      </w:r>
      <w:r>
        <w:t>2021)</w:t>
      </w:r>
    </w:p>
    <w:p w14:paraId="2EC0F1F8">
      <w:pPr>
        <w:pStyle w:val="5"/>
        <w:spacing w:before="1" w:line="480" w:lineRule="auto"/>
        <w:ind w:left="993" w:right="425" w:firstLine="708"/>
        <w:jc w:val="both"/>
      </w:pPr>
      <w:r>
        <w:t>Dalam proses pembelajaran, seorang guru harus bisa memastikan peserta didik dapat belajar secara efektif. Seorang guru harus bisa memahami bagaimana peserta didik memperoleh pengetahuan dari kegiatan belajarnya sehingga dapat menciptakan suasana</w:t>
      </w:r>
      <w:r>
        <w:rPr>
          <w:spacing w:val="-1"/>
        </w:rPr>
        <w:t xml:space="preserve"> </w:t>
      </w:r>
      <w:r>
        <w:t>atau memfasilitasi peserta</w:t>
      </w:r>
      <w:r>
        <w:rPr>
          <w:spacing w:val="-1"/>
        </w:rPr>
        <w:t xml:space="preserve"> </w:t>
      </w:r>
      <w:r>
        <w:t>didik untuk belajar</w:t>
      </w:r>
      <w:r>
        <w:rPr>
          <w:spacing w:val="-1"/>
        </w:rPr>
        <w:t xml:space="preserve"> </w:t>
      </w:r>
      <w:r>
        <w:t>(Murtadlo dan Aqid, 2022)</w:t>
      </w:r>
    </w:p>
    <w:p w14:paraId="3E0E6C75">
      <w:pPr>
        <w:pStyle w:val="5"/>
        <w:spacing w:before="1" w:line="480" w:lineRule="auto"/>
        <w:ind w:left="993" w:right="422" w:firstLine="708"/>
        <w:jc w:val="both"/>
      </w:pPr>
      <w:r>
        <w:t>Jadi, menurut beberapa pendapat di atas dapat di simpulkan bahwa teori belajar adalah suatu teori yang di dalamnya terdapat langkah-langkah dan pemilihan submateri dan tata cara pengaplikasian pembelajaran yang menggunakan kreasi inovatif untuk perubahan dalam kepribadian, pengetahuan, tingkah laku, sikap, kebiasaan peserta didik yang dimana seorang guru harus merancang metode pembelajaran yang akan dilaksanakan di kelas maupun di luar kelas. Dalam penelitian ini menggunakan Teori belajat Kontruktiviasme.</w:t>
      </w:r>
    </w:p>
    <w:p w14:paraId="554472CB">
      <w:pPr>
        <w:pStyle w:val="5"/>
        <w:spacing w:after="0" w:line="480" w:lineRule="auto"/>
        <w:jc w:val="both"/>
        <w:sectPr>
          <w:pgSz w:w="11910" w:h="16840"/>
          <w:pgMar w:top="1920" w:right="1275" w:bottom="280" w:left="1275" w:header="717" w:footer="0" w:gutter="0"/>
          <w:cols w:space="720" w:num="1"/>
        </w:sectPr>
      </w:pPr>
    </w:p>
    <w:p w14:paraId="51660499">
      <w:pPr>
        <w:pStyle w:val="5"/>
        <w:spacing w:before="53"/>
      </w:pPr>
    </w:p>
    <w:p w14:paraId="18C796E5">
      <w:pPr>
        <w:pStyle w:val="2"/>
        <w:numPr>
          <w:ilvl w:val="3"/>
          <w:numId w:val="1"/>
        </w:numPr>
        <w:tabs>
          <w:tab w:val="left" w:pos="1701"/>
        </w:tabs>
        <w:spacing w:before="0" w:after="0" w:line="240" w:lineRule="auto"/>
        <w:ind w:left="1701" w:right="0" w:hanging="720"/>
        <w:jc w:val="left"/>
      </w:pPr>
      <w:r>
        <w:t>Teori</w:t>
      </w:r>
      <w:r>
        <w:rPr>
          <w:spacing w:val="-2"/>
        </w:rPr>
        <w:t xml:space="preserve"> </w:t>
      </w:r>
      <w:r>
        <w:t>Belajar</w:t>
      </w:r>
      <w:r>
        <w:rPr>
          <w:spacing w:val="-3"/>
        </w:rPr>
        <w:t xml:space="preserve"> </w:t>
      </w:r>
      <w:r>
        <w:rPr>
          <w:spacing w:val="-2"/>
        </w:rPr>
        <w:t>Kontruktivisme</w:t>
      </w:r>
    </w:p>
    <w:p w14:paraId="0322547A">
      <w:pPr>
        <w:pStyle w:val="5"/>
        <w:rPr>
          <w:b/>
        </w:rPr>
      </w:pPr>
    </w:p>
    <w:p w14:paraId="01A3D8EF">
      <w:pPr>
        <w:pStyle w:val="5"/>
        <w:spacing w:line="480" w:lineRule="auto"/>
        <w:ind w:left="993" w:right="422" w:firstLine="720"/>
        <w:jc w:val="both"/>
      </w:pPr>
      <w:r>
        <w:drawing>
          <wp:anchor distT="0" distB="0" distL="0" distR="0" simplePos="0" relativeHeight="251671552"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t>Pembelajaran kontruktivisme adalah pemprosesan informasi pada otak, menyerap</w:t>
      </w:r>
      <w:r>
        <w:rPr>
          <w:spacing w:val="40"/>
        </w:rPr>
        <w:t xml:space="preserve"> </w:t>
      </w:r>
      <w:r>
        <w:t>input</w:t>
      </w:r>
      <w:r>
        <w:rPr>
          <w:spacing w:val="40"/>
        </w:rPr>
        <w:t xml:space="preserve"> </w:t>
      </w:r>
      <w:r>
        <w:t>dari</w:t>
      </w:r>
      <w:r>
        <w:rPr>
          <w:spacing w:val="40"/>
        </w:rPr>
        <w:t xml:space="preserve"> </w:t>
      </w:r>
      <w:r>
        <w:t>dunia</w:t>
      </w:r>
      <w:r>
        <w:rPr>
          <w:spacing w:val="40"/>
        </w:rPr>
        <w:t xml:space="preserve"> </w:t>
      </w:r>
      <w:r>
        <w:t>luar dan</w:t>
      </w:r>
      <w:r>
        <w:rPr>
          <w:spacing w:val="40"/>
        </w:rPr>
        <w:t xml:space="preserve"> </w:t>
      </w:r>
      <w:r>
        <w:t>semua</w:t>
      </w:r>
      <w:r>
        <w:rPr>
          <w:spacing w:val="40"/>
        </w:rPr>
        <w:t xml:space="preserve"> </w:t>
      </w:r>
      <w:r>
        <w:t>sistem</w:t>
      </w:r>
      <w:r>
        <w:rPr>
          <w:spacing w:val="40"/>
        </w:rPr>
        <w:t xml:space="preserve"> </w:t>
      </w:r>
      <w:r>
        <w:t>lain,</w:t>
      </w:r>
      <w:r>
        <w:rPr>
          <w:spacing w:val="40"/>
        </w:rPr>
        <w:t xml:space="preserve"> </w:t>
      </w:r>
      <w:r>
        <w:t>menginterpretasikan input tersebut serta memandu pemecahan masalah/problem solving dan pengambilan keputusan (Given.2002: 188)</w:t>
      </w:r>
    </w:p>
    <w:p w14:paraId="3A43BA92">
      <w:pPr>
        <w:pStyle w:val="5"/>
        <w:spacing w:before="1" w:line="480" w:lineRule="auto"/>
        <w:ind w:left="993" w:right="424" w:firstLine="720"/>
        <w:jc w:val="both"/>
      </w:pPr>
      <w:r>
        <w:t>Teori belajar konstruktivisme adalah suatu teori yang memandang bahwa pengetahuan itu ada dalam diri seseorang yang sedang mengetahui dan pengetahuan tidak dapat dipindahkan begitu saja dari otak pendidik ke kepala peserta didik, maka peserta didiklah yang harus membangun atau menafsirkan tentang apa yang telah mereka pelajari disesuaikan dengan pengalaman-pengalaman mereka sebelumnya (Asrori, 2020). Donald juga menjelaskan bahwasanya teori konstruktivisme adalah suatu teori cara belajar mengajar yang bertujuan untuk memaksimalkan pemahaman peserta didik (Masgumelar &amp; Mustaf, 2021).</w:t>
      </w:r>
    </w:p>
    <w:p w14:paraId="1EA8DD19">
      <w:pPr>
        <w:pStyle w:val="5"/>
        <w:spacing w:before="1" w:line="480" w:lineRule="auto"/>
        <w:ind w:left="993" w:right="423" w:firstLine="720"/>
        <w:jc w:val="both"/>
      </w:pPr>
      <w:r>
        <w:t>Dari beberapa pengertian yang dikemukakan oleh para ahli diatas maka dapat disimpulkan bahwa teori konstruktivisme adalah teori yang berfokus pada peserta didik secara aktif dalam membangun pemahaman dan pengetahuan</w:t>
      </w:r>
      <w:r>
        <w:rPr>
          <w:spacing w:val="40"/>
        </w:rPr>
        <w:t xml:space="preserve"> </w:t>
      </w:r>
      <w:r>
        <w:t>mereka terhadap apa yang telah mereka pelajari dengan cara mengumpulkan informasi dan menafsirkannya serta disesuaikan dan dikaitkan dengan</w:t>
      </w:r>
      <w:r>
        <w:rPr>
          <w:spacing w:val="80"/>
        </w:rPr>
        <w:t xml:space="preserve"> </w:t>
      </w:r>
      <w:r>
        <w:t>pengalaman mereka sebelumnya.</w:t>
      </w:r>
    </w:p>
    <w:p w14:paraId="0AB93791">
      <w:pPr>
        <w:pStyle w:val="5"/>
        <w:spacing w:after="0" w:line="480" w:lineRule="auto"/>
        <w:jc w:val="both"/>
        <w:sectPr>
          <w:pgSz w:w="11910" w:h="16840"/>
          <w:pgMar w:top="1920" w:right="1275" w:bottom="280" w:left="1275" w:header="717" w:footer="0" w:gutter="0"/>
          <w:cols w:space="720" w:num="1"/>
        </w:sectPr>
      </w:pPr>
    </w:p>
    <w:p w14:paraId="1809A74E">
      <w:pPr>
        <w:pStyle w:val="5"/>
        <w:spacing w:before="53"/>
      </w:pPr>
    </w:p>
    <w:p w14:paraId="35348739">
      <w:pPr>
        <w:pStyle w:val="5"/>
        <w:ind w:left="1713"/>
        <w:jc w:val="both"/>
      </w:pPr>
      <w:r>
        <w:t>Dalam</w:t>
      </w:r>
      <w:r>
        <w:rPr>
          <w:spacing w:val="-1"/>
        </w:rPr>
        <w:t xml:space="preserve"> </w:t>
      </w:r>
      <w:r>
        <w:t>teori</w:t>
      </w:r>
      <w:r>
        <w:rPr>
          <w:spacing w:val="-1"/>
        </w:rPr>
        <w:t xml:space="preserve"> </w:t>
      </w:r>
      <w:r>
        <w:t>belajar</w:t>
      </w:r>
      <w:r>
        <w:rPr>
          <w:spacing w:val="-1"/>
        </w:rPr>
        <w:t xml:space="preserve"> </w:t>
      </w:r>
      <w:r>
        <w:t>kontruktivisme</w:t>
      </w:r>
      <w:r>
        <w:rPr>
          <w:spacing w:val="-2"/>
        </w:rPr>
        <w:t xml:space="preserve"> </w:t>
      </w:r>
      <w:r>
        <w:t>terdapat</w:t>
      </w:r>
      <w:r>
        <w:rPr>
          <w:spacing w:val="-1"/>
        </w:rPr>
        <w:t xml:space="preserve"> </w:t>
      </w:r>
      <w:r>
        <w:t>4</w:t>
      </w:r>
      <w:r>
        <w:rPr>
          <w:spacing w:val="-1"/>
        </w:rPr>
        <w:t xml:space="preserve"> </w:t>
      </w:r>
      <w:r>
        <w:t>tokoh</w:t>
      </w:r>
      <w:r>
        <w:rPr>
          <w:spacing w:val="-1"/>
        </w:rPr>
        <w:t xml:space="preserve"> </w:t>
      </w:r>
      <w:r>
        <w:t>yaitu</w:t>
      </w:r>
      <w:r>
        <w:rPr>
          <w:spacing w:val="-1"/>
        </w:rPr>
        <w:t xml:space="preserve"> </w:t>
      </w:r>
      <w:r>
        <w:rPr>
          <w:spacing w:val="-10"/>
        </w:rPr>
        <w:t>:</w:t>
      </w:r>
    </w:p>
    <w:p w14:paraId="6ABF616E">
      <w:pPr>
        <w:pStyle w:val="5"/>
      </w:pPr>
    </w:p>
    <w:p w14:paraId="107F8029">
      <w:pPr>
        <w:pStyle w:val="7"/>
        <w:numPr>
          <w:ilvl w:val="4"/>
          <w:numId w:val="1"/>
        </w:numPr>
        <w:tabs>
          <w:tab w:val="left" w:pos="1701"/>
        </w:tabs>
        <w:spacing w:before="0" w:after="0" w:line="240" w:lineRule="auto"/>
        <w:ind w:left="1701" w:right="0" w:hanging="425"/>
        <w:jc w:val="left"/>
        <w:rPr>
          <w:sz w:val="24"/>
        </w:rPr>
      </w:pPr>
      <w:r>
        <w:rPr>
          <w:spacing w:val="-2"/>
          <w:sz w:val="24"/>
        </w:rPr>
        <w:t>Piaget</w:t>
      </w:r>
    </w:p>
    <w:p w14:paraId="30839CD6">
      <w:pPr>
        <w:pStyle w:val="5"/>
      </w:pPr>
    </w:p>
    <w:p w14:paraId="6F82A410">
      <w:pPr>
        <w:pStyle w:val="5"/>
        <w:spacing w:line="480" w:lineRule="auto"/>
        <w:ind w:left="1701" w:right="426"/>
        <w:jc w:val="both"/>
      </w:pPr>
      <w:r>
        <w:t>Piaget memandang belajar sebagai suatu proses asimilasi dan akomodasi dari hasil assosiasi dengan lingkungan dan pengamatan yang tidak sesuai antara</w:t>
      </w:r>
      <w:r>
        <w:rPr>
          <w:spacing w:val="77"/>
          <w:w w:val="150"/>
        </w:rPr>
        <w:t xml:space="preserve"> </w:t>
      </w:r>
      <w:r>
        <w:t>informasi</w:t>
      </w:r>
      <w:r>
        <w:rPr>
          <w:spacing w:val="26"/>
        </w:rPr>
        <w:t xml:space="preserve">  </w:t>
      </w:r>
      <w:r>
        <w:t>baru</w:t>
      </w:r>
      <w:r>
        <w:rPr>
          <w:spacing w:val="79"/>
          <w:w w:val="150"/>
        </w:rPr>
        <w:t xml:space="preserve"> </w:t>
      </w:r>
      <w:r>
        <w:t>yang</w:t>
      </w:r>
      <w:r>
        <w:rPr>
          <w:spacing w:val="25"/>
        </w:rPr>
        <w:t xml:space="preserve">  </w:t>
      </w:r>
      <w:r>
        <w:t>diperoleh</w:t>
      </w:r>
      <w:r>
        <w:rPr>
          <w:spacing w:val="26"/>
        </w:rPr>
        <w:t xml:space="preserve">  </w:t>
      </w:r>
      <w:r>
        <w:t>dengan</w:t>
      </w:r>
      <w:r>
        <w:rPr>
          <w:spacing w:val="26"/>
        </w:rPr>
        <w:t xml:space="preserve">  </w:t>
      </w:r>
      <w:r>
        <w:t>informasi</w:t>
      </w:r>
      <w:r>
        <w:rPr>
          <w:spacing w:val="25"/>
        </w:rPr>
        <w:t xml:space="preserve">  </w:t>
      </w:r>
      <w:r>
        <w:t>yang</w:t>
      </w:r>
      <w:r>
        <w:rPr>
          <w:spacing w:val="26"/>
        </w:rPr>
        <w:t xml:space="preserve">  </w:t>
      </w:r>
      <w:r>
        <w:rPr>
          <w:spacing w:val="-2"/>
        </w:rPr>
        <w:t>telah</w:t>
      </w:r>
    </w:p>
    <w:p w14:paraId="59D2D810">
      <w:pPr>
        <w:pStyle w:val="5"/>
        <w:spacing w:before="1"/>
        <w:ind w:left="1701"/>
      </w:pPr>
      <w:r>
        <w:drawing>
          <wp:anchor distT="0" distB="0" distL="0" distR="0" simplePos="0" relativeHeight="251671552"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rPr>
          <w:color w:val="000000"/>
          <w:shd w:val="clear" w:color="auto" w:fill="FFFFFF"/>
        </w:rPr>
        <w:t>diketahui</w:t>
      </w:r>
      <w:r>
        <w:rPr>
          <w:color w:val="000000"/>
          <w:spacing w:val="-1"/>
          <w:shd w:val="clear" w:color="auto" w:fill="FFFFFF"/>
        </w:rPr>
        <w:t xml:space="preserve"> </w:t>
      </w:r>
      <w:r>
        <w:rPr>
          <w:color w:val="000000"/>
          <w:spacing w:val="-2"/>
          <w:shd w:val="clear" w:color="auto" w:fill="FFFFFF"/>
        </w:rPr>
        <w:t>sebelumnya.</w:t>
      </w:r>
    </w:p>
    <w:p w14:paraId="43415916">
      <w:pPr>
        <w:pStyle w:val="5"/>
      </w:pPr>
    </w:p>
    <w:p w14:paraId="2CFAFAA1">
      <w:pPr>
        <w:pStyle w:val="5"/>
        <w:ind w:left="1701"/>
      </w:pPr>
      <w:r>
        <mc:AlternateContent>
          <mc:Choice Requires="wps">
            <w:drawing>
              <wp:anchor distT="0" distB="0" distL="0" distR="0" simplePos="0" relativeHeight="251672576"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8" name="Graphic 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8" o:spid="_x0000_s1026" o:spt="100" style="position:absolute;left:0pt;margin-left:148.8pt;margin-top:0pt;height:13.8pt;width:361.55pt;mso-position-horizontal-relative:page;z-index:-251643904;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VO4&#10;1QAAAAgBAAAPAAAAAAAAAAEAIAAAACIAAABkcnMvZG93bnJldi54bWxQSwECFAAUAAAACACHTuJA&#10;xQoSyiQCAADkBAAADgAAAAAAAAABACAAAAAkAQAAZHJzL2Uyb0RvYy54bWxQSwUGAAAAAAYABgBZ&#10;AQAAugUAAAAA&#10;" path="m4591177,0l0,0,0,175259,4591177,175259,4591177,0xe">
                <v:fill on="t" focussize="0,0"/>
                <v:stroke on="f"/>
                <v:imagedata o:title=""/>
                <o:lock v:ext="edit" aspectratio="f"/>
                <v:textbox inset="0mm,0mm,0mm,0mm"/>
              </v:shape>
            </w:pict>
          </mc:Fallback>
        </mc:AlternateContent>
      </w:r>
      <w:r>
        <w:t>Menurut</w:t>
      </w:r>
      <w:r>
        <w:rPr>
          <w:spacing w:val="48"/>
        </w:rPr>
        <w:t xml:space="preserve"> </w:t>
      </w:r>
      <w:r>
        <w:t>pendapat</w:t>
      </w:r>
      <w:r>
        <w:rPr>
          <w:spacing w:val="49"/>
        </w:rPr>
        <w:t xml:space="preserve"> </w:t>
      </w:r>
      <w:r>
        <w:t>Jean</w:t>
      </w:r>
      <w:r>
        <w:rPr>
          <w:spacing w:val="51"/>
        </w:rPr>
        <w:t xml:space="preserve"> </w:t>
      </w:r>
      <w:r>
        <w:t>Piaget,</w:t>
      </w:r>
      <w:r>
        <w:rPr>
          <w:spacing w:val="50"/>
        </w:rPr>
        <w:t xml:space="preserve"> </w:t>
      </w:r>
      <w:r>
        <w:t>bahwa</w:t>
      </w:r>
      <w:r>
        <w:rPr>
          <w:spacing w:val="49"/>
        </w:rPr>
        <w:t xml:space="preserve"> </w:t>
      </w:r>
      <w:r>
        <w:t>proses</w:t>
      </w:r>
      <w:r>
        <w:rPr>
          <w:spacing w:val="51"/>
        </w:rPr>
        <w:t xml:space="preserve"> </w:t>
      </w:r>
      <w:r>
        <w:t>belajar</w:t>
      </w:r>
      <w:r>
        <w:rPr>
          <w:spacing w:val="48"/>
        </w:rPr>
        <w:t xml:space="preserve"> </w:t>
      </w:r>
      <w:r>
        <w:t>sebenarnya</w:t>
      </w:r>
      <w:r>
        <w:rPr>
          <w:spacing w:val="50"/>
        </w:rPr>
        <w:t xml:space="preserve"> </w:t>
      </w:r>
      <w:r>
        <w:rPr>
          <w:spacing w:val="-2"/>
        </w:rPr>
        <w:t>terdiri</w:t>
      </w:r>
    </w:p>
    <w:p w14:paraId="0072EB18">
      <w:pPr>
        <w:pStyle w:val="5"/>
      </w:pPr>
    </w:p>
    <w:p w14:paraId="18EFD508">
      <w:pPr>
        <w:pStyle w:val="5"/>
        <w:ind w:left="1701"/>
      </w:pPr>
      <w:r>
        <mc:AlternateContent>
          <mc:Choice Requires="wps">
            <w:drawing>
              <wp:anchor distT="0" distB="0" distL="0" distR="0" simplePos="0" relativeHeight="251672576"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9" name="Graphic 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9" o:spid="_x0000_s1026" o:spt="100" style="position:absolute;left:0pt;margin-left:148.8pt;margin-top:0pt;height:13.8pt;width:361.55pt;mso-position-horizontal-relative:page;z-index:-251643904;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1T&#10;uNUAAAAIAQAADwAAAAAAAAABACAAAAAiAAAAZHJzL2Rvd25yZXYueG1sUEsBAhQAFAAAAAgAh07i&#10;QPlza00lAgAA5AQAAA4AAAAAAAAAAQAgAAAAJAEAAGRycy9lMm9Eb2MueG1sUEsFBgAAAAAGAAYA&#10;WQEAALsFAAAAAA==&#10;" path="m4591177,0l0,0,0,175259,4591177,175259,4591177,0xe">
                <v:fill on="t" focussize="0,0"/>
                <v:stroke on="f"/>
                <v:imagedata o:title=""/>
                <o:lock v:ext="edit" aspectratio="f"/>
                <v:textbox inset="0mm,0mm,0mm,0mm"/>
              </v:shape>
            </w:pict>
          </mc:Fallback>
        </mc:AlternateContent>
      </w:r>
      <w:r>
        <w:t>dari</w:t>
      </w:r>
      <w:r>
        <w:rPr>
          <w:spacing w:val="2"/>
        </w:rPr>
        <w:t xml:space="preserve"> </w:t>
      </w:r>
      <w:r>
        <w:t>tiga</w:t>
      </w:r>
      <w:r>
        <w:rPr>
          <w:spacing w:val="3"/>
        </w:rPr>
        <w:t xml:space="preserve"> </w:t>
      </w:r>
      <w:r>
        <w:t>tahapan,</w:t>
      </w:r>
      <w:r>
        <w:rPr>
          <w:spacing w:val="7"/>
        </w:rPr>
        <w:t xml:space="preserve"> </w:t>
      </w:r>
      <w:r>
        <w:t>yaitu:</w:t>
      </w:r>
      <w:r>
        <w:rPr>
          <w:spacing w:val="7"/>
        </w:rPr>
        <w:t xml:space="preserve"> </w:t>
      </w:r>
      <w:r>
        <w:t>1)</w:t>
      </w:r>
      <w:r>
        <w:rPr>
          <w:spacing w:val="4"/>
        </w:rPr>
        <w:t xml:space="preserve"> </w:t>
      </w:r>
      <w:r>
        <w:t>Asimilasi,</w:t>
      </w:r>
      <w:r>
        <w:rPr>
          <w:spacing w:val="4"/>
        </w:rPr>
        <w:t xml:space="preserve"> </w:t>
      </w:r>
      <w:r>
        <w:t>2)</w:t>
      </w:r>
      <w:r>
        <w:rPr>
          <w:spacing w:val="71"/>
        </w:rPr>
        <w:t xml:space="preserve"> </w:t>
      </w:r>
      <w:r>
        <w:t>Akomodasi,</w:t>
      </w:r>
      <w:r>
        <w:rPr>
          <w:spacing w:val="6"/>
        </w:rPr>
        <w:t xml:space="preserve"> </w:t>
      </w:r>
      <w:r>
        <w:t>3)</w:t>
      </w:r>
      <w:r>
        <w:rPr>
          <w:spacing w:val="3"/>
        </w:rPr>
        <w:t xml:space="preserve"> </w:t>
      </w:r>
      <w:r>
        <w:t>Equilbrasi.</w:t>
      </w:r>
      <w:r>
        <w:rPr>
          <w:spacing w:val="5"/>
        </w:rPr>
        <w:t xml:space="preserve"> </w:t>
      </w:r>
      <w:r>
        <w:rPr>
          <w:spacing w:val="-2"/>
        </w:rPr>
        <w:t>Proses</w:t>
      </w:r>
    </w:p>
    <w:p w14:paraId="60E709E5">
      <w:pPr>
        <w:pStyle w:val="5"/>
      </w:pPr>
    </w:p>
    <w:p w14:paraId="61469143">
      <w:pPr>
        <w:pStyle w:val="5"/>
        <w:ind w:left="1701"/>
      </w:pPr>
      <w:r>
        <mc:AlternateContent>
          <mc:Choice Requires="wps">
            <w:drawing>
              <wp:anchor distT="0" distB="0" distL="0" distR="0" simplePos="0" relativeHeight="251673600"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0" name="Graphic 1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0" o:spid="_x0000_s1026" o:spt="100" style="position:absolute;left:0pt;margin-left:148.8pt;margin-top:0pt;height:13.8pt;width:361.55pt;mso-position-horizontal-relative:page;z-index:-251642880;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VO41QAA&#10;AAgBAAAPAAAAAAAAAAEAIAAAACIAAABkcnMvZG93bnJldi54bWxQSwECFAAUAAAACACHTuJA11W4&#10;uiECAADmBAAADgAAAAAAAAABACAAAAAkAQAAZHJzL2Uyb0RvYy54bWxQSwUGAAAAAAYABgBZAQAA&#10;twUAAAAA&#10;" path="m4591177,0l0,0,0,175260,4591177,175260,4591177,0xe">
                <v:fill on="t" focussize="0,0"/>
                <v:stroke on="f"/>
                <v:imagedata o:title=""/>
                <o:lock v:ext="edit" aspectratio="f"/>
                <v:textbox inset="0mm,0mm,0mm,0mm"/>
              </v:shape>
            </w:pict>
          </mc:Fallback>
        </mc:AlternateContent>
      </w:r>
      <w:r>
        <w:t>asimilasi</w:t>
      </w:r>
      <w:r>
        <w:rPr>
          <w:spacing w:val="13"/>
        </w:rPr>
        <w:t xml:space="preserve"> </w:t>
      </w:r>
      <w:r>
        <w:t>adalah</w:t>
      </w:r>
      <w:r>
        <w:rPr>
          <w:spacing w:val="13"/>
        </w:rPr>
        <w:t xml:space="preserve"> </w:t>
      </w:r>
      <w:r>
        <w:t>proses</w:t>
      </w:r>
      <w:r>
        <w:rPr>
          <w:spacing w:val="13"/>
        </w:rPr>
        <w:t xml:space="preserve"> </w:t>
      </w:r>
      <w:r>
        <w:t>penyatuan</w:t>
      </w:r>
      <w:r>
        <w:rPr>
          <w:spacing w:val="13"/>
        </w:rPr>
        <w:t xml:space="preserve"> </w:t>
      </w:r>
      <w:r>
        <w:t>informasi</w:t>
      </w:r>
      <w:r>
        <w:rPr>
          <w:spacing w:val="13"/>
        </w:rPr>
        <w:t xml:space="preserve"> </w:t>
      </w:r>
      <w:r>
        <w:t>baru</w:t>
      </w:r>
      <w:r>
        <w:rPr>
          <w:spacing w:val="15"/>
        </w:rPr>
        <w:t xml:space="preserve"> </w:t>
      </w:r>
      <w:r>
        <w:t>kestruktur</w:t>
      </w:r>
      <w:r>
        <w:rPr>
          <w:spacing w:val="12"/>
        </w:rPr>
        <w:t xml:space="preserve"> </w:t>
      </w:r>
      <w:r>
        <w:t>kognitif</w:t>
      </w:r>
      <w:r>
        <w:rPr>
          <w:spacing w:val="13"/>
        </w:rPr>
        <w:t xml:space="preserve"> </w:t>
      </w:r>
      <w:r>
        <w:rPr>
          <w:spacing w:val="-4"/>
        </w:rPr>
        <w:t>yang</w:t>
      </w:r>
    </w:p>
    <w:p w14:paraId="5D08C663">
      <w:pPr>
        <w:pStyle w:val="5"/>
      </w:pPr>
    </w:p>
    <w:p w14:paraId="44411887">
      <w:pPr>
        <w:pStyle w:val="5"/>
        <w:ind w:left="1701"/>
      </w:pPr>
      <w:r>
        <mc:AlternateContent>
          <mc:Choice Requires="wps">
            <w:drawing>
              <wp:anchor distT="0" distB="0" distL="0" distR="0" simplePos="0" relativeHeight="251673600"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1" name="Graphic 1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 o:spid="_x0000_s1026" o:spt="100" style="position:absolute;left:0pt;margin-left:148.8pt;margin-top:0.05pt;height:13.8pt;width:361.55pt;mso-position-horizontal-relative:page;z-index:-251642880;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DLF&#10;vFA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sudah</w:t>
      </w:r>
      <w:r>
        <w:rPr>
          <w:spacing w:val="54"/>
          <w:w w:val="150"/>
        </w:rPr>
        <w:t xml:space="preserve"> </w:t>
      </w:r>
      <w:r>
        <w:t>ada</w:t>
      </w:r>
      <w:r>
        <w:rPr>
          <w:spacing w:val="55"/>
          <w:w w:val="150"/>
        </w:rPr>
        <w:t xml:space="preserve"> </w:t>
      </w:r>
      <w:r>
        <w:t>didalam</w:t>
      </w:r>
      <w:r>
        <w:rPr>
          <w:spacing w:val="57"/>
          <w:w w:val="150"/>
        </w:rPr>
        <w:t xml:space="preserve"> </w:t>
      </w:r>
      <w:r>
        <w:t>benak</w:t>
      </w:r>
      <w:r>
        <w:rPr>
          <w:spacing w:val="57"/>
          <w:w w:val="150"/>
        </w:rPr>
        <w:t xml:space="preserve"> </w:t>
      </w:r>
      <w:r>
        <w:t>siswa.</w:t>
      </w:r>
      <w:r>
        <w:rPr>
          <w:spacing w:val="56"/>
          <w:w w:val="150"/>
        </w:rPr>
        <w:t xml:space="preserve"> </w:t>
      </w:r>
      <w:r>
        <w:t>Akomodasi</w:t>
      </w:r>
      <w:r>
        <w:rPr>
          <w:spacing w:val="57"/>
          <w:w w:val="150"/>
        </w:rPr>
        <w:t xml:space="preserve"> </w:t>
      </w:r>
      <w:r>
        <w:t>merupakan</w:t>
      </w:r>
      <w:r>
        <w:rPr>
          <w:spacing w:val="57"/>
          <w:w w:val="150"/>
        </w:rPr>
        <w:t xml:space="preserve"> </w:t>
      </w:r>
      <w:r>
        <w:rPr>
          <w:spacing w:val="-2"/>
        </w:rPr>
        <w:t>penyasuaian</w:t>
      </w:r>
    </w:p>
    <w:p w14:paraId="5716FA0C">
      <w:pPr>
        <w:pStyle w:val="5"/>
      </w:pPr>
    </w:p>
    <w:p w14:paraId="1EF55F65">
      <w:pPr>
        <w:pStyle w:val="5"/>
        <w:ind w:left="1701"/>
      </w:pPr>
      <w:r>
        <mc:AlternateContent>
          <mc:Choice Requires="wps">
            <w:drawing>
              <wp:anchor distT="0" distB="0" distL="0" distR="0" simplePos="0" relativeHeight="251674624"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2" name="Graphic 1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 o:spid="_x0000_s1026" o:spt="100" style="position:absolute;left:0pt;margin-left:148.8pt;margin-top:0.05pt;height:13.8pt;width:361.55pt;mso-position-horizontal-relative:page;z-index:-251641856;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XHLAtSI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Fxy&#10;wLU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struktur</w:t>
      </w:r>
      <w:r>
        <w:rPr>
          <w:spacing w:val="31"/>
        </w:rPr>
        <w:t xml:space="preserve">  </w:t>
      </w:r>
      <w:r>
        <w:t>kognitif</w:t>
      </w:r>
      <w:r>
        <w:rPr>
          <w:spacing w:val="32"/>
        </w:rPr>
        <w:t xml:space="preserve">  </w:t>
      </w:r>
      <w:r>
        <w:t>kedalam</w:t>
      </w:r>
      <w:r>
        <w:rPr>
          <w:spacing w:val="31"/>
        </w:rPr>
        <w:t xml:space="preserve">  </w:t>
      </w:r>
      <w:r>
        <w:t>situasi</w:t>
      </w:r>
      <w:r>
        <w:rPr>
          <w:spacing w:val="32"/>
        </w:rPr>
        <w:t xml:space="preserve">  </w:t>
      </w:r>
      <w:r>
        <w:t>yang</w:t>
      </w:r>
      <w:r>
        <w:rPr>
          <w:spacing w:val="32"/>
        </w:rPr>
        <w:t xml:space="preserve">  </w:t>
      </w:r>
      <w:r>
        <w:t>baru.</w:t>
      </w:r>
      <w:r>
        <w:rPr>
          <w:spacing w:val="31"/>
        </w:rPr>
        <w:t xml:space="preserve">  </w:t>
      </w:r>
      <w:r>
        <w:t>Ekuilbrasi</w:t>
      </w:r>
      <w:r>
        <w:rPr>
          <w:spacing w:val="32"/>
        </w:rPr>
        <w:t xml:space="preserve">  </w:t>
      </w:r>
      <w:r>
        <w:rPr>
          <w:spacing w:val="-2"/>
        </w:rPr>
        <w:t>merupakan</w:t>
      </w:r>
    </w:p>
    <w:p w14:paraId="2E324727">
      <w:pPr>
        <w:pStyle w:val="5"/>
      </w:pPr>
    </w:p>
    <w:p w14:paraId="2B575169">
      <w:pPr>
        <w:pStyle w:val="5"/>
        <w:ind w:left="1701"/>
      </w:pPr>
      <w:r>
        <mc:AlternateContent>
          <mc:Choice Requires="wps">
            <w:drawing>
              <wp:anchor distT="0" distB="0" distL="0" distR="0" simplePos="0" relativeHeight="251674624"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13" name="Graphic 13"/>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3" o:spid="_x0000_s1026" o:spt="100" style="position:absolute;left:0pt;margin-left:148.8pt;margin-top:0.05pt;height:13.85pt;width:361.55pt;mso-position-horizontal-relative:page;z-index:-251641856;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V&#10;ZvHo1QAAAAgBAAAPAAAAAAAAAAEAIAAAACIAAABkcnMvZG93bnJldi54bWxQSwECFAAUAAAACACH&#10;TuJAH6heaycCAADmBAAADgAAAAAAAAABACAAAAAkAQAAZHJzL2Uyb0RvYy54bWxQSwUGAAAAAAYA&#10;BgBZAQAAvQUAAAAA&#10;" path="m4591177,0l0,0,0,175564,4591177,175564,4591177,0xe">
                <v:fill on="t" focussize="0,0"/>
                <v:stroke on="f"/>
                <v:imagedata o:title=""/>
                <o:lock v:ext="edit" aspectratio="f"/>
                <v:textbox inset="0mm,0mm,0mm,0mm"/>
              </v:shape>
            </w:pict>
          </mc:Fallback>
        </mc:AlternateContent>
      </w:r>
      <w:r>
        <w:t>penyesuaian</w:t>
      </w:r>
      <w:r>
        <w:rPr>
          <w:spacing w:val="27"/>
        </w:rPr>
        <w:t xml:space="preserve"> </w:t>
      </w:r>
      <w:r>
        <w:t>berkesiambungan</w:t>
      </w:r>
      <w:r>
        <w:rPr>
          <w:spacing w:val="29"/>
        </w:rPr>
        <w:t xml:space="preserve"> </w:t>
      </w:r>
      <w:r>
        <w:t>antara</w:t>
      </w:r>
      <w:r>
        <w:rPr>
          <w:spacing w:val="29"/>
        </w:rPr>
        <w:t xml:space="preserve"> </w:t>
      </w:r>
      <w:r>
        <w:t>asimilasi</w:t>
      </w:r>
      <w:r>
        <w:rPr>
          <w:spacing w:val="30"/>
        </w:rPr>
        <w:t xml:space="preserve">  </w:t>
      </w:r>
      <w:r>
        <w:t>dan</w:t>
      </w:r>
      <w:r>
        <w:rPr>
          <w:spacing w:val="29"/>
        </w:rPr>
        <w:t xml:space="preserve"> </w:t>
      </w:r>
      <w:r>
        <w:t>akomodasi.</w:t>
      </w:r>
      <w:r>
        <w:rPr>
          <w:spacing w:val="30"/>
        </w:rPr>
        <w:t xml:space="preserve"> </w:t>
      </w:r>
      <w:r>
        <w:rPr>
          <w:spacing w:val="-2"/>
        </w:rPr>
        <w:t>Menurut</w:t>
      </w:r>
    </w:p>
    <w:p w14:paraId="7DB445F7">
      <w:pPr>
        <w:pStyle w:val="5"/>
      </w:pPr>
    </w:p>
    <w:p w14:paraId="392A3D49">
      <w:pPr>
        <w:pStyle w:val="5"/>
        <w:ind w:left="1701"/>
      </w:pPr>
      <w:r>
        <mc:AlternateContent>
          <mc:Choice Requires="wps">
            <w:drawing>
              <wp:anchor distT="0" distB="0" distL="0" distR="0" simplePos="0" relativeHeight="251675648"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4" name="Graphic 14"/>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4" o:spid="_x0000_s1026" o:spt="100" style="position:absolute;left:0pt;margin-left:148.8pt;margin-top:0.05pt;height:13.8pt;width:361.55pt;mso-position-horizontal-relative:page;z-index:-251640832;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MEa&#10;SKQ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Piaget,</w:t>
      </w:r>
      <w:r>
        <w:rPr>
          <w:spacing w:val="55"/>
          <w:w w:val="150"/>
        </w:rPr>
        <w:t xml:space="preserve"> </w:t>
      </w:r>
      <w:r>
        <w:t>proses</w:t>
      </w:r>
      <w:r>
        <w:rPr>
          <w:spacing w:val="56"/>
          <w:w w:val="150"/>
        </w:rPr>
        <w:t xml:space="preserve"> </w:t>
      </w:r>
      <w:r>
        <w:t>belajar</w:t>
      </w:r>
      <w:r>
        <w:rPr>
          <w:spacing w:val="58"/>
          <w:w w:val="150"/>
        </w:rPr>
        <w:t xml:space="preserve"> </w:t>
      </w:r>
      <w:r>
        <w:t>harus</w:t>
      </w:r>
      <w:r>
        <w:rPr>
          <w:spacing w:val="57"/>
          <w:w w:val="150"/>
        </w:rPr>
        <w:t xml:space="preserve"> </w:t>
      </w:r>
      <w:r>
        <w:t>disesuaikan</w:t>
      </w:r>
      <w:r>
        <w:rPr>
          <w:spacing w:val="56"/>
          <w:w w:val="150"/>
        </w:rPr>
        <w:t xml:space="preserve"> </w:t>
      </w:r>
      <w:r>
        <w:t>dengan</w:t>
      </w:r>
      <w:r>
        <w:rPr>
          <w:spacing w:val="56"/>
          <w:w w:val="150"/>
        </w:rPr>
        <w:t xml:space="preserve"> </w:t>
      </w:r>
      <w:r>
        <w:t>tahap</w:t>
      </w:r>
      <w:r>
        <w:rPr>
          <w:spacing w:val="57"/>
          <w:w w:val="150"/>
        </w:rPr>
        <w:t xml:space="preserve"> </w:t>
      </w:r>
      <w:r>
        <w:rPr>
          <w:spacing w:val="-2"/>
        </w:rPr>
        <w:t>perkembangan</w:t>
      </w:r>
    </w:p>
    <w:p w14:paraId="439D4B31">
      <w:pPr>
        <w:pStyle w:val="5"/>
      </w:pPr>
    </w:p>
    <w:p w14:paraId="46919335">
      <w:pPr>
        <w:pStyle w:val="5"/>
        <w:ind w:left="1701"/>
      </w:pPr>
      <w:r>
        <mc:AlternateContent>
          <mc:Choice Requires="wps">
            <w:drawing>
              <wp:anchor distT="0" distB="0" distL="0" distR="0" simplePos="0" relativeHeight="251675648"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5" name="Graphic 15"/>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 o:spid="_x0000_s1026" o:spt="100" style="position:absolute;left:0pt;margin-left:148.8pt;margin-top:0.05pt;height:13.8pt;width:361.55pt;mso-position-horizontal-relative:page;z-index:-251640832;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JIpMTiI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CSK&#10;TE4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kognitif</w:t>
      </w:r>
      <w:r>
        <w:rPr>
          <w:spacing w:val="30"/>
        </w:rPr>
        <w:t xml:space="preserve"> </w:t>
      </w:r>
      <w:r>
        <w:t>yang</w:t>
      </w:r>
      <w:r>
        <w:rPr>
          <w:spacing w:val="32"/>
        </w:rPr>
        <w:t xml:space="preserve"> </w:t>
      </w:r>
      <w:r>
        <w:t>dilalui</w:t>
      </w:r>
      <w:r>
        <w:rPr>
          <w:spacing w:val="34"/>
        </w:rPr>
        <w:t xml:space="preserve"> </w:t>
      </w:r>
      <w:r>
        <w:t>oleh</w:t>
      </w:r>
      <w:r>
        <w:rPr>
          <w:spacing w:val="32"/>
        </w:rPr>
        <w:t xml:space="preserve"> </w:t>
      </w:r>
      <w:r>
        <w:t>siswa,</w:t>
      </w:r>
      <w:r>
        <w:rPr>
          <w:spacing w:val="33"/>
        </w:rPr>
        <w:t xml:space="preserve"> </w:t>
      </w:r>
      <w:r>
        <w:t>yang</w:t>
      </w:r>
      <w:r>
        <w:rPr>
          <w:spacing w:val="32"/>
        </w:rPr>
        <w:t xml:space="preserve"> </w:t>
      </w:r>
      <w:r>
        <w:t>dalam</w:t>
      </w:r>
      <w:r>
        <w:rPr>
          <w:spacing w:val="32"/>
        </w:rPr>
        <w:t xml:space="preserve"> </w:t>
      </w:r>
      <w:r>
        <w:t>hal</w:t>
      </w:r>
      <w:r>
        <w:rPr>
          <w:spacing w:val="33"/>
        </w:rPr>
        <w:t xml:space="preserve"> </w:t>
      </w:r>
      <w:r>
        <w:t>ini</w:t>
      </w:r>
      <w:r>
        <w:rPr>
          <w:spacing w:val="33"/>
        </w:rPr>
        <w:t xml:space="preserve"> </w:t>
      </w:r>
      <w:r>
        <w:t>Piaget</w:t>
      </w:r>
      <w:r>
        <w:rPr>
          <w:spacing w:val="33"/>
        </w:rPr>
        <w:t xml:space="preserve"> </w:t>
      </w:r>
      <w:r>
        <w:rPr>
          <w:spacing w:val="-2"/>
        </w:rPr>
        <w:t>membaginya</w:t>
      </w:r>
    </w:p>
    <w:p w14:paraId="0D3D8170">
      <w:pPr>
        <w:pStyle w:val="5"/>
      </w:pPr>
    </w:p>
    <w:p w14:paraId="766645AA">
      <w:pPr>
        <w:pStyle w:val="5"/>
        <w:spacing w:before="1"/>
        <w:ind w:left="1701"/>
      </w:pPr>
      <w:r>
        <mc:AlternateContent>
          <mc:Choice Requires="wps">
            <w:drawing>
              <wp:anchor distT="0" distB="0" distL="0" distR="0" simplePos="0" relativeHeight="251676672"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6" name="Graphic 16"/>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6" o:spid="_x0000_s1026" o:spt="100" style="position:absolute;left:0pt;margin-left:148.8pt;margin-top:0.05pt;height:13.8pt;width:361.55pt;mso-position-horizontal-relative:page;z-index:-251639808;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Sj0wqyI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Eo9&#10;MKs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menjadi</w:t>
      </w:r>
      <w:r>
        <w:rPr>
          <w:spacing w:val="59"/>
        </w:rPr>
        <w:t xml:space="preserve"> </w:t>
      </w:r>
      <w:r>
        <w:t>empat</w:t>
      </w:r>
      <w:r>
        <w:rPr>
          <w:spacing w:val="62"/>
        </w:rPr>
        <w:t xml:space="preserve"> </w:t>
      </w:r>
      <w:r>
        <w:t>tahap,</w:t>
      </w:r>
      <w:r>
        <w:rPr>
          <w:spacing w:val="61"/>
        </w:rPr>
        <w:t xml:space="preserve"> </w:t>
      </w:r>
      <w:r>
        <w:t>yaitu:</w:t>
      </w:r>
      <w:r>
        <w:rPr>
          <w:spacing w:val="62"/>
        </w:rPr>
        <w:t xml:space="preserve"> </w:t>
      </w:r>
      <w:r>
        <w:t>tahap</w:t>
      </w:r>
      <w:r>
        <w:rPr>
          <w:spacing w:val="61"/>
        </w:rPr>
        <w:t xml:space="preserve"> </w:t>
      </w:r>
      <w:r>
        <w:t>sensori-motor,</w:t>
      </w:r>
      <w:r>
        <w:rPr>
          <w:spacing w:val="61"/>
        </w:rPr>
        <w:t xml:space="preserve"> </w:t>
      </w:r>
      <w:r>
        <w:t>tahap</w:t>
      </w:r>
      <w:r>
        <w:rPr>
          <w:spacing w:val="64"/>
        </w:rPr>
        <w:t xml:space="preserve"> </w:t>
      </w:r>
      <w:r>
        <w:t>pra-</w:t>
      </w:r>
      <w:r>
        <w:rPr>
          <w:spacing w:val="-2"/>
        </w:rPr>
        <w:t>opersional,</w:t>
      </w:r>
    </w:p>
    <w:p w14:paraId="767685FF">
      <w:pPr>
        <w:pStyle w:val="5"/>
        <w:spacing w:before="276"/>
        <w:ind w:left="565" w:right="1066"/>
        <w:jc w:val="center"/>
      </w:pPr>
      <w:r>
        <w:rPr>
          <w:color w:val="000000"/>
          <w:shd w:val="clear" w:color="auto" w:fill="FFFFFF"/>
        </w:rPr>
        <w:t>tahap</w:t>
      </w:r>
      <w:r>
        <w:rPr>
          <w:color w:val="000000"/>
          <w:spacing w:val="-1"/>
          <w:shd w:val="clear" w:color="auto" w:fill="FFFFFF"/>
        </w:rPr>
        <w:t xml:space="preserve"> </w:t>
      </w:r>
      <w:r>
        <w:rPr>
          <w:color w:val="000000"/>
          <w:shd w:val="clear" w:color="auto" w:fill="FFFFFF"/>
        </w:rPr>
        <w:t>operasional</w:t>
      </w:r>
      <w:r>
        <w:rPr>
          <w:color w:val="000000"/>
          <w:spacing w:val="-1"/>
          <w:shd w:val="clear" w:color="auto" w:fill="FFFFFF"/>
        </w:rPr>
        <w:t xml:space="preserve"> </w:t>
      </w:r>
      <w:r>
        <w:rPr>
          <w:color w:val="000000"/>
          <w:shd w:val="clear" w:color="auto" w:fill="FFFFFF"/>
        </w:rPr>
        <w:t>konkret,</w:t>
      </w:r>
      <w:r>
        <w:rPr>
          <w:color w:val="000000"/>
          <w:spacing w:val="-1"/>
          <w:shd w:val="clear" w:color="auto" w:fill="FFFFFF"/>
        </w:rPr>
        <w:t xml:space="preserve"> </w:t>
      </w:r>
      <w:r>
        <w:rPr>
          <w:color w:val="000000"/>
          <w:shd w:val="clear" w:color="auto" w:fill="FFFFFF"/>
        </w:rPr>
        <w:t>dan</w:t>
      </w:r>
      <w:r>
        <w:rPr>
          <w:color w:val="000000"/>
          <w:spacing w:val="-1"/>
          <w:shd w:val="clear" w:color="auto" w:fill="FFFFFF"/>
        </w:rPr>
        <w:t xml:space="preserve"> </w:t>
      </w:r>
      <w:r>
        <w:rPr>
          <w:color w:val="000000"/>
          <w:shd w:val="clear" w:color="auto" w:fill="FFFFFF"/>
        </w:rPr>
        <w:t>tahap</w:t>
      </w:r>
      <w:r>
        <w:rPr>
          <w:color w:val="000000"/>
          <w:spacing w:val="-1"/>
          <w:shd w:val="clear" w:color="auto" w:fill="FFFFFF"/>
        </w:rPr>
        <w:t xml:space="preserve"> </w:t>
      </w:r>
      <w:r>
        <w:rPr>
          <w:color w:val="000000"/>
          <w:shd w:val="clear" w:color="auto" w:fill="FFFFFF"/>
        </w:rPr>
        <w:t>operasional</w:t>
      </w:r>
      <w:r>
        <w:rPr>
          <w:color w:val="000000"/>
          <w:spacing w:val="-1"/>
          <w:shd w:val="clear" w:color="auto" w:fill="FFFFFF"/>
        </w:rPr>
        <w:t xml:space="preserve"> </w:t>
      </w:r>
      <w:r>
        <w:rPr>
          <w:color w:val="000000"/>
          <w:spacing w:val="-2"/>
          <w:shd w:val="clear" w:color="auto" w:fill="FFFFFF"/>
        </w:rPr>
        <w:t>formal.</w:t>
      </w:r>
    </w:p>
    <w:p w14:paraId="6EFDBBAE">
      <w:pPr>
        <w:pStyle w:val="7"/>
        <w:numPr>
          <w:ilvl w:val="4"/>
          <w:numId w:val="1"/>
        </w:numPr>
        <w:tabs>
          <w:tab w:val="left" w:pos="1701"/>
        </w:tabs>
        <w:spacing w:before="276" w:after="0" w:line="240" w:lineRule="auto"/>
        <w:ind w:left="1701" w:right="0" w:hanging="360"/>
        <w:jc w:val="left"/>
        <w:rPr>
          <w:sz w:val="24"/>
        </w:rPr>
      </w:pPr>
      <w:r>
        <w:rPr>
          <w:color w:val="000000"/>
          <w:spacing w:val="-2"/>
          <w:sz w:val="24"/>
          <w:shd w:val="clear" w:color="auto" w:fill="FFFFFF"/>
        </w:rPr>
        <w:t>Vygotsky</w:t>
      </w:r>
    </w:p>
    <w:p w14:paraId="1D5AC1A0">
      <w:pPr>
        <w:pStyle w:val="5"/>
        <w:spacing w:before="276" w:line="480" w:lineRule="auto"/>
        <w:ind w:left="1701" w:right="421"/>
        <w:jc w:val="both"/>
      </w:pPr>
      <w:r>
        <mc:AlternateContent>
          <mc:Choice Requires="wps">
            <w:drawing>
              <wp:anchor distT="0" distB="0" distL="0" distR="0" simplePos="0" relativeHeight="251659264" behindDoc="0" locked="0" layoutInCell="1" allowOverlap="1">
                <wp:simplePos x="0" y="0"/>
                <wp:positionH relativeFrom="page">
                  <wp:posOffset>1889760</wp:posOffset>
                </wp:positionH>
                <wp:positionV relativeFrom="paragraph">
                  <wp:posOffset>175260</wp:posOffset>
                </wp:positionV>
                <wp:extent cx="4591685" cy="175260"/>
                <wp:effectExtent l="0" t="0" r="0" b="0"/>
                <wp:wrapNone/>
                <wp:docPr id="17" name="Graphic 17"/>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7" o:spid="_x0000_s1026" o:spt="100" style="position:absolute;left:0pt;margin-left:148.8pt;margin-top:13.8pt;height:13.8pt;width:361.55pt;mso-position-horizontal-relative:page;z-index:251659264;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UiCNS&#10;1wAAAAoBAAAPAAAAAAAAAAEAIAAAACIAAABkcnMvZG93bnJldi54bWxQSwECFAAUAAAACACHTuJA&#10;r600QSICAADmBAAADgAAAAAAAAABACAAAAAmAQAAZHJzL2Uyb0RvYy54bWxQSwUGAAAAAAYABgBZ&#10;AQAAugUAAAAA&#10;" path="m4591177,0l0,0,0,175260,4591177,175260,4591177,0xe">
                <v:fill on="t" focussize="0,0"/>
                <v:stroke on="f"/>
                <v:imagedata o:title=""/>
                <o:lock v:ext="edit" aspectratio="f"/>
                <v:textbox inset="0mm,0mm,0mm,0mm"/>
              </v:shape>
            </w:pict>
          </mc:Fallback>
        </mc:AlternateContent>
      </w:r>
      <w:r>
        <w:t>Teori</w:t>
      </w:r>
      <w:r>
        <w:rPr>
          <w:spacing w:val="-3"/>
        </w:rPr>
        <w:t xml:space="preserve"> </w:t>
      </w:r>
      <w:r>
        <w:t>Vygotsky</w:t>
      </w:r>
      <w:r>
        <w:rPr>
          <w:spacing w:val="-3"/>
        </w:rPr>
        <w:t xml:space="preserve"> </w:t>
      </w:r>
      <w:r>
        <w:t>lebih</w:t>
      </w:r>
      <w:r>
        <w:rPr>
          <w:spacing w:val="-3"/>
        </w:rPr>
        <w:t xml:space="preserve"> </w:t>
      </w:r>
      <w:r>
        <w:t>menekan</w:t>
      </w:r>
      <w:r>
        <w:rPr>
          <w:spacing w:val="-3"/>
        </w:rPr>
        <w:t xml:space="preserve"> </w:t>
      </w:r>
      <w:r>
        <w:t>pada</w:t>
      </w:r>
      <w:r>
        <w:rPr>
          <w:spacing w:val="-4"/>
        </w:rPr>
        <w:t xml:space="preserve"> </w:t>
      </w:r>
      <w:r>
        <w:t>aspek</w:t>
      </w:r>
      <w:r>
        <w:rPr>
          <w:spacing w:val="-3"/>
        </w:rPr>
        <w:t xml:space="preserve"> </w:t>
      </w:r>
      <w:r>
        <w:t>sosial</w:t>
      </w:r>
      <w:r>
        <w:rPr>
          <w:spacing w:val="-2"/>
        </w:rPr>
        <w:t xml:space="preserve"> </w:t>
      </w:r>
      <w:r>
        <w:t>dari</w:t>
      </w:r>
      <w:r>
        <w:rPr>
          <w:spacing w:val="-3"/>
        </w:rPr>
        <w:t xml:space="preserve"> </w:t>
      </w:r>
      <w:r>
        <w:t>proses</w:t>
      </w:r>
      <w:r>
        <w:rPr>
          <w:spacing w:val="-4"/>
        </w:rPr>
        <w:t xml:space="preserve"> </w:t>
      </w:r>
      <w:r>
        <w:t>pembelajaran. Menurut Vygotsky bahwa proses pembelajaran akan terjadi jika anak bekerja atau menangani tugas-tugas yang belum dipelajari, namun tugas-tugas tersebut masih berada dalam jangkauan mereka disebut dengan zone of proximal development, yakni daerah tingkat perkembangan sedikit di atas daerah perkembangan seseorang saat ini (Trianto , 2020)</w:t>
      </w:r>
    </w:p>
    <w:p w14:paraId="285391D0">
      <w:pPr>
        <w:pStyle w:val="5"/>
        <w:spacing w:after="0" w:line="480" w:lineRule="auto"/>
        <w:jc w:val="both"/>
        <w:sectPr>
          <w:pgSz w:w="11910" w:h="16840"/>
          <w:pgMar w:top="1920" w:right="1275" w:bottom="280" w:left="1275" w:header="717" w:footer="0" w:gutter="0"/>
          <w:cols w:space="720" w:num="1"/>
        </w:sectPr>
      </w:pPr>
    </w:p>
    <w:p w14:paraId="2326594C">
      <w:pPr>
        <w:pStyle w:val="5"/>
        <w:spacing w:before="53"/>
      </w:pPr>
    </w:p>
    <w:p w14:paraId="3FBABC9B">
      <w:pPr>
        <w:pStyle w:val="5"/>
        <w:spacing w:line="480" w:lineRule="auto"/>
        <w:ind w:left="1701" w:right="426"/>
        <w:jc w:val="both"/>
      </w:pPr>
      <w:r>
        <w:t>Tahap dari teori Vygotsky yang paling mendasar adalah scaffolding yakni pemberian bantuan kepada siswa melalui tahap-tahap pembelajaran dan mengurangi bantuan tersebut dan memberikan kesempatan kepada siswa untuk melanjutkan pengerjaannya. Bantuan yang diberikan guru dapat berupa</w:t>
      </w:r>
      <w:r>
        <w:rPr>
          <w:spacing w:val="56"/>
        </w:rPr>
        <w:t xml:space="preserve"> </w:t>
      </w:r>
      <w:r>
        <w:t>petunjuk,</w:t>
      </w:r>
      <w:r>
        <w:rPr>
          <w:spacing w:val="59"/>
        </w:rPr>
        <w:t xml:space="preserve"> </w:t>
      </w:r>
      <w:r>
        <w:t>peringatan,</w:t>
      </w:r>
      <w:r>
        <w:rPr>
          <w:spacing w:val="59"/>
        </w:rPr>
        <w:t xml:space="preserve"> </w:t>
      </w:r>
      <w:r>
        <w:t>dorongan</w:t>
      </w:r>
      <w:r>
        <w:rPr>
          <w:spacing w:val="59"/>
        </w:rPr>
        <w:t xml:space="preserve"> </w:t>
      </w:r>
      <w:r>
        <w:t>menguraikan</w:t>
      </w:r>
      <w:r>
        <w:rPr>
          <w:spacing w:val="59"/>
        </w:rPr>
        <w:t xml:space="preserve"> </w:t>
      </w:r>
      <w:r>
        <w:t>masalah</w:t>
      </w:r>
      <w:r>
        <w:rPr>
          <w:spacing w:val="59"/>
        </w:rPr>
        <w:t xml:space="preserve"> </w:t>
      </w:r>
      <w:r>
        <w:t>ke</w:t>
      </w:r>
      <w:r>
        <w:rPr>
          <w:spacing w:val="58"/>
        </w:rPr>
        <w:t xml:space="preserve"> </w:t>
      </w:r>
      <w:r>
        <w:rPr>
          <w:spacing w:val="-2"/>
        </w:rPr>
        <w:t>dalam</w:t>
      </w:r>
    </w:p>
    <w:p w14:paraId="389DFCF7">
      <w:pPr>
        <w:pStyle w:val="5"/>
        <w:spacing w:before="1"/>
        <w:ind w:left="1701"/>
      </w:pPr>
      <w:r>
        <w:drawing>
          <wp:anchor distT="0" distB="0" distL="0" distR="0" simplePos="0" relativeHeight="25167769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677696"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19" name="Graphic 19"/>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9" o:spid="_x0000_s1026" o:spt="100" style="position:absolute;left:0pt;margin-left:148.8pt;margin-top:0.05pt;height:13.85pt;width:361.55pt;mso-position-horizontal-relative:page;z-index:-251638784;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Vm&#10;8ejVAAAACAEAAA8AAAAAAAAAAQAgAAAAIgAAAGRycy9kb3ducmV2LnhtbFBLAQIUABQAAAAIAIdO&#10;4kC4EcZZJgIAAOYEAAAOAAAAAAAAAAEAIAAAACQBAABkcnMvZTJvRG9jLnhtbFBLBQYAAAAABgAG&#10;AFkBAAC8BQAAAAA=&#10;" path="m4591177,0l0,0,0,175564,4591177,175564,4591177,0xe">
                <v:fill on="t" focussize="0,0"/>
                <v:stroke on="f"/>
                <v:imagedata o:title=""/>
                <o:lock v:ext="edit" aspectratio="f"/>
                <v:textbox inset="0mm,0mm,0mm,0mm"/>
              </v:shape>
            </w:pict>
          </mc:Fallback>
        </mc:AlternateContent>
      </w:r>
      <w:r>
        <w:t>bentuk</w:t>
      </w:r>
      <w:r>
        <w:rPr>
          <w:spacing w:val="28"/>
        </w:rPr>
        <w:t xml:space="preserve"> </w:t>
      </w:r>
      <w:r>
        <w:t>lain</w:t>
      </w:r>
      <w:r>
        <w:rPr>
          <w:spacing w:val="29"/>
        </w:rPr>
        <w:t xml:space="preserve"> </w:t>
      </w:r>
      <w:r>
        <w:t>yang</w:t>
      </w:r>
      <w:r>
        <w:rPr>
          <w:spacing w:val="30"/>
        </w:rPr>
        <w:t xml:space="preserve"> </w:t>
      </w:r>
      <w:r>
        <w:t>memungkinkan</w:t>
      </w:r>
      <w:r>
        <w:rPr>
          <w:spacing w:val="29"/>
        </w:rPr>
        <w:t xml:space="preserve"> </w:t>
      </w:r>
      <w:r>
        <w:t>siswa</w:t>
      </w:r>
      <w:r>
        <w:rPr>
          <w:spacing w:val="29"/>
        </w:rPr>
        <w:t xml:space="preserve"> </w:t>
      </w:r>
      <w:r>
        <w:t>dapat</w:t>
      </w:r>
      <w:r>
        <w:rPr>
          <w:spacing w:val="30"/>
        </w:rPr>
        <w:t xml:space="preserve"> </w:t>
      </w:r>
      <w:r>
        <w:t>mandiri.</w:t>
      </w:r>
      <w:r>
        <w:rPr>
          <w:spacing w:val="31"/>
        </w:rPr>
        <w:t xml:space="preserve"> </w:t>
      </w:r>
      <w:r>
        <w:t>Peran</w:t>
      </w:r>
      <w:r>
        <w:rPr>
          <w:spacing w:val="29"/>
        </w:rPr>
        <w:t xml:space="preserve"> </w:t>
      </w:r>
      <w:r>
        <w:t>guru</w:t>
      </w:r>
      <w:r>
        <w:rPr>
          <w:spacing w:val="30"/>
        </w:rPr>
        <w:t xml:space="preserve"> </w:t>
      </w:r>
      <w:r>
        <w:rPr>
          <w:spacing w:val="-2"/>
        </w:rPr>
        <w:t>dalam</w:t>
      </w:r>
    </w:p>
    <w:p w14:paraId="5C466820">
      <w:pPr>
        <w:pStyle w:val="5"/>
      </w:pPr>
    </w:p>
    <w:p w14:paraId="442D55F3">
      <w:pPr>
        <w:pStyle w:val="5"/>
        <w:ind w:left="565" w:right="818"/>
        <w:jc w:val="center"/>
      </w:pPr>
      <w:r>
        <w:rPr>
          <w:color w:val="000000"/>
          <w:shd w:val="clear" w:color="auto" w:fill="FFFFFF"/>
        </w:rPr>
        <w:t>Teori</w:t>
      </w:r>
      <w:r>
        <w:rPr>
          <w:color w:val="000000"/>
          <w:spacing w:val="-3"/>
          <w:shd w:val="clear" w:color="auto" w:fill="FFFFFF"/>
        </w:rPr>
        <w:t xml:space="preserve"> </w:t>
      </w:r>
      <w:r>
        <w:rPr>
          <w:color w:val="000000"/>
          <w:shd w:val="clear" w:color="auto" w:fill="FFFFFF"/>
        </w:rPr>
        <w:t>Vygotsky</w:t>
      </w:r>
      <w:r>
        <w:rPr>
          <w:color w:val="000000"/>
          <w:spacing w:val="-2"/>
          <w:shd w:val="clear" w:color="auto" w:fill="FFFFFF"/>
        </w:rPr>
        <w:t xml:space="preserve"> </w:t>
      </w:r>
      <w:r>
        <w:rPr>
          <w:color w:val="000000"/>
          <w:shd w:val="clear" w:color="auto" w:fill="FFFFFF"/>
        </w:rPr>
        <w:t>adalah</w:t>
      </w:r>
      <w:r>
        <w:rPr>
          <w:color w:val="000000"/>
          <w:spacing w:val="-2"/>
          <w:shd w:val="clear" w:color="auto" w:fill="FFFFFF"/>
        </w:rPr>
        <w:t xml:space="preserve"> </w:t>
      </w:r>
      <w:r>
        <w:rPr>
          <w:color w:val="000000"/>
          <w:shd w:val="clear" w:color="auto" w:fill="FFFFFF"/>
        </w:rPr>
        <w:t>sebagai</w:t>
      </w:r>
      <w:r>
        <w:rPr>
          <w:color w:val="000000"/>
          <w:spacing w:val="-2"/>
          <w:shd w:val="clear" w:color="auto" w:fill="FFFFFF"/>
        </w:rPr>
        <w:t xml:space="preserve"> </w:t>
      </w:r>
      <w:r>
        <w:rPr>
          <w:color w:val="000000"/>
          <w:shd w:val="clear" w:color="auto" w:fill="FFFFFF"/>
        </w:rPr>
        <w:t>fasilitator</w:t>
      </w:r>
      <w:r>
        <w:rPr>
          <w:color w:val="000000"/>
          <w:spacing w:val="-2"/>
          <w:shd w:val="clear" w:color="auto" w:fill="FFFFFF"/>
        </w:rPr>
        <w:t xml:space="preserve"> </w:t>
      </w:r>
      <w:r>
        <w:rPr>
          <w:color w:val="000000"/>
          <w:shd w:val="clear" w:color="auto" w:fill="FFFFFF"/>
        </w:rPr>
        <w:t>dan</w:t>
      </w:r>
      <w:r>
        <w:rPr>
          <w:color w:val="000000"/>
          <w:spacing w:val="-2"/>
          <w:shd w:val="clear" w:color="auto" w:fill="FFFFFF"/>
        </w:rPr>
        <w:t xml:space="preserve"> pembimbing.</w:t>
      </w:r>
    </w:p>
    <w:p w14:paraId="62D15BE9">
      <w:pPr>
        <w:pStyle w:val="5"/>
      </w:pPr>
    </w:p>
    <w:p w14:paraId="6A5988A5">
      <w:pPr>
        <w:pStyle w:val="7"/>
        <w:numPr>
          <w:ilvl w:val="4"/>
          <w:numId w:val="1"/>
        </w:numPr>
        <w:tabs>
          <w:tab w:val="left" w:pos="1701"/>
        </w:tabs>
        <w:spacing w:before="0" w:after="0" w:line="240" w:lineRule="auto"/>
        <w:ind w:left="1701" w:right="0" w:hanging="425"/>
        <w:jc w:val="left"/>
        <w:rPr>
          <w:sz w:val="24"/>
        </w:rPr>
      </w:pPr>
      <w:r>
        <w:rPr>
          <w:color w:val="000000"/>
          <w:spacing w:val="-2"/>
          <w:sz w:val="24"/>
          <w:shd w:val="clear" w:color="auto" w:fill="FFFFFF"/>
        </w:rPr>
        <w:t>Brunner</w:t>
      </w:r>
    </w:p>
    <w:p w14:paraId="6F820346">
      <w:pPr>
        <w:pStyle w:val="5"/>
      </w:pPr>
    </w:p>
    <w:p w14:paraId="7B13589D">
      <w:pPr>
        <w:pStyle w:val="5"/>
        <w:ind w:left="1701"/>
      </w:pPr>
      <w:r>
        <mc:AlternateContent>
          <mc:Choice Requires="wps">
            <w:drawing>
              <wp:anchor distT="0" distB="0" distL="0" distR="0" simplePos="0" relativeHeight="251678720"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20" name="Graphic 2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0" o:spid="_x0000_s1026" o:spt="100" style="position:absolute;left:0pt;margin-left:148.8pt;margin-top:0pt;height:13.8pt;width:361.55pt;mso-position-horizontal-relative:page;z-index:-251637760;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P/1TuNUA&#10;AAAIAQAADwAAAAAAAAABACAAAAAiAAAAZHJzL2Rvd25yZXYueG1sUEsBAhQAFAAAAAgAh07iQD9l&#10;VxA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Menurut</w:t>
      </w:r>
      <w:r>
        <w:rPr>
          <w:spacing w:val="48"/>
          <w:w w:val="150"/>
        </w:rPr>
        <w:t xml:space="preserve"> </w:t>
      </w:r>
      <w:r>
        <w:t>Bruner</w:t>
      </w:r>
      <w:r>
        <w:rPr>
          <w:spacing w:val="79"/>
        </w:rPr>
        <w:t xml:space="preserve"> </w:t>
      </w:r>
      <w:r>
        <w:t>belajar</w:t>
      </w:r>
      <w:r>
        <w:rPr>
          <w:spacing w:val="51"/>
          <w:w w:val="150"/>
        </w:rPr>
        <w:t xml:space="preserve"> </w:t>
      </w:r>
      <w:r>
        <w:t>matematika</w:t>
      </w:r>
      <w:r>
        <w:rPr>
          <w:spacing w:val="50"/>
          <w:w w:val="150"/>
        </w:rPr>
        <w:t xml:space="preserve"> </w:t>
      </w:r>
      <w:r>
        <w:t>adalah</w:t>
      </w:r>
      <w:r>
        <w:rPr>
          <w:spacing w:val="79"/>
        </w:rPr>
        <w:t xml:space="preserve"> </w:t>
      </w:r>
      <w:r>
        <w:t>belajar</w:t>
      </w:r>
      <w:r>
        <w:rPr>
          <w:spacing w:val="79"/>
        </w:rPr>
        <w:t xml:space="preserve"> </w:t>
      </w:r>
      <w:r>
        <w:t>mengenai</w:t>
      </w:r>
      <w:r>
        <w:rPr>
          <w:spacing w:val="51"/>
          <w:w w:val="150"/>
        </w:rPr>
        <w:t xml:space="preserve"> </w:t>
      </w:r>
      <w:r>
        <w:rPr>
          <w:spacing w:val="-2"/>
        </w:rPr>
        <w:t>konsep-</w:t>
      </w:r>
    </w:p>
    <w:p w14:paraId="77A7C589">
      <w:pPr>
        <w:pStyle w:val="5"/>
      </w:pPr>
    </w:p>
    <w:p w14:paraId="077C11E9">
      <w:pPr>
        <w:pStyle w:val="5"/>
        <w:ind w:left="1701"/>
      </w:pPr>
      <w:r>
        <mc:AlternateContent>
          <mc:Choice Requires="wps">
            <w:drawing>
              <wp:anchor distT="0" distB="0" distL="0" distR="0" simplePos="0" relativeHeight="251678720"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21" name="Graphic 2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1" o:spid="_x0000_s1026" o:spt="100" style="position:absolute;left:0pt;margin-left:148.8pt;margin-top:0.05pt;height:13.8pt;width:361.55pt;mso-position-horizontal-relative:page;z-index:-251637760;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Nr1&#10;U/o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konsep</w:t>
      </w:r>
      <w:r>
        <w:rPr>
          <w:spacing w:val="47"/>
        </w:rPr>
        <w:t xml:space="preserve"> </w:t>
      </w:r>
      <w:r>
        <w:t>dan</w:t>
      </w:r>
      <w:r>
        <w:rPr>
          <w:spacing w:val="50"/>
        </w:rPr>
        <w:t xml:space="preserve"> </w:t>
      </w:r>
      <w:r>
        <w:t>struktur-struktur</w:t>
      </w:r>
      <w:r>
        <w:rPr>
          <w:spacing w:val="48"/>
        </w:rPr>
        <w:t xml:space="preserve"> </w:t>
      </w:r>
      <w:r>
        <w:t>matematika</w:t>
      </w:r>
      <w:r>
        <w:rPr>
          <w:spacing w:val="49"/>
        </w:rPr>
        <w:t xml:space="preserve"> </w:t>
      </w:r>
      <w:r>
        <w:t>yang</w:t>
      </w:r>
      <w:r>
        <w:rPr>
          <w:spacing w:val="49"/>
        </w:rPr>
        <w:t xml:space="preserve"> </w:t>
      </w:r>
      <w:r>
        <w:t>terdapat</w:t>
      </w:r>
      <w:r>
        <w:rPr>
          <w:spacing w:val="49"/>
        </w:rPr>
        <w:t xml:space="preserve"> </w:t>
      </w:r>
      <w:r>
        <w:t>di</w:t>
      </w:r>
      <w:r>
        <w:rPr>
          <w:spacing w:val="49"/>
        </w:rPr>
        <w:t xml:space="preserve"> </w:t>
      </w:r>
      <w:r>
        <w:t>dalam</w:t>
      </w:r>
      <w:r>
        <w:rPr>
          <w:spacing w:val="50"/>
        </w:rPr>
        <w:t xml:space="preserve"> </w:t>
      </w:r>
      <w:r>
        <w:rPr>
          <w:spacing w:val="-2"/>
        </w:rPr>
        <w:t>materi</w:t>
      </w:r>
    </w:p>
    <w:p w14:paraId="0F19AF87">
      <w:pPr>
        <w:pStyle w:val="5"/>
      </w:pPr>
    </w:p>
    <w:p w14:paraId="30D55BC9">
      <w:pPr>
        <w:pStyle w:val="5"/>
        <w:ind w:left="1701"/>
      </w:pPr>
      <w:r>
        <mc:AlternateContent>
          <mc:Choice Requires="wps">
            <w:drawing>
              <wp:anchor distT="0" distB="0" distL="0" distR="0" simplePos="0" relativeHeight="251679744"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22" name="Graphic 2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2" o:spid="_x0000_s1026" o:spt="100" style="position:absolute;left:0pt;margin-left:148.8pt;margin-top:0.05pt;height:13.8pt;width:361.55pt;mso-position-horizontal-relative:page;z-index:-251636736;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tEIvHyM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C0&#10;Qi8f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yang</w:t>
      </w:r>
      <w:r>
        <w:rPr>
          <w:spacing w:val="28"/>
        </w:rPr>
        <w:t xml:space="preserve">  </w:t>
      </w:r>
      <w:r>
        <w:t>dipelajari,</w:t>
      </w:r>
      <w:r>
        <w:rPr>
          <w:spacing w:val="28"/>
        </w:rPr>
        <w:t xml:space="preserve">  </w:t>
      </w:r>
      <w:r>
        <w:t>serta</w:t>
      </w:r>
      <w:r>
        <w:rPr>
          <w:spacing w:val="29"/>
        </w:rPr>
        <w:t xml:space="preserve">  </w:t>
      </w:r>
      <w:r>
        <w:t>mencari</w:t>
      </w:r>
      <w:r>
        <w:rPr>
          <w:spacing w:val="28"/>
        </w:rPr>
        <w:t xml:space="preserve">  </w:t>
      </w:r>
      <w:r>
        <w:t>hubungan</w:t>
      </w:r>
      <w:r>
        <w:rPr>
          <w:spacing w:val="29"/>
        </w:rPr>
        <w:t xml:space="preserve">  </w:t>
      </w:r>
      <w:r>
        <w:t>antara</w:t>
      </w:r>
      <w:r>
        <w:rPr>
          <w:spacing w:val="29"/>
        </w:rPr>
        <w:t xml:space="preserve">  </w:t>
      </w:r>
      <w:r>
        <w:t>konsep-konsep</w:t>
      </w:r>
      <w:r>
        <w:rPr>
          <w:spacing w:val="29"/>
        </w:rPr>
        <w:t xml:space="preserve">  </w:t>
      </w:r>
      <w:r>
        <w:rPr>
          <w:spacing w:val="-5"/>
        </w:rPr>
        <w:t>dan</w:t>
      </w:r>
    </w:p>
    <w:p w14:paraId="4011FA57">
      <w:pPr>
        <w:pStyle w:val="5"/>
      </w:pPr>
    </w:p>
    <w:p w14:paraId="7C6F61D2">
      <w:pPr>
        <w:pStyle w:val="5"/>
        <w:ind w:left="1701"/>
      </w:pPr>
      <w:r>
        <mc:AlternateContent>
          <mc:Choice Requires="wps">
            <w:drawing>
              <wp:anchor distT="0" distB="0" distL="0" distR="0" simplePos="0" relativeHeight="251679744"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23" name="Graphic 23"/>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3" o:spid="_x0000_s1026" o:spt="100" style="position:absolute;left:0pt;margin-left:148.8pt;margin-top:0.05pt;height:13.85pt;width:361.55pt;mso-position-horizontal-relative:page;z-index:-251636736;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V&#10;ZvHo1QAAAAgBAAAPAAAAAAAAAAEAIAAAACIAAABkcnMvZG93bnJldi54bWxQSwECFAAUAAAACACH&#10;TuJA95ixwScCAADmBAAADgAAAAAAAAABACAAAAAkAQAAZHJzL2Uyb0RvYy54bWxQSwUGAAAAAAYA&#10;BgBZAQAAvQUAAAAA&#10;" path="m4591177,0l0,0,0,175564,4591177,175564,4591177,0xe">
                <v:fill on="t" focussize="0,0"/>
                <v:stroke on="f"/>
                <v:imagedata o:title=""/>
                <o:lock v:ext="edit" aspectratio="f"/>
                <v:textbox inset="0mm,0mm,0mm,0mm"/>
              </v:shape>
            </w:pict>
          </mc:Fallback>
        </mc:AlternateContent>
      </w:r>
      <w:r>
        <w:t>strukturstruktur</w:t>
      </w:r>
      <w:r>
        <w:rPr>
          <w:spacing w:val="-3"/>
        </w:rPr>
        <w:t xml:space="preserve"> </w:t>
      </w:r>
      <w:r>
        <w:t>matematika itu.</w:t>
      </w:r>
      <w:r>
        <w:rPr>
          <w:spacing w:val="1"/>
        </w:rPr>
        <w:t xml:space="preserve"> </w:t>
      </w:r>
      <w:r>
        <w:t>Siswa harus dapat</w:t>
      </w:r>
      <w:r>
        <w:rPr>
          <w:spacing w:val="3"/>
        </w:rPr>
        <w:t xml:space="preserve"> </w:t>
      </w:r>
      <w:r>
        <w:t xml:space="preserve">menemukan </w:t>
      </w:r>
      <w:r>
        <w:rPr>
          <w:spacing w:val="-2"/>
        </w:rPr>
        <w:t>keteraturan</w:t>
      </w:r>
    </w:p>
    <w:p w14:paraId="25793065">
      <w:pPr>
        <w:pStyle w:val="5"/>
      </w:pPr>
    </w:p>
    <w:p w14:paraId="1DD1116A">
      <w:pPr>
        <w:pStyle w:val="5"/>
        <w:ind w:left="1701"/>
      </w:pPr>
      <w:r>
        <mc:AlternateContent>
          <mc:Choice Requires="wps">
            <w:drawing>
              <wp:anchor distT="0" distB="0" distL="0" distR="0" simplePos="0" relativeHeight="251680768"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24" name="Graphic 24"/>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4" o:spid="_x0000_s1026" o:spt="100" style="position:absolute;left:0pt;margin-left:148.8pt;margin-top:0.05pt;height:13.8pt;width:361.55pt;mso-position-horizontal-relative:page;z-index:-251635712;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Ap&#10;KqcO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dengan</w:t>
      </w:r>
      <w:r>
        <w:rPr>
          <w:spacing w:val="29"/>
        </w:rPr>
        <w:t xml:space="preserve">  </w:t>
      </w:r>
      <w:r>
        <w:t>cara</w:t>
      </w:r>
      <w:r>
        <w:rPr>
          <w:spacing w:val="32"/>
        </w:rPr>
        <w:t xml:space="preserve">  </w:t>
      </w:r>
      <w:r>
        <w:t>mengotak-atik</w:t>
      </w:r>
      <w:r>
        <w:rPr>
          <w:spacing w:val="32"/>
        </w:rPr>
        <w:t xml:space="preserve">  </w:t>
      </w:r>
      <w:r>
        <w:t>bahan-bahan</w:t>
      </w:r>
      <w:r>
        <w:rPr>
          <w:spacing w:val="31"/>
        </w:rPr>
        <w:t xml:space="preserve">  </w:t>
      </w:r>
      <w:r>
        <w:t>yang</w:t>
      </w:r>
      <w:r>
        <w:rPr>
          <w:spacing w:val="32"/>
        </w:rPr>
        <w:t xml:space="preserve">  </w:t>
      </w:r>
      <w:r>
        <w:t>berhubungan</w:t>
      </w:r>
      <w:r>
        <w:rPr>
          <w:spacing w:val="32"/>
        </w:rPr>
        <w:t xml:space="preserve">  </w:t>
      </w:r>
      <w:r>
        <w:rPr>
          <w:spacing w:val="-2"/>
        </w:rPr>
        <w:t>dengan</w:t>
      </w:r>
    </w:p>
    <w:p w14:paraId="7A0C5EFD">
      <w:pPr>
        <w:pStyle w:val="5"/>
      </w:pPr>
    </w:p>
    <w:p w14:paraId="0D59C9B1">
      <w:pPr>
        <w:pStyle w:val="5"/>
        <w:ind w:left="1701"/>
      </w:pPr>
      <w:r>
        <mc:AlternateContent>
          <mc:Choice Requires="wps">
            <w:drawing>
              <wp:anchor distT="0" distB="0" distL="0" distR="0" simplePos="0" relativeHeight="251680768"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25" name="Graphic 25"/>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5" o:spid="_x0000_s1026" o:spt="100" style="position:absolute;left:0pt;margin-left:148.8pt;margin-top:0.05pt;height:13.8pt;width:361.55pt;mso-position-horizontal-relative:page;z-index:-251635712;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zLqj5CI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My6&#10;o+Q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keteraturan</w:t>
      </w:r>
      <w:r>
        <w:rPr>
          <w:spacing w:val="55"/>
        </w:rPr>
        <w:t xml:space="preserve"> </w:t>
      </w:r>
      <w:r>
        <w:t>intuitif</w:t>
      </w:r>
      <w:r>
        <w:rPr>
          <w:spacing w:val="56"/>
        </w:rPr>
        <w:t xml:space="preserve"> </w:t>
      </w:r>
      <w:r>
        <w:t>yang</w:t>
      </w:r>
      <w:r>
        <w:rPr>
          <w:spacing w:val="57"/>
        </w:rPr>
        <w:t xml:space="preserve"> </w:t>
      </w:r>
      <w:r>
        <w:t>sudah</w:t>
      </w:r>
      <w:r>
        <w:rPr>
          <w:spacing w:val="55"/>
        </w:rPr>
        <w:t xml:space="preserve"> </w:t>
      </w:r>
      <w:r>
        <w:t>dimiliki</w:t>
      </w:r>
      <w:r>
        <w:rPr>
          <w:spacing w:val="57"/>
        </w:rPr>
        <w:t xml:space="preserve"> </w:t>
      </w:r>
      <w:r>
        <w:t>siswa.</w:t>
      </w:r>
      <w:r>
        <w:rPr>
          <w:spacing w:val="55"/>
        </w:rPr>
        <w:t xml:space="preserve"> </w:t>
      </w:r>
      <w:r>
        <w:t>Dengan</w:t>
      </w:r>
      <w:r>
        <w:rPr>
          <w:spacing w:val="56"/>
        </w:rPr>
        <w:t xml:space="preserve"> </w:t>
      </w:r>
      <w:r>
        <w:t>demikian</w:t>
      </w:r>
      <w:r>
        <w:rPr>
          <w:spacing w:val="55"/>
        </w:rPr>
        <w:t xml:space="preserve"> </w:t>
      </w:r>
      <w:r>
        <w:rPr>
          <w:spacing w:val="-2"/>
        </w:rPr>
        <w:t>siswa</w:t>
      </w:r>
    </w:p>
    <w:p w14:paraId="2775988C">
      <w:pPr>
        <w:pStyle w:val="5"/>
      </w:pPr>
    </w:p>
    <w:p w14:paraId="562FE483">
      <w:pPr>
        <w:pStyle w:val="5"/>
        <w:spacing w:before="1"/>
        <w:ind w:left="1701"/>
      </w:pPr>
      <w:r>
        <mc:AlternateContent>
          <mc:Choice Requires="wps">
            <w:drawing>
              <wp:anchor distT="0" distB="0" distL="0" distR="0" simplePos="0" relativeHeight="251681792"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26" name="Graphic 26"/>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6" o:spid="_x0000_s1026" o:spt="100" style="position:absolute;left:0pt;margin-left:148.8pt;margin-top:0.05pt;height:13.8pt;width:361.55pt;mso-position-horizontal-relative:page;z-index:-251634688;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og3fASM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Ci&#10;Dd8B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dalam</w:t>
      </w:r>
      <w:r>
        <w:rPr>
          <w:spacing w:val="79"/>
        </w:rPr>
        <w:t xml:space="preserve"> </w:t>
      </w:r>
      <w:r>
        <w:t>belajar,</w:t>
      </w:r>
      <w:r>
        <w:rPr>
          <w:spacing w:val="79"/>
        </w:rPr>
        <w:t xml:space="preserve"> </w:t>
      </w:r>
      <w:r>
        <w:t>haruslah</w:t>
      </w:r>
      <w:r>
        <w:rPr>
          <w:spacing w:val="52"/>
          <w:w w:val="150"/>
        </w:rPr>
        <w:t xml:space="preserve"> </w:t>
      </w:r>
      <w:r>
        <w:t>terlibat</w:t>
      </w:r>
      <w:r>
        <w:rPr>
          <w:spacing w:val="79"/>
        </w:rPr>
        <w:t xml:space="preserve"> </w:t>
      </w:r>
      <w:r>
        <w:t>aktif</w:t>
      </w:r>
      <w:r>
        <w:rPr>
          <w:spacing w:val="79"/>
        </w:rPr>
        <w:t xml:space="preserve"> </w:t>
      </w:r>
      <w:r>
        <w:t>mentalnya</w:t>
      </w:r>
      <w:r>
        <w:rPr>
          <w:spacing w:val="79"/>
        </w:rPr>
        <w:t xml:space="preserve"> </w:t>
      </w:r>
      <w:r>
        <w:t>agar</w:t>
      </w:r>
      <w:r>
        <w:rPr>
          <w:spacing w:val="79"/>
        </w:rPr>
        <w:t xml:space="preserve"> </w:t>
      </w:r>
      <w:r>
        <w:t>dapat</w:t>
      </w:r>
      <w:r>
        <w:rPr>
          <w:spacing w:val="80"/>
        </w:rPr>
        <w:t xml:space="preserve"> </w:t>
      </w:r>
      <w:r>
        <w:rPr>
          <w:spacing w:val="-2"/>
        </w:rPr>
        <w:t>mengenal</w:t>
      </w:r>
    </w:p>
    <w:p w14:paraId="3C37F0CD">
      <w:pPr>
        <w:pStyle w:val="5"/>
        <w:spacing w:before="276"/>
        <w:ind w:left="1701"/>
      </w:pPr>
      <w:r>
        <mc:AlternateContent>
          <mc:Choice Requires="wps">
            <w:drawing>
              <wp:anchor distT="0" distB="0" distL="0" distR="0" simplePos="0" relativeHeight="251681792"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27" name="Graphic 27"/>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7" o:spid="_x0000_s1026" o:spt="100" style="position:absolute;left:0pt;margin-left:148.8pt;margin-top:13.8pt;height:13.8pt;width:361.55pt;mso-position-horizontal-relative:page;z-index:-25163468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UiCNS&#10;1wAAAAoBAAAPAAAAAAAAAAEAIAAAACIAAABkcnMvZG93bnJldi54bWxQSwECFAAUAAAACACHTuJA&#10;R53b6yICAADmBAAADgAAAAAAAAABACAAAAAmAQAAZHJzL2Uyb0RvYy54bWxQSwUGAAAAAAYABgBZ&#10;AQAAugUAAAAA&#10;" path="m4591177,0l0,0,0,175260,4591177,175260,4591177,0xe">
                <v:fill on="t" focussize="0,0"/>
                <v:stroke on="f"/>
                <v:imagedata o:title=""/>
                <o:lock v:ext="edit" aspectratio="f"/>
                <v:textbox inset="0mm,0mm,0mm,0mm"/>
              </v:shape>
            </w:pict>
          </mc:Fallback>
        </mc:AlternateContent>
      </w:r>
      <w:r>
        <w:t>konsep</w:t>
      </w:r>
      <w:r>
        <w:rPr>
          <w:spacing w:val="13"/>
        </w:rPr>
        <w:t xml:space="preserve"> </w:t>
      </w:r>
      <w:r>
        <w:t>dan</w:t>
      </w:r>
      <w:r>
        <w:rPr>
          <w:spacing w:val="15"/>
        </w:rPr>
        <w:t xml:space="preserve"> </w:t>
      </w:r>
      <w:r>
        <w:t>struktur</w:t>
      </w:r>
      <w:r>
        <w:rPr>
          <w:spacing w:val="15"/>
        </w:rPr>
        <w:t xml:space="preserve"> </w:t>
      </w:r>
      <w:r>
        <w:t>yang</w:t>
      </w:r>
      <w:r>
        <w:rPr>
          <w:spacing w:val="15"/>
        </w:rPr>
        <w:t xml:space="preserve"> </w:t>
      </w:r>
      <w:r>
        <w:t>tercakup</w:t>
      </w:r>
      <w:r>
        <w:rPr>
          <w:spacing w:val="15"/>
        </w:rPr>
        <w:t xml:space="preserve"> </w:t>
      </w:r>
      <w:r>
        <w:t>dalam</w:t>
      </w:r>
      <w:r>
        <w:rPr>
          <w:spacing w:val="15"/>
        </w:rPr>
        <w:t xml:space="preserve"> </w:t>
      </w:r>
      <w:r>
        <w:t>bahan</w:t>
      </w:r>
      <w:r>
        <w:rPr>
          <w:spacing w:val="17"/>
        </w:rPr>
        <w:t xml:space="preserve"> </w:t>
      </w:r>
      <w:r>
        <w:t>yang</w:t>
      </w:r>
      <w:r>
        <w:rPr>
          <w:spacing w:val="15"/>
        </w:rPr>
        <w:t xml:space="preserve"> </w:t>
      </w:r>
      <w:r>
        <w:t>sedang</w:t>
      </w:r>
      <w:r>
        <w:rPr>
          <w:spacing w:val="15"/>
        </w:rPr>
        <w:t xml:space="preserve"> </w:t>
      </w:r>
      <w:r>
        <w:rPr>
          <w:spacing w:val="-2"/>
        </w:rPr>
        <w:t>dibicarakan,</w:t>
      </w:r>
    </w:p>
    <w:p w14:paraId="46B542A3">
      <w:pPr>
        <w:pStyle w:val="5"/>
        <w:spacing w:before="276"/>
        <w:ind w:left="1701"/>
      </w:pPr>
      <w:r>
        <mc:AlternateContent>
          <mc:Choice Requires="wps">
            <w:drawing>
              <wp:anchor distT="0" distB="0" distL="0" distR="0" simplePos="0" relativeHeight="251682816"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28" name="Graphic 2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8" o:spid="_x0000_s1026" o:spt="100" style="position:absolute;left:0pt;margin-left:148.8pt;margin-top:13.8pt;height:13.8pt;width:361.55pt;mso-position-horizontal-relative:page;z-index:-251633664;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UiCNS&#10;1wAAAAoBAAAPAAAAAAAAAAEAIAAAACIAAABkcnMvZG93bnJldi54bWxQSwECFAAUAAAACACHTuJA&#10;E/u3LSICAADmBAAADgAAAAAAAAABACAAAAAmAQAAZHJzL2Uyb0RvYy54bWxQSwUGAAAAAAYABgBZ&#10;AQAAugUAAAAA&#10;" path="m4591177,0l0,0,0,175260,4591177,175260,4591177,0xe">
                <v:fill on="t" focussize="0,0"/>
                <v:stroke on="f"/>
                <v:imagedata o:title=""/>
                <o:lock v:ext="edit" aspectratio="f"/>
                <v:textbox inset="0mm,0mm,0mm,0mm"/>
              </v:shape>
            </w:pict>
          </mc:Fallback>
        </mc:AlternateContent>
      </w:r>
      <w:r>
        <w:t>anak</w:t>
      </w:r>
      <w:r>
        <w:rPr>
          <w:spacing w:val="5"/>
        </w:rPr>
        <w:t xml:space="preserve"> </w:t>
      </w:r>
      <w:r>
        <w:t>akan</w:t>
      </w:r>
      <w:r>
        <w:rPr>
          <w:spacing w:val="7"/>
        </w:rPr>
        <w:t xml:space="preserve"> </w:t>
      </w:r>
      <w:r>
        <w:t>memahami</w:t>
      </w:r>
      <w:r>
        <w:rPr>
          <w:spacing w:val="8"/>
        </w:rPr>
        <w:t xml:space="preserve"> </w:t>
      </w:r>
      <w:r>
        <w:t>materi</w:t>
      </w:r>
      <w:r>
        <w:rPr>
          <w:spacing w:val="7"/>
        </w:rPr>
        <w:t xml:space="preserve"> </w:t>
      </w:r>
      <w:r>
        <w:t>yang</w:t>
      </w:r>
      <w:r>
        <w:rPr>
          <w:spacing w:val="8"/>
        </w:rPr>
        <w:t xml:space="preserve"> </w:t>
      </w:r>
      <w:r>
        <w:t>harus</w:t>
      </w:r>
      <w:r>
        <w:rPr>
          <w:spacing w:val="9"/>
        </w:rPr>
        <w:t xml:space="preserve"> </w:t>
      </w:r>
      <w:r>
        <w:t>dikuasainya</w:t>
      </w:r>
      <w:r>
        <w:rPr>
          <w:spacing w:val="6"/>
        </w:rPr>
        <w:t xml:space="preserve"> </w:t>
      </w:r>
      <w:r>
        <w:t>itu.</w:t>
      </w:r>
      <w:r>
        <w:rPr>
          <w:spacing w:val="7"/>
        </w:rPr>
        <w:t xml:space="preserve"> </w:t>
      </w:r>
      <w:r>
        <w:t>Ini</w:t>
      </w:r>
      <w:r>
        <w:rPr>
          <w:spacing w:val="8"/>
        </w:rPr>
        <w:t xml:space="preserve"> </w:t>
      </w:r>
      <w:r>
        <w:rPr>
          <w:spacing w:val="-2"/>
        </w:rPr>
        <w:t>menunjukkan</w:t>
      </w:r>
    </w:p>
    <w:p w14:paraId="6136DC8B">
      <w:pPr>
        <w:pStyle w:val="5"/>
        <w:spacing w:before="276" w:line="480" w:lineRule="auto"/>
        <w:ind w:left="1701" w:right="426"/>
        <w:jc w:val="both"/>
      </w:pPr>
      <w:r>
        <mc:AlternateContent>
          <mc:Choice Requires="wps">
            <w:drawing>
              <wp:anchor distT="0" distB="0" distL="0" distR="0" simplePos="0" relativeHeight="251660288" behindDoc="0" locked="0" layoutInCell="1" allowOverlap="1">
                <wp:simplePos x="0" y="0"/>
                <wp:positionH relativeFrom="page">
                  <wp:posOffset>1889760</wp:posOffset>
                </wp:positionH>
                <wp:positionV relativeFrom="paragraph">
                  <wp:posOffset>175260</wp:posOffset>
                </wp:positionV>
                <wp:extent cx="4591685" cy="175260"/>
                <wp:effectExtent l="0" t="0" r="0" b="0"/>
                <wp:wrapNone/>
                <wp:docPr id="29" name="Graphic 2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29" o:spid="_x0000_s1026" o:spt="100" style="position:absolute;left:0pt;margin-left:148.8pt;margin-top:13.8pt;height:13.8pt;width:361.55pt;mso-position-horizontal-relative:page;z-index:25166028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PZrs8cjAgAA5g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bahwa materi yang mempunyai suatu pola atau struktur tertentu akan lebih mudah dipahami dan diingat anak. Dalam setiap kesempatan,</w:t>
      </w:r>
      <w:r>
        <w:rPr>
          <w:spacing w:val="40"/>
        </w:rPr>
        <w:t xml:space="preserve"> </w:t>
      </w:r>
      <w:r>
        <w:t>pembelajaran matematika hendaknya dimulai dengan pengenalan masalah yang sesuai dengan situasi (contextual problem). Dengan mengajukan masalah kontekstual, peserta didik secara bertahap dibimbing untuk menguasai</w:t>
      </w:r>
      <w:r>
        <w:rPr>
          <w:spacing w:val="69"/>
        </w:rPr>
        <w:t xml:space="preserve">  </w:t>
      </w:r>
      <w:r>
        <w:t>konsep</w:t>
      </w:r>
      <w:r>
        <w:rPr>
          <w:spacing w:val="70"/>
        </w:rPr>
        <w:t xml:space="preserve">  </w:t>
      </w:r>
      <w:r>
        <w:t>matematika.</w:t>
      </w:r>
      <w:r>
        <w:rPr>
          <w:spacing w:val="70"/>
        </w:rPr>
        <w:t xml:space="preserve">  </w:t>
      </w:r>
      <w:r>
        <w:t>Untuk</w:t>
      </w:r>
      <w:r>
        <w:rPr>
          <w:spacing w:val="70"/>
        </w:rPr>
        <w:t xml:space="preserve">  </w:t>
      </w:r>
      <w:r>
        <w:t>meningkatkan</w:t>
      </w:r>
      <w:r>
        <w:rPr>
          <w:spacing w:val="69"/>
        </w:rPr>
        <w:t xml:space="preserve">  </w:t>
      </w:r>
      <w:r>
        <w:rPr>
          <w:spacing w:val="-2"/>
        </w:rPr>
        <w:t>keefektifan</w:t>
      </w:r>
    </w:p>
    <w:p w14:paraId="1BC9AB89">
      <w:pPr>
        <w:pStyle w:val="5"/>
        <w:spacing w:after="0" w:line="480" w:lineRule="auto"/>
        <w:jc w:val="both"/>
        <w:sectPr>
          <w:pgSz w:w="11910" w:h="16840"/>
          <w:pgMar w:top="1920" w:right="1275" w:bottom="280" w:left="1275" w:header="717" w:footer="0" w:gutter="0"/>
          <w:cols w:space="720" w:num="1"/>
        </w:sectPr>
      </w:pPr>
    </w:p>
    <w:p w14:paraId="378F22E4">
      <w:pPr>
        <w:pStyle w:val="5"/>
        <w:spacing w:before="53"/>
      </w:pPr>
    </w:p>
    <w:p w14:paraId="76BD8A15">
      <w:pPr>
        <w:pStyle w:val="5"/>
        <w:spacing w:line="480" w:lineRule="auto"/>
        <w:ind w:left="1701" w:right="426"/>
        <w:jc w:val="both"/>
      </w:pPr>
      <w:r>
        <w:t>pembelajaran, sekolah diharapkan menggunakan teknologi informasi dan komunikasi seperti komputer, alat peraga, atau media lainnya.</w:t>
      </w:r>
    </w:p>
    <w:p w14:paraId="70AE94F2">
      <w:pPr>
        <w:pStyle w:val="5"/>
        <w:spacing w:line="480" w:lineRule="auto"/>
        <w:ind w:left="1701" w:right="425" w:firstLine="360"/>
        <w:jc w:val="both"/>
      </w:pPr>
      <w:r>
        <w:t>Bruner melalui teorinya itu, mengungkapkan bahwa dalam proses belajar anak sebaiknya diberi kesempatan memanipulasi benda-benda atau alat</w:t>
      </w:r>
      <w:r>
        <w:rPr>
          <w:spacing w:val="7"/>
        </w:rPr>
        <w:t xml:space="preserve"> </w:t>
      </w:r>
      <w:r>
        <w:t>peraga</w:t>
      </w:r>
      <w:r>
        <w:rPr>
          <w:spacing w:val="9"/>
        </w:rPr>
        <w:t xml:space="preserve"> </w:t>
      </w:r>
      <w:r>
        <w:t>yang</w:t>
      </w:r>
      <w:r>
        <w:rPr>
          <w:spacing w:val="9"/>
        </w:rPr>
        <w:t xml:space="preserve"> </w:t>
      </w:r>
      <w:r>
        <w:t>dirancang</w:t>
      </w:r>
      <w:r>
        <w:rPr>
          <w:spacing w:val="10"/>
        </w:rPr>
        <w:t xml:space="preserve"> </w:t>
      </w:r>
      <w:r>
        <w:t>secara</w:t>
      </w:r>
      <w:r>
        <w:rPr>
          <w:spacing w:val="9"/>
        </w:rPr>
        <w:t xml:space="preserve"> </w:t>
      </w:r>
      <w:r>
        <w:t>khusus</w:t>
      </w:r>
      <w:r>
        <w:rPr>
          <w:spacing w:val="10"/>
        </w:rPr>
        <w:t xml:space="preserve"> </w:t>
      </w:r>
      <w:r>
        <w:t>dan</w:t>
      </w:r>
      <w:r>
        <w:rPr>
          <w:spacing w:val="10"/>
        </w:rPr>
        <w:t xml:space="preserve"> </w:t>
      </w:r>
      <w:r>
        <w:t>dapat</w:t>
      </w:r>
      <w:r>
        <w:rPr>
          <w:spacing w:val="10"/>
        </w:rPr>
        <w:t xml:space="preserve"> </w:t>
      </w:r>
      <w:r>
        <w:t>diotak-atik</w:t>
      </w:r>
      <w:r>
        <w:rPr>
          <w:spacing w:val="10"/>
        </w:rPr>
        <w:t xml:space="preserve"> </w:t>
      </w:r>
      <w:r>
        <w:t>oleh</w:t>
      </w:r>
      <w:r>
        <w:rPr>
          <w:spacing w:val="10"/>
        </w:rPr>
        <w:t xml:space="preserve"> </w:t>
      </w:r>
      <w:r>
        <w:rPr>
          <w:spacing w:val="-2"/>
        </w:rPr>
        <w:t>siswa</w:t>
      </w:r>
    </w:p>
    <w:p w14:paraId="5FAF41AC">
      <w:pPr>
        <w:pStyle w:val="5"/>
        <w:spacing w:before="1"/>
        <w:ind w:left="1701"/>
      </w:pPr>
      <w:r>
        <w:drawing>
          <wp:anchor distT="0" distB="0" distL="0" distR="0" simplePos="0" relativeHeight="251683840"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683840"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31" name="Graphic 31"/>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1" o:spid="_x0000_s1026" o:spt="100" style="position:absolute;left:0pt;margin-left:148.8pt;margin-top:0.05pt;height:13.85pt;width:361.55pt;mso-position-horizontal-relative:page;z-index:-251632640;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V&#10;ZvHo1QAAAAgBAAAPAAAAAAAAAAEAIAAAACIAAABkcnMvZG93bnJldi54bWxQSwECFAAUAAAACACH&#10;TuJAG61DHicCAADmBAAADgAAAAAAAAABACAAAAAkAQAAZHJzL2Uyb0RvYy54bWxQSwUGAAAAAAYA&#10;BgBZAQAAvQUAAAAA&#10;" path="m4591177,0l0,0,0,175564,4591177,175564,4591177,0xe">
                <v:fill on="t" focussize="0,0"/>
                <v:stroke on="f"/>
                <v:imagedata o:title=""/>
                <o:lock v:ext="edit" aspectratio="f"/>
                <v:textbox inset="0mm,0mm,0mm,0mm"/>
              </v:shape>
            </w:pict>
          </mc:Fallback>
        </mc:AlternateContent>
      </w:r>
      <w:r>
        <w:t>dalam</w:t>
      </w:r>
      <w:r>
        <w:rPr>
          <w:spacing w:val="65"/>
        </w:rPr>
        <w:t xml:space="preserve"> </w:t>
      </w:r>
      <w:r>
        <w:t>memahami</w:t>
      </w:r>
      <w:r>
        <w:rPr>
          <w:spacing w:val="66"/>
        </w:rPr>
        <w:t xml:space="preserve"> </w:t>
      </w:r>
      <w:r>
        <w:t>suatu</w:t>
      </w:r>
      <w:r>
        <w:rPr>
          <w:spacing w:val="65"/>
        </w:rPr>
        <w:t xml:space="preserve"> </w:t>
      </w:r>
      <w:r>
        <w:t>konsep</w:t>
      </w:r>
      <w:r>
        <w:rPr>
          <w:spacing w:val="65"/>
        </w:rPr>
        <w:t xml:space="preserve"> </w:t>
      </w:r>
      <w:r>
        <w:t>matematika.</w:t>
      </w:r>
      <w:r>
        <w:rPr>
          <w:spacing w:val="65"/>
        </w:rPr>
        <w:t xml:space="preserve"> </w:t>
      </w:r>
      <w:r>
        <w:t>Melalui</w:t>
      </w:r>
      <w:r>
        <w:rPr>
          <w:spacing w:val="65"/>
        </w:rPr>
        <w:t xml:space="preserve"> </w:t>
      </w:r>
      <w:r>
        <w:t>alat</w:t>
      </w:r>
      <w:r>
        <w:rPr>
          <w:spacing w:val="66"/>
        </w:rPr>
        <w:t xml:space="preserve"> </w:t>
      </w:r>
      <w:r>
        <w:t>peraga</w:t>
      </w:r>
      <w:r>
        <w:rPr>
          <w:spacing w:val="65"/>
        </w:rPr>
        <w:t xml:space="preserve"> </w:t>
      </w:r>
      <w:r>
        <w:rPr>
          <w:spacing w:val="-4"/>
        </w:rPr>
        <w:t>yang</w:t>
      </w:r>
    </w:p>
    <w:p w14:paraId="7FDF65DA">
      <w:pPr>
        <w:pStyle w:val="5"/>
      </w:pPr>
    </w:p>
    <w:p w14:paraId="67E9870D">
      <w:pPr>
        <w:pStyle w:val="5"/>
        <w:ind w:left="1701"/>
      </w:pPr>
      <w:r>
        <mc:AlternateContent>
          <mc:Choice Requires="wps">
            <w:drawing>
              <wp:anchor distT="0" distB="0" distL="0" distR="0" simplePos="0" relativeHeight="251684864"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32" name="Graphic 3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2" o:spid="_x0000_s1026" o:spt="100" style="position:absolute;left:0pt;margin-left:148.8pt;margin-top:0pt;height:13.8pt;width:361.55pt;mso-position-horizontal-relative:page;z-index:-251631616;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1T&#10;uNUAAAAIAQAADwAAAAAAAAABACAAAAAiAAAAZHJzL2Rvd25yZXYueG1sUEsBAhQAFAAAAAgAh07i&#10;QESQaKElAgAA5gQAAA4AAAAAAAAAAQAgAAAAJAEAAGRycy9lMm9Eb2MueG1sUEsFBgAAAAAGAAYA&#10;WQEAALsFAAAAAA==&#10;" path="m4591177,0l0,0,0,175259,4591177,175259,4591177,0xe">
                <v:fill on="t" focussize="0,0"/>
                <v:stroke on="f"/>
                <v:imagedata o:title=""/>
                <o:lock v:ext="edit" aspectratio="f"/>
                <v:textbox inset="0mm,0mm,0mm,0mm"/>
              </v:shape>
            </w:pict>
          </mc:Fallback>
        </mc:AlternateContent>
      </w:r>
      <w:r>
        <w:t>ditelitinya itu,</w:t>
      </w:r>
      <w:r>
        <w:rPr>
          <w:spacing w:val="1"/>
        </w:rPr>
        <w:t xml:space="preserve"> </w:t>
      </w:r>
      <w:r>
        <w:t>anak</w:t>
      </w:r>
      <w:r>
        <w:rPr>
          <w:spacing w:val="3"/>
        </w:rPr>
        <w:t xml:space="preserve"> </w:t>
      </w:r>
      <w:r>
        <w:t>akan</w:t>
      </w:r>
      <w:r>
        <w:rPr>
          <w:spacing w:val="3"/>
        </w:rPr>
        <w:t xml:space="preserve"> </w:t>
      </w:r>
      <w:r>
        <w:t>melihat</w:t>
      </w:r>
      <w:r>
        <w:rPr>
          <w:spacing w:val="2"/>
        </w:rPr>
        <w:t xml:space="preserve"> </w:t>
      </w:r>
      <w:r>
        <w:t>langsung bagaimana keteraturan</w:t>
      </w:r>
      <w:r>
        <w:rPr>
          <w:spacing w:val="1"/>
        </w:rPr>
        <w:t xml:space="preserve"> </w:t>
      </w:r>
      <w:r>
        <w:t>dan</w:t>
      </w:r>
      <w:r>
        <w:rPr>
          <w:spacing w:val="2"/>
        </w:rPr>
        <w:t xml:space="preserve"> </w:t>
      </w:r>
      <w:r>
        <w:rPr>
          <w:spacing w:val="-4"/>
        </w:rPr>
        <w:t>pola</w:t>
      </w:r>
    </w:p>
    <w:p w14:paraId="37EB6CDC">
      <w:pPr>
        <w:pStyle w:val="5"/>
      </w:pPr>
    </w:p>
    <w:p w14:paraId="051D54B9">
      <w:pPr>
        <w:pStyle w:val="5"/>
        <w:ind w:left="1701"/>
      </w:pPr>
      <w:r>
        <mc:AlternateContent>
          <mc:Choice Requires="wps">
            <w:drawing>
              <wp:anchor distT="0" distB="0" distL="0" distR="0" simplePos="0" relativeHeight="251684864"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33" name="Graphic 33"/>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3" o:spid="_x0000_s1026" o:spt="100" style="position:absolute;left:0pt;margin-left:148.8pt;margin-top:0pt;height:13.8pt;width:361.55pt;mso-position-horizontal-relative:page;z-index:-251631616;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1T&#10;uNUAAAAIAQAADwAAAAAAAAABACAAAAAiAAAAZHJzL2Rvd25yZXYueG1sUEsBAhQAFAAAAAgAh07i&#10;QKEAbEslAgAA5gQAAA4AAAAAAAAAAQAgAAAAJAEAAGRycy9lMm9Eb2MueG1sUEsFBgAAAAAGAAYA&#10;WQEAALsFAAAAAA==&#10;" path="m4591177,0l0,0,0,175259,4591177,175259,4591177,0xe">
                <v:fill on="t" focussize="0,0"/>
                <v:stroke on="f"/>
                <v:imagedata o:title=""/>
                <o:lock v:ext="edit" aspectratio="f"/>
                <v:textbox inset="0mm,0mm,0mm,0mm"/>
              </v:shape>
            </w:pict>
          </mc:Fallback>
        </mc:AlternateContent>
      </w:r>
      <w:r>
        <w:t>struktur</w:t>
      </w:r>
      <w:r>
        <w:rPr>
          <w:spacing w:val="74"/>
        </w:rPr>
        <w:t xml:space="preserve"> </w:t>
      </w:r>
      <w:r>
        <w:t>yang</w:t>
      </w:r>
      <w:r>
        <w:rPr>
          <w:spacing w:val="75"/>
        </w:rPr>
        <w:t xml:space="preserve"> </w:t>
      </w:r>
      <w:r>
        <w:t>terdapat</w:t>
      </w:r>
      <w:r>
        <w:rPr>
          <w:spacing w:val="77"/>
        </w:rPr>
        <w:t xml:space="preserve"> </w:t>
      </w:r>
      <w:r>
        <w:t>dalam</w:t>
      </w:r>
      <w:r>
        <w:rPr>
          <w:spacing w:val="74"/>
        </w:rPr>
        <w:t xml:space="preserve"> </w:t>
      </w:r>
      <w:r>
        <w:t>benda</w:t>
      </w:r>
      <w:r>
        <w:rPr>
          <w:spacing w:val="74"/>
        </w:rPr>
        <w:t xml:space="preserve"> </w:t>
      </w:r>
      <w:r>
        <w:t>yang</w:t>
      </w:r>
      <w:r>
        <w:rPr>
          <w:spacing w:val="74"/>
        </w:rPr>
        <w:t xml:space="preserve"> </w:t>
      </w:r>
      <w:r>
        <w:t>sedang</w:t>
      </w:r>
      <w:r>
        <w:rPr>
          <w:spacing w:val="75"/>
        </w:rPr>
        <w:t xml:space="preserve"> </w:t>
      </w:r>
      <w:r>
        <w:t>diperhatikannya</w:t>
      </w:r>
      <w:r>
        <w:rPr>
          <w:spacing w:val="74"/>
        </w:rPr>
        <w:t xml:space="preserve"> </w:t>
      </w:r>
      <w:r>
        <w:rPr>
          <w:spacing w:val="-4"/>
        </w:rPr>
        <w:t>itu.</w:t>
      </w:r>
    </w:p>
    <w:p w14:paraId="7556B844">
      <w:pPr>
        <w:pStyle w:val="5"/>
      </w:pPr>
    </w:p>
    <w:p w14:paraId="2D24810E">
      <w:pPr>
        <w:pStyle w:val="5"/>
        <w:ind w:left="1701"/>
      </w:pPr>
      <w:r>
        <mc:AlternateContent>
          <mc:Choice Requires="wps">
            <w:drawing>
              <wp:anchor distT="0" distB="0" distL="0" distR="0" simplePos="0" relativeHeight="251685888"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34" name="Graphic 34"/>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4" o:spid="_x0000_s1026" o:spt="100" style="position:absolute;left:0pt;margin-left:148.8pt;margin-top:0pt;height:13.8pt;width:361.55pt;mso-position-horizontal-relative:page;z-index:-251630592;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9U7jV&#10;AAAACAEAAA8AAAAAAAAAAQAgAAAAIgAAAGRycy9kb3ducmV2LnhtbFBLAQIUABQAAAAIAIdO4kBO&#10;OC3e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Keteraturan</w:t>
      </w:r>
      <w:r>
        <w:rPr>
          <w:spacing w:val="67"/>
        </w:rPr>
        <w:t xml:space="preserve"> </w:t>
      </w:r>
      <w:r>
        <w:t>tersebut</w:t>
      </w:r>
      <w:r>
        <w:rPr>
          <w:spacing w:val="71"/>
        </w:rPr>
        <w:t xml:space="preserve"> </w:t>
      </w:r>
      <w:r>
        <w:t>kemudian</w:t>
      </w:r>
      <w:r>
        <w:rPr>
          <w:spacing w:val="70"/>
        </w:rPr>
        <w:t xml:space="preserve"> </w:t>
      </w:r>
      <w:r>
        <w:t>oleh</w:t>
      </w:r>
      <w:r>
        <w:rPr>
          <w:spacing w:val="69"/>
        </w:rPr>
        <w:t xml:space="preserve"> </w:t>
      </w:r>
      <w:r>
        <w:t>anak</w:t>
      </w:r>
      <w:r>
        <w:rPr>
          <w:spacing w:val="73"/>
        </w:rPr>
        <w:t xml:space="preserve"> </w:t>
      </w:r>
      <w:r>
        <w:t>dihubungkan</w:t>
      </w:r>
      <w:r>
        <w:rPr>
          <w:spacing w:val="70"/>
        </w:rPr>
        <w:t xml:space="preserve"> </w:t>
      </w:r>
      <w:r>
        <w:t>dengan</w:t>
      </w:r>
      <w:r>
        <w:rPr>
          <w:spacing w:val="70"/>
        </w:rPr>
        <w:t xml:space="preserve"> </w:t>
      </w:r>
      <w:r>
        <w:rPr>
          <w:spacing w:val="-2"/>
        </w:rPr>
        <w:t>intuitif</w:t>
      </w:r>
    </w:p>
    <w:p w14:paraId="77B5445A">
      <w:pPr>
        <w:pStyle w:val="5"/>
      </w:pPr>
    </w:p>
    <w:p w14:paraId="244ACF0D">
      <w:pPr>
        <w:pStyle w:val="5"/>
        <w:ind w:left="1701"/>
      </w:pPr>
      <w:r>
        <mc:AlternateContent>
          <mc:Choice Requires="wps">
            <w:drawing>
              <wp:anchor distT="0" distB="0" distL="0" distR="0" simplePos="0" relativeHeight="251685888"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35" name="Graphic 35"/>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5" o:spid="_x0000_s1026" o:spt="100" style="position:absolute;left:0pt;margin-left:148.8pt;margin-top:0.05pt;height:13.8pt;width:361.55pt;mso-position-horizontal-relative:page;z-index:-251630592;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Kuo&#10;KTQ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yang</w:t>
      </w:r>
      <w:r>
        <w:rPr>
          <w:spacing w:val="49"/>
          <w:w w:val="150"/>
        </w:rPr>
        <w:t xml:space="preserve"> </w:t>
      </w:r>
      <w:r>
        <w:t>telah</w:t>
      </w:r>
      <w:r>
        <w:rPr>
          <w:spacing w:val="52"/>
          <w:w w:val="150"/>
        </w:rPr>
        <w:t xml:space="preserve"> </w:t>
      </w:r>
      <w:r>
        <w:t>melekat</w:t>
      </w:r>
      <w:r>
        <w:rPr>
          <w:spacing w:val="53"/>
          <w:w w:val="150"/>
        </w:rPr>
        <w:t xml:space="preserve"> </w:t>
      </w:r>
      <w:r>
        <w:t>pada</w:t>
      </w:r>
      <w:r>
        <w:rPr>
          <w:spacing w:val="51"/>
          <w:w w:val="150"/>
        </w:rPr>
        <w:t xml:space="preserve"> </w:t>
      </w:r>
      <w:r>
        <w:t>dirinya.</w:t>
      </w:r>
      <w:r>
        <w:rPr>
          <w:spacing w:val="51"/>
          <w:w w:val="150"/>
        </w:rPr>
        <w:t xml:space="preserve"> </w:t>
      </w:r>
      <w:r>
        <w:t>Peran</w:t>
      </w:r>
      <w:r>
        <w:rPr>
          <w:spacing w:val="52"/>
          <w:w w:val="150"/>
        </w:rPr>
        <w:t xml:space="preserve"> </w:t>
      </w:r>
      <w:r>
        <w:t>guru</w:t>
      </w:r>
      <w:r>
        <w:rPr>
          <w:spacing w:val="52"/>
          <w:w w:val="150"/>
        </w:rPr>
        <w:t xml:space="preserve"> </w:t>
      </w:r>
      <w:r>
        <w:t>dalam</w:t>
      </w:r>
      <w:r>
        <w:rPr>
          <w:spacing w:val="52"/>
          <w:w w:val="150"/>
        </w:rPr>
        <w:t xml:space="preserve"> </w:t>
      </w:r>
      <w:r>
        <w:rPr>
          <w:spacing w:val="-2"/>
        </w:rPr>
        <w:t>penyelenggaraan</w:t>
      </w:r>
    </w:p>
    <w:p w14:paraId="07D07ADC">
      <w:pPr>
        <w:pStyle w:val="5"/>
      </w:pPr>
    </w:p>
    <w:p w14:paraId="16DE4D6B">
      <w:pPr>
        <w:pStyle w:val="5"/>
        <w:ind w:left="1701"/>
      </w:pPr>
      <w:r>
        <mc:AlternateContent>
          <mc:Choice Requires="wps">
            <w:drawing>
              <wp:anchor distT="0" distB="0" distL="0" distR="0" simplePos="0" relativeHeight="251686912"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36" name="Graphic 36"/>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6" o:spid="_x0000_s1026" o:spt="100" style="position:absolute;left:0pt;margin-left:148.8pt;margin-top:0.05pt;height:13.8pt;width:361.55pt;mso-position-horizontal-relative:page;z-index:-251629568;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DF&#10;H1XR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pelajaran</w:t>
      </w:r>
      <w:r>
        <w:rPr>
          <w:spacing w:val="66"/>
          <w:w w:val="150"/>
        </w:rPr>
        <w:t xml:space="preserve"> </w:t>
      </w:r>
      <w:r>
        <w:t>tersebut,</w:t>
      </w:r>
      <w:r>
        <w:rPr>
          <w:spacing w:val="69"/>
          <w:w w:val="150"/>
        </w:rPr>
        <w:t xml:space="preserve"> </w:t>
      </w:r>
      <w:r>
        <w:t>(a)</w:t>
      </w:r>
      <w:r>
        <w:rPr>
          <w:spacing w:val="72"/>
          <w:w w:val="150"/>
        </w:rPr>
        <w:t xml:space="preserve"> </w:t>
      </w:r>
      <w:r>
        <w:t>perlu</w:t>
      </w:r>
      <w:r>
        <w:rPr>
          <w:spacing w:val="65"/>
          <w:w w:val="150"/>
        </w:rPr>
        <w:t xml:space="preserve"> </w:t>
      </w:r>
      <w:r>
        <w:t>memahami</w:t>
      </w:r>
      <w:r>
        <w:rPr>
          <w:spacing w:val="66"/>
          <w:w w:val="150"/>
        </w:rPr>
        <w:t xml:space="preserve"> </w:t>
      </w:r>
      <w:r>
        <w:t>sturktur</w:t>
      </w:r>
      <w:r>
        <w:rPr>
          <w:spacing w:val="66"/>
          <w:w w:val="150"/>
        </w:rPr>
        <w:t xml:space="preserve"> </w:t>
      </w:r>
      <w:r>
        <w:t>mata</w:t>
      </w:r>
      <w:r>
        <w:rPr>
          <w:spacing w:val="65"/>
          <w:w w:val="150"/>
        </w:rPr>
        <w:t xml:space="preserve"> </w:t>
      </w:r>
      <w:r>
        <w:t>pelajaran,</w:t>
      </w:r>
      <w:r>
        <w:rPr>
          <w:spacing w:val="69"/>
          <w:w w:val="150"/>
        </w:rPr>
        <w:t xml:space="preserve"> </w:t>
      </w:r>
      <w:r>
        <w:rPr>
          <w:spacing w:val="-5"/>
        </w:rPr>
        <w:t>(b)</w:t>
      </w:r>
    </w:p>
    <w:p w14:paraId="3B2B0FDA">
      <w:pPr>
        <w:pStyle w:val="5"/>
      </w:pPr>
    </w:p>
    <w:p w14:paraId="089B8B2A">
      <w:pPr>
        <w:pStyle w:val="5"/>
        <w:ind w:left="1701"/>
      </w:pPr>
      <w:r>
        <mc:AlternateContent>
          <mc:Choice Requires="wps">
            <w:drawing>
              <wp:anchor distT="0" distB="0" distL="0" distR="0" simplePos="0" relativeHeight="251686912"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37" name="Graphic 37"/>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7" o:spid="_x0000_s1026" o:spt="100" style="position:absolute;left:0pt;margin-left:148.8pt;margin-top:0.05pt;height:13.85pt;width:361.55pt;mso-position-horizontal-relative:page;z-index:-251629568;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V&#10;ZvHo1QAAAAgBAAAPAAAAAAAAAAEAIAAAACIAAABkcnMvZG93bnJldi54bWxQSwECFAAUAAAACACH&#10;TuJAhsXLDycCAADmBAAADgAAAAAAAAABACAAAAAkAQAAZHJzL2Uyb0RvYy54bWxQSwUGAAAAAAYA&#10;BgBZAQAAvQUAAAAA&#10;" path="m4591177,0l0,0,0,175564,4591177,175564,4591177,0xe">
                <v:fill on="t" focussize="0,0"/>
                <v:stroke on="f"/>
                <v:imagedata o:title=""/>
                <o:lock v:ext="edit" aspectratio="f"/>
                <v:textbox inset="0mm,0mm,0mm,0mm"/>
              </v:shape>
            </w:pict>
          </mc:Fallback>
        </mc:AlternateContent>
      </w:r>
      <w:r>
        <w:t>pentingnya</w:t>
      </w:r>
      <w:r>
        <w:rPr>
          <w:spacing w:val="3"/>
        </w:rPr>
        <w:t xml:space="preserve"> </w:t>
      </w:r>
      <w:r>
        <w:t>belajar</w:t>
      </w:r>
      <w:r>
        <w:rPr>
          <w:spacing w:val="7"/>
        </w:rPr>
        <w:t xml:space="preserve"> </w:t>
      </w:r>
      <w:r>
        <w:t>aktif</w:t>
      </w:r>
      <w:r>
        <w:rPr>
          <w:spacing w:val="5"/>
        </w:rPr>
        <w:t xml:space="preserve"> </w:t>
      </w:r>
      <w:r>
        <w:t>suapaya</w:t>
      </w:r>
      <w:r>
        <w:rPr>
          <w:spacing w:val="6"/>
        </w:rPr>
        <w:t xml:space="preserve"> </w:t>
      </w:r>
      <w:r>
        <w:t>seorang</w:t>
      </w:r>
      <w:r>
        <w:rPr>
          <w:spacing w:val="5"/>
        </w:rPr>
        <w:t xml:space="preserve"> </w:t>
      </w:r>
      <w:r>
        <w:t>dapat</w:t>
      </w:r>
      <w:r>
        <w:rPr>
          <w:spacing w:val="6"/>
        </w:rPr>
        <w:t xml:space="preserve"> </w:t>
      </w:r>
      <w:r>
        <w:t>menemukan</w:t>
      </w:r>
      <w:r>
        <w:rPr>
          <w:spacing w:val="5"/>
        </w:rPr>
        <w:t xml:space="preserve"> </w:t>
      </w:r>
      <w:r>
        <w:t>sendiri</w:t>
      </w:r>
      <w:r>
        <w:rPr>
          <w:spacing w:val="7"/>
        </w:rPr>
        <w:t xml:space="preserve"> </w:t>
      </w:r>
      <w:r>
        <w:rPr>
          <w:spacing w:val="-2"/>
        </w:rPr>
        <w:t>konep-</w:t>
      </w:r>
    </w:p>
    <w:p w14:paraId="003FA858">
      <w:pPr>
        <w:pStyle w:val="5"/>
      </w:pPr>
    </w:p>
    <w:p w14:paraId="0375E232">
      <w:pPr>
        <w:pStyle w:val="5"/>
        <w:ind w:left="1701"/>
      </w:pPr>
      <w:r>
        <mc:AlternateContent>
          <mc:Choice Requires="wps">
            <w:drawing>
              <wp:anchor distT="0" distB="0" distL="0" distR="0" simplePos="0" relativeHeight="25168793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38" name="Graphic 3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8" o:spid="_x0000_s1026" o:spt="100" style="position:absolute;left:0pt;margin-left:148.8pt;margin-top:0.05pt;height:13.8pt;width:361.55pt;mso-position-horizontal-relative:page;z-index:-25162854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B0&#10;6T39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konsep</w:t>
      </w:r>
      <w:r>
        <w:rPr>
          <w:spacing w:val="11"/>
        </w:rPr>
        <w:t xml:space="preserve"> </w:t>
      </w:r>
      <w:r>
        <w:t>sebagai</w:t>
      </w:r>
      <w:r>
        <w:rPr>
          <w:spacing w:val="12"/>
        </w:rPr>
        <w:t xml:space="preserve"> </w:t>
      </w:r>
      <w:r>
        <w:t>dasar</w:t>
      </w:r>
      <w:r>
        <w:rPr>
          <w:spacing w:val="13"/>
        </w:rPr>
        <w:t xml:space="preserve"> </w:t>
      </w:r>
      <w:r>
        <w:t>untuk</w:t>
      </w:r>
      <w:r>
        <w:rPr>
          <w:spacing w:val="12"/>
        </w:rPr>
        <w:t xml:space="preserve"> </w:t>
      </w:r>
      <w:r>
        <w:t>memahami</w:t>
      </w:r>
      <w:r>
        <w:rPr>
          <w:spacing w:val="13"/>
        </w:rPr>
        <w:t xml:space="preserve"> </w:t>
      </w:r>
      <w:r>
        <w:t>dengan</w:t>
      </w:r>
      <w:r>
        <w:rPr>
          <w:spacing w:val="13"/>
        </w:rPr>
        <w:t xml:space="preserve"> </w:t>
      </w:r>
      <w:r>
        <w:t>benar,</w:t>
      </w:r>
      <w:r>
        <w:rPr>
          <w:spacing w:val="12"/>
        </w:rPr>
        <w:t xml:space="preserve"> </w:t>
      </w:r>
      <w:r>
        <w:t>(c)</w:t>
      </w:r>
      <w:r>
        <w:rPr>
          <w:spacing w:val="13"/>
        </w:rPr>
        <w:t xml:space="preserve"> </w:t>
      </w:r>
      <w:r>
        <w:t>pentingnya</w:t>
      </w:r>
      <w:r>
        <w:rPr>
          <w:spacing w:val="12"/>
        </w:rPr>
        <w:t xml:space="preserve"> </w:t>
      </w:r>
      <w:r>
        <w:rPr>
          <w:spacing w:val="-2"/>
        </w:rPr>
        <w:t>nilai</w:t>
      </w:r>
    </w:p>
    <w:p w14:paraId="34211B3B">
      <w:pPr>
        <w:pStyle w:val="5"/>
      </w:pPr>
    </w:p>
    <w:p w14:paraId="1D06E10E">
      <w:pPr>
        <w:pStyle w:val="5"/>
        <w:ind w:left="1701"/>
      </w:pPr>
      <w:r>
        <w:rPr>
          <w:color w:val="000000"/>
          <w:shd w:val="clear" w:color="auto" w:fill="FFFFFF"/>
        </w:rPr>
        <w:t>berfikir</w:t>
      </w:r>
      <w:r>
        <w:rPr>
          <w:color w:val="000000"/>
          <w:spacing w:val="-3"/>
          <w:shd w:val="clear" w:color="auto" w:fill="FFFFFF"/>
        </w:rPr>
        <w:t xml:space="preserve"> </w:t>
      </w:r>
      <w:r>
        <w:rPr>
          <w:color w:val="000000"/>
          <w:spacing w:val="-2"/>
          <w:shd w:val="clear" w:color="auto" w:fill="FFFFFF"/>
        </w:rPr>
        <w:t>induktif.</w:t>
      </w:r>
    </w:p>
    <w:p w14:paraId="301CEB3D">
      <w:pPr>
        <w:pStyle w:val="5"/>
      </w:pPr>
    </w:p>
    <w:p w14:paraId="1538448B">
      <w:pPr>
        <w:pStyle w:val="5"/>
        <w:tabs>
          <w:tab w:val="left" w:pos="3078"/>
          <w:tab w:val="left" w:pos="4244"/>
          <w:tab w:val="left" w:pos="4930"/>
          <w:tab w:val="left" w:pos="6495"/>
          <w:tab w:val="left" w:pos="7288"/>
        </w:tabs>
        <w:spacing w:before="1"/>
        <w:ind w:left="2061"/>
      </w:pPr>
      <w:r>
        <mc:AlternateContent>
          <mc:Choice Requires="wps">
            <w:drawing>
              <wp:anchor distT="0" distB="0" distL="0" distR="0" simplePos="0" relativeHeight="251687936" behindDoc="1" locked="0" layoutInCell="1" allowOverlap="1">
                <wp:simplePos x="0" y="0"/>
                <wp:positionH relativeFrom="page">
                  <wp:posOffset>2118360</wp:posOffset>
                </wp:positionH>
                <wp:positionV relativeFrom="paragraph">
                  <wp:posOffset>635</wp:posOffset>
                </wp:positionV>
                <wp:extent cx="4363085" cy="175260"/>
                <wp:effectExtent l="0" t="0" r="0" b="0"/>
                <wp:wrapNone/>
                <wp:docPr id="39" name="Graphic 39"/>
                <wp:cNvGraphicFramePr/>
                <a:graphic xmlns:a="http://schemas.openxmlformats.org/drawingml/2006/main">
                  <a:graphicData uri="http://schemas.microsoft.com/office/word/2010/wordprocessingShape">
                    <wps:wsp>
                      <wps:cNvSpPr/>
                      <wps:spPr>
                        <a:xfrm>
                          <a:off x="0" y="0"/>
                          <a:ext cx="4363085" cy="175260"/>
                        </a:xfrm>
                        <a:custGeom>
                          <a:avLst/>
                          <a:gdLst/>
                          <a:ahLst/>
                          <a:cxnLst/>
                          <a:rect l="l" t="t" r="r" b="b"/>
                          <a:pathLst>
                            <a:path w="4363085" h="175260">
                              <a:moveTo>
                                <a:pt x="4362577" y="0"/>
                              </a:moveTo>
                              <a:lnTo>
                                <a:pt x="0" y="0"/>
                              </a:lnTo>
                              <a:lnTo>
                                <a:pt x="0" y="175260"/>
                              </a:lnTo>
                              <a:lnTo>
                                <a:pt x="4362577" y="175260"/>
                              </a:lnTo>
                              <a:lnTo>
                                <a:pt x="4362577" y="0"/>
                              </a:lnTo>
                              <a:close/>
                            </a:path>
                          </a:pathLst>
                        </a:custGeom>
                        <a:solidFill>
                          <a:srgbClr val="FFFFFF"/>
                        </a:solidFill>
                      </wps:spPr>
                      <wps:bodyPr wrap="square" lIns="0" tIns="0" rIns="0" bIns="0" rtlCol="0">
                        <a:noAutofit/>
                      </wps:bodyPr>
                    </wps:wsp>
                  </a:graphicData>
                </a:graphic>
              </wp:anchor>
            </w:drawing>
          </mc:Choice>
          <mc:Fallback>
            <w:pict>
              <v:shape id="Graphic 39" o:spid="_x0000_s1026" o:spt="100" style="position:absolute;left:0pt;margin-left:166.8pt;margin-top:0.05pt;height:13.8pt;width:343.55pt;mso-position-horizontal-relative:page;z-index:-251628544;mso-width-relative:page;mso-height-relative:page;" fillcolor="#FFFFFF" filled="t" stroked="f" coordsize="4363085,175260" o:gfxdata="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9ROvXU&#10;AAAACAEAAA8AAAAAAAAAAQAgAAAAIgAAAGRycy9kb3ducmV2LnhtbFBLAQIUABQAAAAIAIdO4kCA&#10;SMKkJAIAAOYEAAAOAAAAAAAAAAEAIAAAACMBAABkcnMvZTJvRG9jLnhtbFBLBQYAAAAABgAGAFkB&#10;AAC5BQAAAAA=&#10;" path="m4362577,0l0,0,0,175260,4362577,175260,4362577,0xe">
                <v:fill on="t" focussize="0,0"/>
                <v:stroke on="f"/>
                <v:imagedata o:title=""/>
                <o:lock v:ext="edit" aspectratio="f"/>
                <v:textbox inset="0mm,0mm,0mm,0mm"/>
              </v:shape>
            </w:pict>
          </mc:Fallback>
        </mc:AlternateContent>
      </w:r>
      <w:r>
        <w:rPr>
          <w:spacing w:val="-2"/>
        </w:rPr>
        <w:t>Dengan</w:t>
      </w:r>
      <w:r>
        <w:tab/>
      </w:r>
      <w:r>
        <w:rPr>
          <w:spacing w:val="-2"/>
        </w:rPr>
        <w:t>demikian</w:t>
      </w:r>
      <w:r>
        <w:tab/>
      </w:r>
      <w:r>
        <w:rPr>
          <w:spacing w:val="-4"/>
        </w:rPr>
        <w:t>agar</w:t>
      </w:r>
      <w:r>
        <w:tab/>
      </w:r>
      <w:r>
        <w:rPr>
          <w:spacing w:val="-2"/>
        </w:rPr>
        <w:t>pembelajaran</w:t>
      </w:r>
      <w:r>
        <w:tab/>
      </w:r>
      <w:r>
        <w:rPr>
          <w:spacing w:val="-4"/>
        </w:rPr>
        <w:t>dapat</w:t>
      </w:r>
      <w:r>
        <w:tab/>
      </w:r>
      <w:r>
        <w:rPr>
          <w:spacing w:val="-2"/>
        </w:rPr>
        <w:t>mengembangkan</w:t>
      </w:r>
    </w:p>
    <w:p w14:paraId="1C4019E3">
      <w:pPr>
        <w:pStyle w:val="5"/>
        <w:spacing w:before="276"/>
        <w:ind w:left="1701"/>
      </w:pPr>
      <w:r>
        <mc:AlternateContent>
          <mc:Choice Requires="wps">
            <w:drawing>
              <wp:anchor distT="0" distB="0" distL="0" distR="0" simplePos="0" relativeHeight="251688960"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40" name="Graphic 4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0" o:spid="_x0000_s1026" o:spt="100" style="position:absolute;left:0pt;margin-left:148.8pt;margin-top:13.8pt;height:13.8pt;width:361.55pt;mso-position-horizontal-relative:page;z-index:-251627520;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UiCNS&#10;1wAAAAoBAAAPAAAAAAAAAAEAIAAAACIAAABkcnMvZG93bnJldi54bWxQSwECFAAUAAAACACHTuJA&#10;rgL4niICAADmBAAADgAAAAAAAAABACAAAAAmAQAAZHJzL2Uyb0RvYy54bWxQSwUGAAAAAAYABgBZ&#10;AQAAugUAAAAA&#10;" path="m4591177,0l0,0,0,175260,4591177,175260,4591177,0xe">
                <v:fill on="t" focussize="0,0"/>
                <v:stroke on="f"/>
                <v:imagedata o:title=""/>
                <o:lock v:ext="edit" aspectratio="f"/>
                <v:textbox inset="0mm,0mm,0mm,0mm"/>
              </v:shape>
            </w:pict>
          </mc:Fallback>
        </mc:AlternateContent>
      </w:r>
      <w:r>
        <w:t>keterampilan</w:t>
      </w:r>
      <w:r>
        <w:rPr>
          <w:spacing w:val="69"/>
        </w:rPr>
        <w:t xml:space="preserve"> </w:t>
      </w:r>
      <w:r>
        <w:t>intelektual</w:t>
      </w:r>
      <w:r>
        <w:rPr>
          <w:spacing w:val="74"/>
        </w:rPr>
        <w:t xml:space="preserve"> </w:t>
      </w:r>
      <w:r>
        <w:t>anak</w:t>
      </w:r>
      <w:r>
        <w:rPr>
          <w:spacing w:val="72"/>
        </w:rPr>
        <w:t xml:space="preserve"> </w:t>
      </w:r>
      <w:r>
        <w:t>dalam</w:t>
      </w:r>
      <w:r>
        <w:rPr>
          <w:spacing w:val="72"/>
        </w:rPr>
        <w:t xml:space="preserve"> </w:t>
      </w:r>
      <w:r>
        <w:t>mempelajari</w:t>
      </w:r>
      <w:r>
        <w:rPr>
          <w:spacing w:val="71"/>
        </w:rPr>
        <w:t xml:space="preserve"> </w:t>
      </w:r>
      <w:r>
        <w:t>sesuatu</w:t>
      </w:r>
      <w:r>
        <w:rPr>
          <w:spacing w:val="73"/>
        </w:rPr>
        <w:t xml:space="preserve"> </w:t>
      </w:r>
      <w:r>
        <w:rPr>
          <w:spacing w:val="-2"/>
        </w:rPr>
        <w:t>pengetahuan</w:t>
      </w:r>
    </w:p>
    <w:p w14:paraId="6A7F3FC4">
      <w:pPr>
        <w:pStyle w:val="5"/>
        <w:spacing w:before="276"/>
        <w:ind w:left="1701"/>
      </w:pPr>
      <w:r>
        <mc:AlternateContent>
          <mc:Choice Requires="wps">
            <w:drawing>
              <wp:anchor distT="0" distB="0" distL="0" distR="0" simplePos="0" relativeHeight="251688960"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41" name="Graphic 4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1" o:spid="_x0000_s1026" o:spt="100" style="position:absolute;left:0pt;margin-left:148.8pt;margin-top:13.8pt;height:13.8pt;width:361.55pt;mso-position-horizontal-relative:page;z-index:-251627520;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EuS/HQjAgAA5g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(misalnya</w:t>
      </w:r>
      <w:r>
        <w:rPr>
          <w:spacing w:val="31"/>
        </w:rPr>
        <w:t xml:space="preserve">  </w:t>
      </w:r>
      <w:r>
        <w:t>suatu</w:t>
      </w:r>
      <w:r>
        <w:rPr>
          <w:spacing w:val="34"/>
        </w:rPr>
        <w:t xml:space="preserve">  </w:t>
      </w:r>
      <w:r>
        <w:t>konsep</w:t>
      </w:r>
      <w:r>
        <w:rPr>
          <w:spacing w:val="34"/>
        </w:rPr>
        <w:t xml:space="preserve">  </w:t>
      </w:r>
      <w:r>
        <w:t>matematika),</w:t>
      </w:r>
      <w:r>
        <w:rPr>
          <w:spacing w:val="35"/>
        </w:rPr>
        <w:t xml:space="preserve">  </w:t>
      </w:r>
      <w:r>
        <w:t>maka</w:t>
      </w:r>
      <w:r>
        <w:rPr>
          <w:spacing w:val="34"/>
        </w:rPr>
        <w:t xml:space="preserve">  </w:t>
      </w:r>
      <w:r>
        <w:t>materi</w:t>
      </w:r>
      <w:r>
        <w:rPr>
          <w:spacing w:val="34"/>
        </w:rPr>
        <w:t xml:space="preserve">  </w:t>
      </w:r>
      <w:r>
        <w:t>pelajaran</w:t>
      </w:r>
      <w:r>
        <w:rPr>
          <w:spacing w:val="35"/>
        </w:rPr>
        <w:t xml:space="preserve">  </w:t>
      </w:r>
      <w:r>
        <w:rPr>
          <w:spacing w:val="-2"/>
        </w:rPr>
        <w:t>perlu</w:t>
      </w:r>
    </w:p>
    <w:p w14:paraId="09A221E2">
      <w:pPr>
        <w:pStyle w:val="5"/>
        <w:spacing w:before="276" w:line="480" w:lineRule="auto"/>
        <w:ind w:left="1701" w:right="425"/>
        <w:jc w:val="both"/>
      </w:pPr>
      <w:r>
        <mc:AlternateContent>
          <mc:Choice Requires="wps">
            <w:drawing>
              <wp:anchor distT="0" distB="0" distL="0" distR="0" simplePos="0" relativeHeight="251661312" behindDoc="0" locked="0" layoutInCell="1" allowOverlap="1">
                <wp:simplePos x="0" y="0"/>
                <wp:positionH relativeFrom="page">
                  <wp:posOffset>1889760</wp:posOffset>
                </wp:positionH>
                <wp:positionV relativeFrom="paragraph">
                  <wp:posOffset>175260</wp:posOffset>
                </wp:positionV>
                <wp:extent cx="4591685" cy="175260"/>
                <wp:effectExtent l="0" t="0" r="0" b="0"/>
                <wp:wrapNone/>
                <wp:docPr id="42" name="Graphic 4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2" o:spid="_x0000_s1026" o:spt="100" style="position:absolute;left:0pt;margin-left:148.8pt;margin-top:13.8pt;height:13.8pt;width:361.55pt;mso-position-horizontal-relative:page;z-index:251661312;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CUlgJEjAgAA5g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disajikan dengan memperhatikan tahap perkembangan kognitif pengetahuan anak agar pengetahuan itu dapat diinternalisasi dalam pikiran (struktur kognitif) orang tersebut. Proses internalisasi akan terjadi secara sungguh-sungguh (yang berarti proses belajar terjadi secara optimal) jika pengetahuan yang dipelajari itu dipelajari dalam tiga model tahapan yaitu model tahap enaktif, model ikonik dan model tahap simbolik:</w:t>
      </w:r>
    </w:p>
    <w:p w14:paraId="71E305E6">
      <w:pPr>
        <w:pStyle w:val="5"/>
        <w:spacing w:after="0" w:line="480" w:lineRule="auto"/>
        <w:jc w:val="both"/>
        <w:sectPr>
          <w:pgSz w:w="11910" w:h="16840"/>
          <w:pgMar w:top="1920" w:right="1275" w:bottom="280" w:left="1275" w:header="717" w:footer="0" w:gutter="0"/>
          <w:cols w:space="720" w:num="1"/>
        </w:sectPr>
      </w:pPr>
    </w:p>
    <w:p w14:paraId="5F0ABE6A">
      <w:pPr>
        <w:pStyle w:val="5"/>
        <w:spacing w:before="53"/>
      </w:pPr>
    </w:p>
    <w:p w14:paraId="068C116A">
      <w:pPr>
        <w:pStyle w:val="7"/>
        <w:numPr>
          <w:ilvl w:val="5"/>
          <w:numId w:val="1"/>
        </w:numPr>
        <w:tabs>
          <w:tab w:val="left" w:pos="2432"/>
        </w:tabs>
        <w:spacing w:before="0" w:after="0" w:line="240" w:lineRule="auto"/>
        <w:ind w:left="2432" w:right="0" w:hanging="359"/>
        <w:jc w:val="left"/>
        <w:rPr>
          <w:sz w:val="24"/>
        </w:rPr>
      </w:pPr>
      <w:r>
        <w:rPr>
          <w:sz w:val="24"/>
        </w:rPr>
        <w:t>Model</w:t>
      </w:r>
      <w:r>
        <w:rPr>
          <w:spacing w:val="-2"/>
          <w:sz w:val="24"/>
        </w:rPr>
        <w:t xml:space="preserve"> </w:t>
      </w:r>
      <w:r>
        <w:rPr>
          <w:sz w:val="24"/>
        </w:rPr>
        <w:t>Tahap</w:t>
      </w:r>
      <w:r>
        <w:rPr>
          <w:spacing w:val="-1"/>
          <w:sz w:val="24"/>
        </w:rPr>
        <w:t xml:space="preserve"> </w:t>
      </w:r>
      <w:r>
        <w:rPr>
          <w:spacing w:val="-2"/>
          <w:sz w:val="24"/>
        </w:rPr>
        <w:t>Enaktif</w:t>
      </w:r>
    </w:p>
    <w:p w14:paraId="326A84AB">
      <w:pPr>
        <w:pStyle w:val="5"/>
      </w:pPr>
    </w:p>
    <w:p w14:paraId="2D907D16">
      <w:pPr>
        <w:pStyle w:val="5"/>
        <w:spacing w:line="480" w:lineRule="auto"/>
        <w:ind w:left="2270" w:right="424"/>
        <w:jc w:val="both"/>
      </w:pPr>
      <w:r>
        <w:t>Dalam tahap ini penyajian yang dilakukan melalui tindakan anak secara langsung terlibat dalam memanipulasi (mengotak-atik) objek. Pada tahap ini anak belajar sesuatu pengetahuan di mana pengetahuan</w:t>
      </w:r>
      <w:r>
        <w:rPr>
          <w:spacing w:val="7"/>
        </w:rPr>
        <w:t xml:space="preserve"> </w:t>
      </w:r>
      <w:r>
        <w:t>itu</w:t>
      </w:r>
      <w:r>
        <w:rPr>
          <w:spacing w:val="9"/>
        </w:rPr>
        <w:t xml:space="preserve"> </w:t>
      </w:r>
      <w:r>
        <w:t>dipelajari</w:t>
      </w:r>
      <w:r>
        <w:rPr>
          <w:spacing w:val="10"/>
        </w:rPr>
        <w:t xml:space="preserve"> </w:t>
      </w:r>
      <w:r>
        <w:t>secara</w:t>
      </w:r>
      <w:r>
        <w:rPr>
          <w:spacing w:val="9"/>
        </w:rPr>
        <w:t xml:space="preserve"> </w:t>
      </w:r>
      <w:r>
        <w:t>aktif,</w:t>
      </w:r>
      <w:r>
        <w:rPr>
          <w:spacing w:val="9"/>
        </w:rPr>
        <w:t xml:space="preserve"> </w:t>
      </w:r>
      <w:r>
        <w:t>dengan</w:t>
      </w:r>
      <w:r>
        <w:rPr>
          <w:spacing w:val="9"/>
        </w:rPr>
        <w:t xml:space="preserve"> </w:t>
      </w:r>
      <w:r>
        <w:t>menggunakan</w:t>
      </w:r>
      <w:r>
        <w:rPr>
          <w:spacing w:val="10"/>
        </w:rPr>
        <w:t xml:space="preserve"> </w:t>
      </w:r>
      <w:r>
        <w:rPr>
          <w:spacing w:val="-2"/>
        </w:rPr>
        <w:t>benda-</w:t>
      </w:r>
    </w:p>
    <w:p w14:paraId="00FBC708">
      <w:pPr>
        <w:pStyle w:val="5"/>
        <w:spacing w:before="1"/>
        <w:ind w:left="2270"/>
      </w:pPr>
      <w:r>
        <w:drawing>
          <wp:anchor distT="0" distB="0" distL="0" distR="0" simplePos="0" relativeHeight="251689984"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691008" behindDoc="1" locked="0" layoutInCell="1" allowOverlap="1">
                <wp:simplePos x="0" y="0"/>
                <wp:positionH relativeFrom="page">
                  <wp:posOffset>2251075</wp:posOffset>
                </wp:positionH>
                <wp:positionV relativeFrom="paragraph">
                  <wp:posOffset>635</wp:posOffset>
                </wp:positionV>
                <wp:extent cx="4230370" cy="175895"/>
                <wp:effectExtent l="0" t="0" r="0" b="0"/>
                <wp:wrapNone/>
                <wp:docPr id="44" name="Graphic 44"/>
                <wp:cNvGraphicFramePr/>
                <a:graphic xmlns:a="http://schemas.openxmlformats.org/drawingml/2006/main">
                  <a:graphicData uri="http://schemas.microsoft.com/office/word/2010/wordprocessingShape">
                    <wps:wsp>
                      <wps:cNvSpPr/>
                      <wps:spPr>
                        <a:xfrm>
                          <a:off x="0" y="0"/>
                          <a:ext cx="4230370" cy="175895"/>
                        </a:xfrm>
                        <a:custGeom>
                          <a:avLst/>
                          <a:gdLst/>
                          <a:ahLst/>
                          <a:cxnLst/>
                          <a:rect l="l" t="t" r="r" b="b"/>
                          <a:pathLst>
                            <a:path w="4230370" h="175895">
                              <a:moveTo>
                                <a:pt x="4229989" y="0"/>
                              </a:moveTo>
                              <a:lnTo>
                                <a:pt x="0" y="0"/>
                              </a:lnTo>
                              <a:lnTo>
                                <a:pt x="0" y="175564"/>
                              </a:lnTo>
                              <a:lnTo>
                                <a:pt x="4229989" y="175564"/>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44" o:spid="_x0000_s1026" o:spt="100" style="position:absolute;left:0pt;margin-left:177.25pt;margin-top:0.05pt;height:13.85pt;width:333.1pt;mso-position-horizontal-relative:page;z-index:-251625472;mso-width-relative:page;mso-height-relative:page;" fillcolor="#FFFFFF" filled="t" stroked="f" coordsize="4230370,175895" o:gfxdata="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7wW0j2AAAAAgBAAAPAAAAAAAAAAEAIAAAACIAAABkcnMvZG93bnJldi54bWxQSwECFAAUAAAA&#10;CACHTuJAV5toFScCAADmBAAADgAAAAAAAAABACAAAAAnAQAAZHJzL2Uyb0RvYy54bWxQSwUGAAAA&#10;AAYABgBZAQAAwAUAAAAA&#10;" path="m4229989,0l0,0,0,175564,4229989,175564,4229989,0xe">
                <v:fill on="t" focussize="0,0"/>
                <v:stroke on="f"/>
                <v:imagedata o:title=""/>
                <o:lock v:ext="edit" aspectratio="f"/>
                <v:textbox inset="0mm,0mm,0mm,0mm"/>
              </v:shape>
            </w:pict>
          </mc:Fallback>
        </mc:AlternateContent>
      </w:r>
      <w:r>
        <w:t>benda</w:t>
      </w:r>
      <w:r>
        <w:rPr>
          <w:spacing w:val="5"/>
        </w:rPr>
        <w:t xml:space="preserve"> </w:t>
      </w:r>
      <w:r>
        <w:t>konkret</w:t>
      </w:r>
      <w:r>
        <w:rPr>
          <w:spacing w:val="9"/>
        </w:rPr>
        <w:t xml:space="preserve"> </w:t>
      </w:r>
      <w:r>
        <w:t>atau</w:t>
      </w:r>
      <w:r>
        <w:rPr>
          <w:spacing w:val="8"/>
        </w:rPr>
        <w:t xml:space="preserve"> </w:t>
      </w:r>
      <w:r>
        <w:t>menggunakan</w:t>
      </w:r>
      <w:r>
        <w:rPr>
          <w:spacing w:val="9"/>
        </w:rPr>
        <w:t xml:space="preserve"> </w:t>
      </w:r>
      <w:r>
        <w:t>situasi</w:t>
      </w:r>
      <w:r>
        <w:rPr>
          <w:spacing w:val="10"/>
        </w:rPr>
        <w:t xml:space="preserve"> </w:t>
      </w:r>
      <w:r>
        <w:t>yang</w:t>
      </w:r>
      <w:r>
        <w:rPr>
          <w:spacing w:val="10"/>
        </w:rPr>
        <w:t xml:space="preserve"> </w:t>
      </w:r>
      <w:r>
        <w:t>nyata,</w:t>
      </w:r>
      <w:r>
        <w:rPr>
          <w:spacing w:val="8"/>
        </w:rPr>
        <w:t xml:space="preserve"> </w:t>
      </w:r>
      <w:r>
        <w:t>pada</w:t>
      </w:r>
      <w:r>
        <w:rPr>
          <w:spacing w:val="10"/>
        </w:rPr>
        <w:t xml:space="preserve"> </w:t>
      </w:r>
      <w:r>
        <w:rPr>
          <w:spacing w:val="-2"/>
        </w:rPr>
        <w:t>penyajian</w:t>
      </w:r>
    </w:p>
    <w:p w14:paraId="3FEE094F">
      <w:pPr>
        <w:pStyle w:val="5"/>
      </w:pPr>
    </w:p>
    <w:p w14:paraId="26EC5D96">
      <w:pPr>
        <w:pStyle w:val="5"/>
        <w:ind w:left="2270"/>
      </w:pPr>
      <w:r>
        <mc:AlternateContent>
          <mc:Choice Requires="wps">
            <w:drawing>
              <wp:anchor distT="0" distB="0" distL="0" distR="0" simplePos="0" relativeHeight="251691008" behindDoc="1" locked="0" layoutInCell="1" allowOverlap="1">
                <wp:simplePos x="0" y="0"/>
                <wp:positionH relativeFrom="page">
                  <wp:posOffset>2251075</wp:posOffset>
                </wp:positionH>
                <wp:positionV relativeFrom="paragraph">
                  <wp:posOffset>0</wp:posOffset>
                </wp:positionV>
                <wp:extent cx="4230370" cy="175260"/>
                <wp:effectExtent l="0" t="0" r="0" b="0"/>
                <wp:wrapNone/>
                <wp:docPr id="45" name="Graphic 45"/>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59"/>
                              </a:lnTo>
                              <a:lnTo>
                                <a:pt x="4229989" y="175259"/>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45" o:spid="_x0000_s1026" o:spt="100" style="position:absolute;left:0pt;margin-left:177.25pt;margin-top:0pt;height:13.8pt;width:333.1pt;mso-position-horizontal-relative:page;z-index:-251625472;mso-width-relative:page;mso-height-relative:page;" fillcolor="#FFFFFF" filled="t" stroked="f" coordsize="4230370,175260" o:gfxdata="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ZbcsfXAAAACAEAAA8AAAAAAAAAAQAgAAAAIgAAAGRycy9kb3ducmV2LnhtbFBLAQIUABQAAAAI&#10;AIdO4kCDgTulJwIAAOYEAAAOAAAAAAAAAAEAIAAAACYBAABkcnMvZTJvRG9jLnhtbFBLBQYAAAAA&#10;BgAGAFkBAAC/BQAAAAA=&#10;" path="m4229989,0l0,0,0,175259,4229989,175259,4229989,0xe">
                <v:fill on="t" focussize="0,0"/>
                <v:stroke on="f"/>
                <v:imagedata o:title=""/>
                <o:lock v:ext="edit" aspectratio="f"/>
                <v:textbox inset="0mm,0mm,0mm,0mm"/>
              </v:shape>
            </w:pict>
          </mc:Fallback>
        </mc:AlternateContent>
      </w:r>
      <w:r>
        <w:t>ini</w:t>
      </w:r>
      <w:r>
        <w:rPr>
          <w:spacing w:val="49"/>
        </w:rPr>
        <w:t xml:space="preserve"> </w:t>
      </w:r>
      <w:r>
        <w:t>anak</w:t>
      </w:r>
      <w:r>
        <w:rPr>
          <w:spacing w:val="49"/>
        </w:rPr>
        <w:t xml:space="preserve"> </w:t>
      </w:r>
      <w:r>
        <w:t>tanpa</w:t>
      </w:r>
      <w:r>
        <w:rPr>
          <w:spacing w:val="47"/>
        </w:rPr>
        <w:t xml:space="preserve"> </w:t>
      </w:r>
      <w:r>
        <w:t>menggunakan</w:t>
      </w:r>
      <w:r>
        <w:rPr>
          <w:spacing w:val="49"/>
        </w:rPr>
        <w:t xml:space="preserve"> </w:t>
      </w:r>
      <w:r>
        <w:t>imajinasinya</w:t>
      </w:r>
      <w:r>
        <w:rPr>
          <w:spacing w:val="48"/>
        </w:rPr>
        <w:t xml:space="preserve"> </w:t>
      </w:r>
      <w:r>
        <w:t>atau</w:t>
      </w:r>
      <w:r>
        <w:rPr>
          <w:spacing w:val="51"/>
        </w:rPr>
        <w:t xml:space="preserve"> </w:t>
      </w:r>
      <w:r>
        <w:t>kata-kata.</w:t>
      </w:r>
      <w:r>
        <w:rPr>
          <w:spacing w:val="51"/>
        </w:rPr>
        <w:t xml:space="preserve"> </w:t>
      </w:r>
      <w:r>
        <w:t>Ia</w:t>
      </w:r>
      <w:r>
        <w:rPr>
          <w:spacing w:val="50"/>
        </w:rPr>
        <w:t xml:space="preserve"> </w:t>
      </w:r>
      <w:r>
        <w:rPr>
          <w:spacing w:val="-4"/>
        </w:rPr>
        <w:t>akan</w:t>
      </w:r>
    </w:p>
    <w:p w14:paraId="0005466E">
      <w:pPr>
        <w:pStyle w:val="5"/>
      </w:pPr>
    </w:p>
    <w:p w14:paraId="33789877">
      <w:pPr>
        <w:pStyle w:val="5"/>
        <w:ind w:left="2270"/>
      </w:pPr>
      <w:r>
        <w:rPr>
          <w:color w:val="000000"/>
          <w:shd w:val="clear" w:color="auto" w:fill="FFFFFF"/>
        </w:rPr>
        <w:t>memahami</w:t>
      </w:r>
      <w:r>
        <w:rPr>
          <w:color w:val="000000"/>
          <w:spacing w:val="-2"/>
          <w:shd w:val="clear" w:color="auto" w:fill="FFFFFF"/>
        </w:rPr>
        <w:t xml:space="preserve"> </w:t>
      </w:r>
      <w:r>
        <w:rPr>
          <w:color w:val="000000"/>
          <w:shd w:val="clear" w:color="auto" w:fill="FFFFFF"/>
        </w:rPr>
        <w:t>sesuatu</w:t>
      </w:r>
      <w:r>
        <w:rPr>
          <w:color w:val="000000"/>
          <w:spacing w:val="-1"/>
          <w:shd w:val="clear" w:color="auto" w:fill="FFFFFF"/>
        </w:rPr>
        <w:t xml:space="preserve"> </w:t>
      </w:r>
      <w:r>
        <w:rPr>
          <w:color w:val="000000"/>
          <w:shd w:val="clear" w:color="auto" w:fill="FFFFFF"/>
        </w:rPr>
        <w:t>dari</w:t>
      </w:r>
      <w:r>
        <w:rPr>
          <w:color w:val="000000"/>
          <w:spacing w:val="-1"/>
          <w:shd w:val="clear" w:color="auto" w:fill="FFFFFF"/>
        </w:rPr>
        <w:t xml:space="preserve"> </w:t>
      </w:r>
      <w:r>
        <w:rPr>
          <w:color w:val="000000"/>
          <w:shd w:val="clear" w:color="auto" w:fill="FFFFFF"/>
        </w:rPr>
        <w:t>berbuat</w:t>
      </w:r>
      <w:r>
        <w:rPr>
          <w:color w:val="000000"/>
          <w:spacing w:val="-2"/>
          <w:shd w:val="clear" w:color="auto" w:fill="FFFFFF"/>
        </w:rPr>
        <w:t xml:space="preserve"> </w:t>
      </w:r>
      <w:r>
        <w:rPr>
          <w:color w:val="000000"/>
          <w:shd w:val="clear" w:color="auto" w:fill="FFFFFF"/>
        </w:rPr>
        <w:t>atau</w:t>
      </w:r>
      <w:r>
        <w:rPr>
          <w:color w:val="000000"/>
          <w:spacing w:val="-1"/>
          <w:shd w:val="clear" w:color="auto" w:fill="FFFFFF"/>
        </w:rPr>
        <w:t xml:space="preserve"> </w:t>
      </w:r>
      <w:r>
        <w:rPr>
          <w:color w:val="000000"/>
          <w:shd w:val="clear" w:color="auto" w:fill="FFFFFF"/>
        </w:rPr>
        <w:t>melakukan</w:t>
      </w:r>
      <w:r>
        <w:rPr>
          <w:color w:val="000000"/>
          <w:spacing w:val="-1"/>
          <w:shd w:val="clear" w:color="auto" w:fill="FFFFFF"/>
        </w:rPr>
        <w:t xml:space="preserve"> </w:t>
      </w:r>
      <w:r>
        <w:rPr>
          <w:color w:val="000000"/>
          <w:spacing w:val="-2"/>
          <w:shd w:val="clear" w:color="auto" w:fill="FFFFFF"/>
        </w:rPr>
        <w:t>sesuatu.</w:t>
      </w:r>
    </w:p>
    <w:p w14:paraId="4D9A3373">
      <w:pPr>
        <w:pStyle w:val="5"/>
      </w:pPr>
    </w:p>
    <w:p w14:paraId="6C58456E">
      <w:pPr>
        <w:pStyle w:val="7"/>
        <w:numPr>
          <w:ilvl w:val="5"/>
          <w:numId w:val="1"/>
        </w:numPr>
        <w:tabs>
          <w:tab w:val="left" w:pos="2432"/>
        </w:tabs>
        <w:spacing w:before="0" w:after="0" w:line="240" w:lineRule="auto"/>
        <w:ind w:left="2432" w:right="0" w:hanging="359"/>
        <w:jc w:val="left"/>
        <w:rPr>
          <w:sz w:val="24"/>
        </w:rPr>
      </w:pPr>
      <w:r>
        <w:rPr>
          <w:color w:val="000000"/>
          <w:sz w:val="24"/>
          <w:shd w:val="clear" w:color="auto" w:fill="FFFFFF"/>
        </w:rPr>
        <w:t>Model</w:t>
      </w:r>
      <w:r>
        <w:rPr>
          <w:color w:val="000000"/>
          <w:spacing w:val="-2"/>
          <w:sz w:val="24"/>
          <w:shd w:val="clear" w:color="auto" w:fill="FFFFFF"/>
        </w:rPr>
        <w:t xml:space="preserve"> </w:t>
      </w:r>
      <w:r>
        <w:rPr>
          <w:color w:val="000000"/>
          <w:sz w:val="24"/>
          <w:shd w:val="clear" w:color="auto" w:fill="FFFFFF"/>
        </w:rPr>
        <w:t>Tahap</w:t>
      </w:r>
      <w:r>
        <w:rPr>
          <w:color w:val="000000"/>
          <w:spacing w:val="1"/>
          <w:sz w:val="24"/>
          <w:shd w:val="clear" w:color="auto" w:fill="FFFFFF"/>
        </w:rPr>
        <w:t xml:space="preserve"> </w:t>
      </w:r>
      <w:r>
        <w:rPr>
          <w:color w:val="000000"/>
          <w:spacing w:val="-2"/>
          <w:sz w:val="24"/>
          <w:shd w:val="clear" w:color="auto" w:fill="FFFFFF"/>
        </w:rPr>
        <w:t>Ikonik</w:t>
      </w:r>
    </w:p>
    <w:p w14:paraId="02B60C11">
      <w:pPr>
        <w:pStyle w:val="5"/>
      </w:pPr>
    </w:p>
    <w:p w14:paraId="3862DBF1">
      <w:pPr>
        <w:pStyle w:val="5"/>
        <w:ind w:left="2270"/>
      </w:pPr>
      <w:r>
        <mc:AlternateContent>
          <mc:Choice Requires="wps">
            <w:drawing>
              <wp:anchor distT="0" distB="0" distL="0" distR="0" simplePos="0" relativeHeight="251692032"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46" name="Graphic 46"/>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46" o:spid="_x0000_s1026" o:spt="100" style="position:absolute;left:0pt;margin-left:177.25pt;margin-top:0.05pt;height:13.8pt;width:333.1pt;mso-position-horizontal-relative:page;z-index:-251624448;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Hr2ii4kAgAA5g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t>Tahap</w:t>
      </w:r>
      <w:r>
        <w:rPr>
          <w:spacing w:val="-4"/>
        </w:rPr>
        <w:t xml:space="preserve"> </w:t>
      </w:r>
      <w:r>
        <w:t>ikonik,</w:t>
      </w:r>
      <w:r>
        <w:rPr>
          <w:spacing w:val="-1"/>
        </w:rPr>
        <w:t xml:space="preserve"> </w:t>
      </w:r>
      <w:r>
        <w:t>yaitu</w:t>
      </w:r>
      <w:r>
        <w:rPr>
          <w:spacing w:val="-1"/>
        </w:rPr>
        <w:t xml:space="preserve"> </w:t>
      </w:r>
      <w:r>
        <w:t>suatu tahap</w:t>
      </w:r>
      <w:r>
        <w:rPr>
          <w:spacing w:val="-1"/>
        </w:rPr>
        <w:t xml:space="preserve"> </w:t>
      </w:r>
      <w:r>
        <w:t>pembelajaran</w:t>
      </w:r>
      <w:r>
        <w:rPr>
          <w:spacing w:val="-1"/>
        </w:rPr>
        <w:t xml:space="preserve"> </w:t>
      </w:r>
      <w:r>
        <w:t>sesuatu</w:t>
      </w:r>
      <w:r>
        <w:rPr>
          <w:spacing w:val="-1"/>
        </w:rPr>
        <w:t xml:space="preserve"> </w:t>
      </w:r>
      <w:r>
        <w:t>pengetahuan</w:t>
      </w:r>
      <w:r>
        <w:rPr>
          <w:spacing w:val="-1"/>
        </w:rPr>
        <w:t xml:space="preserve"> </w:t>
      </w:r>
      <w:r>
        <w:rPr>
          <w:spacing w:val="-5"/>
        </w:rPr>
        <w:t>di</w:t>
      </w:r>
    </w:p>
    <w:p w14:paraId="67120B43">
      <w:pPr>
        <w:pStyle w:val="5"/>
      </w:pPr>
    </w:p>
    <w:p w14:paraId="387550A3">
      <w:pPr>
        <w:pStyle w:val="5"/>
        <w:ind w:left="2270"/>
      </w:pPr>
      <w:r>
        <mc:AlternateContent>
          <mc:Choice Requires="wps">
            <w:drawing>
              <wp:anchor distT="0" distB="0" distL="0" distR="0" simplePos="0" relativeHeight="251692032"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47" name="Graphic 47"/>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47" o:spid="_x0000_s1026" o:spt="100" style="position:absolute;left:0pt;margin-left:177.25pt;margin-top:0.05pt;height:13.8pt;width:333.1pt;mso-position-horizontal-relative:page;z-index:-251624448;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J9mjsQkAgAA5g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t>mana</w:t>
      </w:r>
      <w:r>
        <w:rPr>
          <w:spacing w:val="11"/>
        </w:rPr>
        <w:t xml:space="preserve"> </w:t>
      </w:r>
      <w:r>
        <w:t>pengetahuan</w:t>
      </w:r>
      <w:r>
        <w:rPr>
          <w:spacing w:val="15"/>
        </w:rPr>
        <w:t xml:space="preserve"> </w:t>
      </w:r>
      <w:r>
        <w:t>itu</w:t>
      </w:r>
      <w:r>
        <w:rPr>
          <w:spacing w:val="15"/>
        </w:rPr>
        <w:t xml:space="preserve"> </w:t>
      </w:r>
      <w:r>
        <w:t>direpresentasikan</w:t>
      </w:r>
      <w:r>
        <w:rPr>
          <w:spacing w:val="14"/>
        </w:rPr>
        <w:t xml:space="preserve"> </w:t>
      </w:r>
      <w:r>
        <w:t>(diwujudkan)</w:t>
      </w:r>
      <w:r>
        <w:rPr>
          <w:spacing w:val="14"/>
        </w:rPr>
        <w:t xml:space="preserve"> </w:t>
      </w:r>
      <w:r>
        <w:t>dalam</w:t>
      </w:r>
      <w:r>
        <w:rPr>
          <w:spacing w:val="19"/>
        </w:rPr>
        <w:t xml:space="preserve"> </w:t>
      </w:r>
      <w:r>
        <w:rPr>
          <w:spacing w:val="-2"/>
        </w:rPr>
        <w:t>bentuk</w:t>
      </w:r>
    </w:p>
    <w:p w14:paraId="6DFA01C2">
      <w:pPr>
        <w:pStyle w:val="5"/>
      </w:pPr>
    </w:p>
    <w:p w14:paraId="253F91DB">
      <w:pPr>
        <w:pStyle w:val="5"/>
        <w:ind w:left="2270"/>
      </w:pPr>
      <w:r>
        <mc:AlternateContent>
          <mc:Choice Requires="wps">
            <w:drawing>
              <wp:anchor distT="0" distB="0" distL="0" distR="0" simplePos="0" relativeHeight="251693056" behindDoc="1" locked="0" layoutInCell="1" allowOverlap="1">
                <wp:simplePos x="0" y="0"/>
                <wp:positionH relativeFrom="page">
                  <wp:posOffset>2251075</wp:posOffset>
                </wp:positionH>
                <wp:positionV relativeFrom="paragraph">
                  <wp:posOffset>635</wp:posOffset>
                </wp:positionV>
                <wp:extent cx="4230370" cy="175895"/>
                <wp:effectExtent l="0" t="0" r="0" b="0"/>
                <wp:wrapNone/>
                <wp:docPr id="48" name="Graphic 48"/>
                <wp:cNvGraphicFramePr/>
                <a:graphic xmlns:a="http://schemas.openxmlformats.org/drawingml/2006/main">
                  <a:graphicData uri="http://schemas.microsoft.com/office/word/2010/wordprocessingShape">
                    <wps:wsp>
                      <wps:cNvSpPr/>
                      <wps:spPr>
                        <a:xfrm>
                          <a:off x="0" y="0"/>
                          <a:ext cx="4230370" cy="175895"/>
                        </a:xfrm>
                        <a:custGeom>
                          <a:avLst/>
                          <a:gdLst/>
                          <a:ahLst/>
                          <a:cxnLst/>
                          <a:rect l="l" t="t" r="r" b="b"/>
                          <a:pathLst>
                            <a:path w="4230370" h="175895">
                              <a:moveTo>
                                <a:pt x="4229989" y="0"/>
                              </a:moveTo>
                              <a:lnTo>
                                <a:pt x="0" y="0"/>
                              </a:lnTo>
                              <a:lnTo>
                                <a:pt x="0" y="175564"/>
                              </a:lnTo>
                              <a:lnTo>
                                <a:pt x="4229989" y="175564"/>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48" o:spid="_x0000_s1026" o:spt="100" style="position:absolute;left:0pt;margin-left:177.25pt;margin-top:0.05pt;height:13.85pt;width:333.1pt;mso-position-horizontal-relative:page;z-index:-251623424;mso-width-relative:page;mso-height-relative:page;" fillcolor="#FFFFFF" filled="t" stroked="f" coordsize="4230370,175895" o:gfxdata="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e8FtI9gAAAAIAQAADwAAAAAAAAABACAAAAAiAAAAZHJzL2Rvd25yZXYueG1sUEsBAhQAFAAA&#10;AAgAh07iQG1KeDYoAgAA5gQAAA4AAAAAAAAAAQAgAAAAJwEAAGRycy9lMm9Eb2MueG1sUEsFBgAA&#10;AAAGAAYAWQEAAMEFAAAAAA==&#10;" path="m4229989,0l0,0,0,175564,4229989,175564,4229989,0xe">
                <v:fill on="t" focussize="0,0"/>
                <v:stroke on="f"/>
                <v:imagedata o:title=""/>
                <o:lock v:ext="edit" aspectratio="f"/>
                <v:textbox inset="0mm,0mm,0mm,0mm"/>
              </v:shape>
            </w:pict>
          </mc:Fallback>
        </mc:AlternateContent>
      </w:r>
      <w:r>
        <w:t>bayangan</w:t>
      </w:r>
      <w:r>
        <w:rPr>
          <w:spacing w:val="67"/>
        </w:rPr>
        <w:t xml:space="preserve"> </w:t>
      </w:r>
      <w:r>
        <w:t>visual</w:t>
      </w:r>
      <w:r>
        <w:rPr>
          <w:spacing w:val="70"/>
        </w:rPr>
        <w:t xml:space="preserve"> </w:t>
      </w:r>
      <w:r>
        <w:t>(visual</w:t>
      </w:r>
      <w:r>
        <w:rPr>
          <w:spacing w:val="71"/>
        </w:rPr>
        <w:t xml:space="preserve"> </w:t>
      </w:r>
      <w:r>
        <w:t>imaginery),</w:t>
      </w:r>
      <w:r>
        <w:rPr>
          <w:spacing w:val="66"/>
        </w:rPr>
        <w:t xml:space="preserve"> </w:t>
      </w:r>
      <w:r>
        <w:t>gambar,</w:t>
      </w:r>
      <w:r>
        <w:rPr>
          <w:spacing w:val="70"/>
        </w:rPr>
        <w:t xml:space="preserve"> </w:t>
      </w:r>
      <w:r>
        <w:t>atau</w:t>
      </w:r>
      <w:r>
        <w:rPr>
          <w:spacing w:val="66"/>
        </w:rPr>
        <w:t xml:space="preserve"> </w:t>
      </w:r>
      <w:r>
        <w:t>diagram,</w:t>
      </w:r>
      <w:r>
        <w:rPr>
          <w:spacing w:val="68"/>
        </w:rPr>
        <w:t xml:space="preserve"> </w:t>
      </w:r>
      <w:r>
        <w:rPr>
          <w:spacing w:val="-4"/>
        </w:rPr>
        <w:t>yang</w:t>
      </w:r>
    </w:p>
    <w:p w14:paraId="6D68DA3E">
      <w:pPr>
        <w:pStyle w:val="5"/>
      </w:pPr>
    </w:p>
    <w:p w14:paraId="2ACAAC0C">
      <w:pPr>
        <w:pStyle w:val="5"/>
        <w:ind w:left="2270"/>
      </w:pPr>
      <w:r>
        <mc:AlternateContent>
          <mc:Choice Requires="wps">
            <w:drawing>
              <wp:anchor distT="0" distB="0" distL="0" distR="0" simplePos="0" relativeHeight="251693056"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49" name="Graphic 49"/>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49" o:spid="_x0000_s1026" o:spt="100" style="position:absolute;left:0pt;margin-left:177.25pt;margin-top:0.05pt;height:13.8pt;width:333.1pt;mso-position-horizontal-relative:page;z-index:-251623424;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C6Q5ugkAgAA5g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t>menggambarkan</w:t>
      </w:r>
      <w:r>
        <w:rPr>
          <w:spacing w:val="27"/>
        </w:rPr>
        <w:t xml:space="preserve">  </w:t>
      </w:r>
      <w:r>
        <w:t>kegiatan</w:t>
      </w:r>
      <w:r>
        <w:rPr>
          <w:spacing w:val="28"/>
        </w:rPr>
        <w:t xml:space="preserve">  </w:t>
      </w:r>
      <w:r>
        <w:t>kongkret</w:t>
      </w:r>
      <w:r>
        <w:rPr>
          <w:spacing w:val="28"/>
        </w:rPr>
        <w:t xml:space="preserve">  </w:t>
      </w:r>
      <w:r>
        <w:t>atau</w:t>
      </w:r>
      <w:r>
        <w:rPr>
          <w:spacing w:val="27"/>
        </w:rPr>
        <w:t xml:space="preserve">  </w:t>
      </w:r>
      <w:r>
        <w:t>situasi</w:t>
      </w:r>
      <w:r>
        <w:rPr>
          <w:spacing w:val="29"/>
        </w:rPr>
        <w:t xml:space="preserve">  </w:t>
      </w:r>
      <w:r>
        <w:t>kongkret</w:t>
      </w:r>
      <w:r>
        <w:rPr>
          <w:spacing w:val="28"/>
        </w:rPr>
        <w:t xml:space="preserve">  </w:t>
      </w:r>
      <w:r>
        <w:rPr>
          <w:spacing w:val="-4"/>
        </w:rPr>
        <w:t>yang</w:t>
      </w:r>
    </w:p>
    <w:p w14:paraId="450D1D00">
      <w:pPr>
        <w:pStyle w:val="5"/>
      </w:pPr>
    </w:p>
    <w:p w14:paraId="24D2190D">
      <w:pPr>
        <w:pStyle w:val="5"/>
        <w:ind w:left="2270"/>
      </w:pPr>
      <w:r>
        <mc:AlternateContent>
          <mc:Choice Requires="wps">
            <w:drawing>
              <wp:anchor distT="0" distB="0" distL="0" distR="0" simplePos="0" relativeHeight="251694080"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50" name="Graphic 50"/>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50" o:spid="_x0000_s1026" o:spt="100" style="position:absolute;left:0pt;margin-left:177.25pt;margin-top:0.05pt;height:13.8pt;width:333.1pt;mso-position-horizontal-relative:page;z-index:-251622400;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xzGCQ&#10;1gAAAAgBAAAPAAAAAAAAAAEAIAAAACIAAABkcnMvZG93bnJldi54bWxQSwECFAAUAAAACACHTuJA&#10;gIyI7yMCAADmBAAADgAAAAAAAAABACAAAAAlAQAAZHJzL2Uyb0RvYy54bWxQSwUGAAAAAAYABgBZ&#10;AQAAugUAAAAA&#10;" path="m4229989,0l0,0,0,175260,4229989,175260,4229989,0xe">
                <v:fill on="t" focussize="0,0"/>
                <v:stroke on="f"/>
                <v:imagedata o:title=""/>
                <o:lock v:ext="edit" aspectratio="f"/>
                <v:textbox inset="0mm,0mm,0mm,0mm"/>
              </v:shape>
            </w:pict>
          </mc:Fallback>
        </mc:AlternateContent>
      </w:r>
      <w:r>
        <w:t>terdapat</w:t>
      </w:r>
      <w:r>
        <w:rPr>
          <w:spacing w:val="5"/>
        </w:rPr>
        <w:t xml:space="preserve"> </w:t>
      </w:r>
      <w:r>
        <w:t>pada</w:t>
      </w:r>
      <w:r>
        <w:rPr>
          <w:spacing w:val="7"/>
        </w:rPr>
        <w:t xml:space="preserve"> </w:t>
      </w:r>
      <w:r>
        <w:t>tahap</w:t>
      </w:r>
      <w:r>
        <w:rPr>
          <w:spacing w:val="8"/>
        </w:rPr>
        <w:t xml:space="preserve"> </w:t>
      </w:r>
      <w:r>
        <w:t>enaktif</w:t>
      </w:r>
      <w:r>
        <w:rPr>
          <w:spacing w:val="5"/>
        </w:rPr>
        <w:t xml:space="preserve"> </w:t>
      </w:r>
      <w:r>
        <w:t>tersebut</w:t>
      </w:r>
      <w:r>
        <w:rPr>
          <w:spacing w:val="5"/>
        </w:rPr>
        <w:t xml:space="preserve"> </w:t>
      </w:r>
      <w:r>
        <w:t>di</w:t>
      </w:r>
      <w:r>
        <w:rPr>
          <w:spacing w:val="8"/>
        </w:rPr>
        <w:t xml:space="preserve"> </w:t>
      </w:r>
      <w:r>
        <w:t>atas</w:t>
      </w:r>
      <w:r>
        <w:rPr>
          <w:spacing w:val="7"/>
        </w:rPr>
        <w:t xml:space="preserve"> </w:t>
      </w:r>
      <w:r>
        <w:t>(butir</w:t>
      </w:r>
      <w:r>
        <w:rPr>
          <w:spacing w:val="7"/>
        </w:rPr>
        <w:t xml:space="preserve"> </w:t>
      </w:r>
      <w:r>
        <w:t>a).</w:t>
      </w:r>
      <w:r>
        <w:rPr>
          <w:spacing w:val="5"/>
        </w:rPr>
        <w:t xml:space="preserve"> </w:t>
      </w:r>
      <w:r>
        <w:t>Bahasa</w:t>
      </w:r>
      <w:r>
        <w:rPr>
          <w:spacing w:val="5"/>
        </w:rPr>
        <w:t xml:space="preserve"> </w:t>
      </w:r>
      <w:r>
        <w:rPr>
          <w:spacing w:val="-2"/>
        </w:rPr>
        <w:t>menjadi</w:t>
      </w:r>
    </w:p>
    <w:p w14:paraId="52859584">
      <w:pPr>
        <w:pStyle w:val="5"/>
      </w:pPr>
    </w:p>
    <w:p w14:paraId="7D3FEB97">
      <w:pPr>
        <w:pStyle w:val="5"/>
        <w:spacing w:before="1"/>
        <w:ind w:left="2270"/>
      </w:pPr>
      <w:r>
        <mc:AlternateContent>
          <mc:Choice Requires="wps">
            <w:drawing>
              <wp:anchor distT="0" distB="0" distL="0" distR="0" simplePos="0" relativeHeight="251694080"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51" name="Graphic 51"/>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51" o:spid="_x0000_s1026" o:spt="100" style="position:absolute;left:0pt;margin-left:177.25pt;margin-top:0.05pt;height:13.8pt;width:333.1pt;mso-position-horizontal-relative:page;z-index:-251622400;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GUcjAUkAgAA5g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t>lebih</w:t>
      </w:r>
      <w:r>
        <w:rPr>
          <w:spacing w:val="62"/>
        </w:rPr>
        <w:t xml:space="preserve"> </w:t>
      </w:r>
      <w:r>
        <w:t>penting</w:t>
      </w:r>
      <w:r>
        <w:rPr>
          <w:spacing w:val="64"/>
        </w:rPr>
        <w:t xml:space="preserve"> </w:t>
      </w:r>
      <w:r>
        <w:t>sebagai</w:t>
      </w:r>
      <w:r>
        <w:rPr>
          <w:spacing w:val="65"/>
        </w:rPr>
        <w:t xml:space="preserve"> </w:t>
      </w:r>
      <w:r>
        <w:t>suatu</w:t>
      </w:r>
      <w:r>
        <w:rPr>
          <w:spacing w:val="66"/>
        </w:rPr>
        <w:t xml:space="preserve"> </w:t>
      </w:r>
      <w:r>
        <w:t>media</w:t>
      </w:r>
      <w:r>
        <w:rPr>
          <w:spacing w:val="64"/>
        </w:rPr>
        <w:t xml:space="preserve"> </w:t>
      </w:r>
      <w:r>
        <w:t>berpikir.</w:t>
      </w:r>
      <w:r>
        <w:rPr>
          <w:spacing w:val="64"/>
        </w:rPr>
        <w:t xml:space="preserve"> </w:t>
      </w:r>
      <w:r>
        <w:t>Kemudian</w:t>
      </w:r>
      <w:r>
        <w:rPr>
          <w:spacing w:val="65"/>
        </w:rPr>
        <w:t xml:space="preserve"> </w:t>
      </w:r>
      <w:r>
        <w:rPr>
          <w:spacing w:val="-2"/>
        </w:rPr>
        <w:t>seseorang</w:t>
      </w:r>
    </w:p>
    <w:p w14:paraId="1FDD9013">
      <w:pPr>
        <w:pStyle w:val="5"/>
        <w:spacing w:before="276"/>
        <w:ind w:left="2270"/>
      </w:pPr>
      <w:r>
        <mc:AlternateContent>
          <mc:Choice Requires="wps">
            <w:drawing>
              <wp:anchor distT="0" distB="0" distL="0" distR="0" simplePos="0" relativeHeight="251695104" behindDoc="1" locked="0" layoutInCell="1" allowOverlap="1">
                <wp:simplePos x="0" y="0"/>
                <wp:positionH relativeFrom="page">
                  <wp:posOffset>2251075</wp:posOffset>
                </wp:positionH>
                <wp:positionV relativeFrom="paragraph">
                  <wp:posOffset>175260</wp:posOffset>
                </wp:positionV>
                <wp:extent cx="4230370" cy="175260"/>
                <wp:effectExtent l="0" t="0" r="0" b="0"/>
                <wp:wrapNone/>
                <wp:docPr id="52" name="Graphic 52"/>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52" o:spid="_x0000_s1026" o:spt="100" style="position:absolute;left:0pt;margin-left:177.25pt;margin-top:13.8pt;height:13.8pt;width:333.1pt;mso-position-horizontal-relative:page;z-index:-251621376;mso-width-relative:page;mso-height-relative:page;" fillcolor="#FFFFFF" filled="t" stroked="f" coordsize="4230370,175260" o:gfxdata="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QF&#10;LUzYAAAACgEAAA8AAAAAAAAAAQAgAAAAIgAAAGRycy9kb3ducmV2LnhtbFBLAQIUABQAAAAIAIdO&#10;4kALq/DgIwIAAOYEAAAOAAAAAAAAAAEAIAAAACcBAABkcnMvZTJvRG9jLnhtbFBLBQYAAAAABgAG&#10;AFkBAAC8BQAAAAA=&#10;" path="m4229989,0l0,0,0,175260,4229989,175260,4229989,0xe">
                <v:fill on="t" focussize="0,0"/>
                <v:stroke on="f"/>
                <v:imagedata o:title=""/>
                <o:lock v:ext="edit" aspectratio="f"/>
                <v:textbox inset="0mm,0mm,0mm,0mm"/>
              </v:shape>
            </w:pict>
          </mc:Fallback>
        </mc:AlternateContent>
      </w:r>
      <w:r>
        <w:t>mencapai</w:t>
      </w:r>
      <w:r>
        <w:rPr>
          <w:spacing w:val="59"/>
        </w:rPr>
        <w:t xml:space="preserve"> </w:t>
      </w:r>
      <w:r>
        <w:t>masa</w:t>
      </w:r>
      <w:r>
        <w:rPr>
          <w:spacing w:val="59"/>
        </w:rPr>
        <w:t xml:space="preserve"> </w:t>
      </w:r>
      <w:r>
        <w:t>transisi</w:t>
      </w:r>
      <w:r>
        <w:rPr>
          <w:spacing w:val="62"/>
        </w:rPr>
        <w:t xml:space="preserve"> </w:t>
      </w:r>
      <w:r>
        <w:t>dan</w:t>
      </w:r>
      <w:r>
        <w:rPr>
          <w:spacing w:val="59"/>
        </w:rPr>
        <w:t xml:space="preserve"> </w:t>
      </w:r>
      <w:r>
        <w:t>menggunakan</w:t>
      </w:r>
      <w:r>
        <w:rPr>
          <w:spacing w:val="60"/>
        </w:rPr>
        <w:t xml:space="preserve"> </w:t>
      </w:r>
      <w:r>
        <w:t>penyajian</w:t>
      </w:r>
      <w:r>
        <w:rPr>
          <w:spacing w:val="60"/>
        </w:rPr>
        <w:t xml:space="preserve"> </w:t>
      </w:r>
      <w:r>
        <w:t>ikonik</w:t>
      </w:r>
      <w:r>
        <w:rPr>
          <w:spacing w:val="60"/>
        </w:rPr>
        <w:t xml:space="preserve"> </w:t>
      </w:r>
      <w:r>
        <w:rPr>
          <w:spacing w:val="-4"/>
        </w:rPr>
        <w:t>yang</w:t>
      </w:r>
    </w:p>
    <w:p w14:paraId="248F569B">
      <w:pPr>
        <w:pStyle w:val="5"/>
        <w:spacing w:before="276"/>
        <w:ind w:left="2270"/>
      </w:pPr>
      <w:r>
        <mc:AlternateContent>
          <mc:Choice Requires="wps">
            <w:drawing>
              <wp:anchor distT="0" distB="0" distL="0" distR="0" simplePos="0" relativeHeight="251695104" behindDoc="1" locked="0" layoutInCell="1" allowOverlap="1">
                <wp:simplePos x="0" y="0"/>
                <wp:positionH relativeFrom="page">
                  <wp:posOffset>2251075</wp:posOffset>
                </wp:positionH>
                <wp:positionV relativeFrom="paragraph">
                  <wp:posOffset>175260</wp:posOffset>
                </wp:positionV>
                <wp:extent cx="4230370" cy="175260"/>
                <wp:effectExtent l="0" t="0" r="0" b="0"/>
                <wp:wrapNone/>
                <wp:docPr id="53" name="Graphic 53"/>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53" o:spid="_x0000_s1026" o:spt="100" style="position:absolute;left:0pt;margin-left:177.25pt;margin-top:13.8pt;height:13.8pt;width:333.1pt;mso-position-horizontal-relative:page;z-index:-251621376;mso-width-relative:page;mso-height-relative:page;" fillcolor="#FFFFFF" filled="t" stroked="f" coordsize="4230370,175260" o:gfxdata="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k&#10;BS1M2AAAAAoBAAAPAAAAAAAAAAEAIAAAACIAAABkcnMvZG93bnJldi54bWxQSwECFAAUAAAACACH&#10;TuJA7jv0CiQCAADmBAAADgAAAAAAAAABACAAAAAnAQAAZHJzL2Uyb0RvYy54bWxQSwUGAAAAAAYA&#10;BgBZAQAAvQUAAAAA&#10;" path="m4229989,0l0,0,0,175260,4229989,175260,4229989,0xe">
                <v:fill on="t" focussize="0,0"/>
                <v:stroke on="f"/>
                <v:imagedata o:title=""/>
                <o:lock v:ext="edit" aspectratio="f"/>
                <v:textbox inset="0mm,0mm,0mm,0mm"/>
              </v:shape>
            </w:pict>
          </mc:Fallback>
        </mc:AlternateContent>
      </w:r>
      <w:r>
        <w:t>didasarkan</w:t>
      </w:r>
      <w:r>
        <w:rPr>
          <w:spacing w:val="14"/>
        </w:rPr>
        <w:t xml:space="preserve"> </w:t>
      </w:r>
      <w:r>
        <w:t>pada</w:t>
      </w:r>
      <w:r>
        <w:rPr>
          <w:spacing w:val="17"/>
        </w:rPr>
        <w:t xml:space="preserve"> </w:t>
      </w:r>
      <w:r>
        <w:t>pengindraan</w:t>
      </w:r>
      <w:r>
        <w:rPr>
          <w:spacing w:val="17"/>
        </w:rPr>
        <w:t xml:space="preserve"> </w:t>
      </w:r>
      <w:r>
        <w:t>kepenyajian</w:t>
      </w:r>
      <w:r>
        <w:rPr>
          <w:spacing w:val="17"/>
        </w:rPr>
        <w:t xml:space="preserve"> </w:t>
      </w:r>
      <w:r>
        <w:t>simbolik</w:t>
      </w:r>
      <w:r>
        <w:rPr>
          <w:spacing w:val="17"/>
        </w:rPr>
        <w:t xml:space="preserve"> </w:t>
      </w:r>
      <w:r>
        <w:t>yang</w:t>
      </w:r>
      <w:r>
        <w:rPr>
          <w:spacing w:val="17"/>
        </w:rPr>
        <w:t xml:space="preserve"> </w:t>
      </w:r>
      <w:r>
        <w:rPr>
          <w:spacing w:val="-2"/>
        </w:rPr>
        <w:t>didasarkan</w:t>
      </w:r>
    </w:p>
    <w:p w14:paraId="0BDE1FF7">
      <w:pPr>
        <w:pStyle w:val="5"/>
        <w:spacing w:before="276"/>
        <w:ind w:left="2270"/>
        <w:jc w:val="both"/>
      </w:pPr>
      <w:r>
        <w:rPr>
          <w:color w:val="000000"/>
          <w:shd w:val="clear" w:color="auto" w:fill="FFFFFF"/>
        </w:rPr>
        <w:t>pada</w:t>
      </w:r>
      <w:r>
        <w:rPr>
          <w:color w:val="000000"/>
          <w:spacing w:val="-2"/>
          <w:shd w:val="clear" w:color="auto" w:fill="FFFFFF"/>
        </w:rPr>
        <w:t xml:space="preserve"> </w:t>
      </w:r>
      <w:r>
        <w:rPr>
          <w:color w:val="000000"/>
          <w:shd w:val="clear" w:color="auto" w:fill="FFFFFF"/>
        </w:rPr>
        <w:t xml:space="preserve">berpikir </w:t>
      </w:r>
      <w:r>
        <w:rPr>
          <w:color w:val="000000"/>
          <w:spacing w:val="-2"/>
          <w:shd w:val="clear" w:color="auto" w:fill="FFFFFF"/>
        </w:rPr>
        <w:t>abstrak.</w:t>
      </w:r>
    </w:p>
    <w:p w14:paraId="457EEF83">
      <w:pPr>
        <w:pStyle w:val="5"/>
      </w:pPr>
    </w:p>
    <w:p w14:paraId="294C6386">
      <w:pPr>
        <w:pStyle w:val="7"/>
        <w:numPr>
          <w:ilvl w:val="5"/>
          <w:numId w:val="1"/>
        </w:numPr>
        <w:tabs>
          <w:tab w:val="left" w:pos="2432"/>
        </w:tabs>
        <w:spacing w:before="0" w:after="0" w:line="240" w:lineRule="auto"/>
        <w:ind w:left="2432" w:right="0" w:hanging="359"/>
        <w:jc w:val="left"/>
        <w:rPr>
          <w:sz w:val="24"/>
        </w:rPr>
      </w:pPr>
      <w:r>
        <w:rPr>
          <w:sz w:val="24"/>
        </w:rPr>
        <w:t>Model</w:t>
      </w:r>
      <w:r>
        <w:rPr>
          <w:spacing w:val="-4"/>
          <w:sz w:val="24"/>
        </w:rPr>
        <w:t xml:space="preserve"> </w:t>
      </w:r>
      <w:r>
        <w:rPr>
          <w:sz w:val="24"/>
        </w:rPr>
        <w:t>Tahap</w:t>
      </w:r>
      <w:r>
        <w:rPr>
          <w:spacing w:val="-1"/>
          <w:sz w:val="24"/>
        </w:rPr>
        <w:t xml:space="preserve"> </w:t>
      </w:r>
      <w:r>
        <w:rPr>
          <w:spacing w:val="-2"/>
          <w:sz w:val="24"/>
        </w:rPr>
        <w:t>Simbolis</w:t>
      </w:r>
    </w:p>
    <w:p w14:paraId="7961580C">
      <w:pPr>
        <w:pStyle w:val="5"/>
      </w:pPr>
    </w:p>
    <w:p w14:paraId="799EBF96">
      <w:pPr>
        <w:pStyle w:val="5"/>
        <w:spacing w:line="480" w:lineRule="auto"/>
        <w:ind w:left="2270" w:right="423"/>
        <w:jc w:val="both"/>
      </w:pPr>
      <w:r>
        <w:t>Dalam tahap ini bahasa adalah pola dasar simbolik, anak memanipulasi simbulsimbul atau lambang-lambang objek tertentu. Anak tidak lagi terikat dengan objek objek seperti pada tahap sebelumnya. Anak</w:t>
      </w:r>
      <w:r>
        <w:rPr>
          <w:spacing w:val="2"/>
        </w:rPr>
        <w:t xml:space="preserve"> </w:t>
      </w:r>
      <w:r>
        <w:t>pada</w:t>
      </w:r>
      <w:r>
        <w:rPr>
          <w:spacing w:val="1"/>
        </w:rPr>
        <w:t xml:space="preserve"> </w:t>
      </w:r>
      <w:r>
        <w:t>tahap</w:t>
      </w:r>
      <w:r>
        <w:rPr>
          <w:spacing w:val="3"/>
        </w:rPr>
        <w:t xml:space="preserve"> </w:t>
      </w:r>
      <w:r>
        <w:t>ini</w:t>
      </w:r>
      <w:r>
        <w:rPr>
          <w:spacing w:val="3"/>
        </w:rPr>
        <w:t xml:space="preserve"> </w:t>
      </w:r>
      <w:r>
        <w:t>sudah</w:t>
      </w:r>
      <w:r>
        <w:rPr>
          <w:spacing w:val="2"/>
        </w:rPr>
        <w:t xml:space="preserve"> </w:t>
      </w:r>
      <w:r>
        <w:t>mampu</w:t>
      </w:r>
      <w:r>
        <w:rPr>
          <w:spacing w:val="2"/>
        </w:rPr>
        <w:t xml:space="preserve"> </w:t>
      </w:r>
      <w:r>
        <w:t>menggunakan</w:t>
      </w:r>
      <w:r>
        <w:rPr>
          <w:spacing w:val="3"/>
        </w:rPr>
        <w:t xml:space="preserve"> </w:t>
      </w:r>
      <w:r>
        <w:rPr>
          <w:spacing w:val="-2"/>
        </w:rPr>
        <w:t>notasi</w:t>
      </w:r>
    </w:p>
    <w:p w14:paraId="22E54C11">
      <w:pPr>
        <w:pStyle w:val="5"/>
        <w:spacing w:after="0" w:line="480" w:lineRule="auto"/>
        <w:jc w:val="both"/>
        <w:sectPr>
          <w:pgSz w:w="11910" w:h="16840"/>
          <w:pgMar w:top="1920" w:right="1275" w:bottom="280" w:left="1275" w:header="717" w:footer="0" w:gutter="0"/>
          <w:cols w:space="720" w:num="1"/>
        </w:sectPr>
      </w:pPr>
    </w:p>
    <w:p w14:paraId="0B307847">
      <w:pPr>
        <w:pStyle w:val="5"/>
        <w:spacing w:before="53"/>
      </w:pPr>
    </w:p>
    <w:p w14:paraId="4F120155">
      <w:pPr>
        <w:pStyle w:val="5"/>
        <w:spacing w:line="480" w:lineRule="auto"/>
        <w:ind w:left="2270" w:right="420"/>
        <w:jc w:val="both"/>
      </w:pPr>
      <w:r>
        <w:t>tanpa ketergantungan terhadap objek riil. Pada tahap simbolik ini, pembelajaran direpresentasikan dalam bentuk simbol-simbol abstrak (abstract symbols), yaitu simbol-simbol arbiter yang dipakai berdasarkan kesepakatan orangorang dalam bidang yang bersangkutan,</w:t>
      </w:r>
      <w:r>
        <w:rPr>
          <w:spacing w:val="2"/>
        </w:rPr>
        <w:t xml:space="preserve"> </w:t>
      </w:r>
      <w:r>
        <w:t>baik</w:t>
      </w:r>
      <w:r>
        <w:rPr>
          <w:spacing w:val="5"/>
        </w:rPr>
        <w:t xml:space="preserve"> </w:t>
      </w:r>
      <w:r>
        <w:t>simbol-simbol</w:t>
      </w:r>
      <w:r>
        <w:rPr>
          <w:spacing w:val="4"/>
        </w:rPr>
        <w:t xml:space="preserve"> </w:t>
      </w:r>
      <w:r>
        <w:t>verbal</w:t>
      </w:r>
      <w:r>
        <w:rPr>
          <w:spacing w:val="5"/>
        </w:rPr>
        <w:t xml:space="preserve"> </w:t>
      </w:r>
      <w:r>
        <w:t>(misalnya</w:t>
      </w:r>
      <w:r>
        <w:rPr>
          <w:spacing w:val="4"/>
        </w:rPr>
        <w:t xml:space="preserve"> </w:t>
      </w:r>
      <w:r>
        <w:t>hurufhuruf,</w:t>
      </w:r>
      <w:r>
        <w:rPr>
          <w:spacing w:val="5"/>
        </w:rPr>
        <w:t xml:space="preserve"> </w:t>
      </w:r>
      <w:r>
        <w:rPr>
          <w:spacing w:val="-2"/>
        </w:rPr>
        <w:t>kata-</w:t>
      </w:r>
    </w:p>
    <w:p w14:paraId="6E1EF56C">
      <w:pPr>
        <w:pStyle w:val="5"/>
        <w:tabs>
          <w:tab w:val="left" w:pos="2941"/>
          <w:tab w:val="left" w:pos="4816"/>
          <w:tab w:val="left" w:pos="6761"/>
          <w:tab w:val="left" w:pos="8157"/>
        </w:tabs>
        <w:spacing w:before="1"/>
        <w:ind w:left="2270"/>
      </w:pPr>
      <w:r>
        <w:drawing>
          <wp:anchor distT="0" distB="0" distL="0" distR="0" simplePos="0" relativeHeight="251696128"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696128" behindDoc="1" locked="0" layoutInCell="1" allowOverlap="1">
                <wp:simplePos x="0" y="0"/>
                <wp:positionH relativeFrom="page">
                  <wp:posOffset>2251075</wp:posOffset>
                </wp:positionH>
                <wp:positionV relativeFrom="paragraph">
                  <wp:posOffset>635</wp:posOffset>
                </wp:positionV>
                <wp:extent cx="4230370" cy="175895"/>
                <wp:effectExtent l="0" t="0" r="0" b="0"/>
                <wp:wrapNone/>
                <wp:docPr id="55" name="Graphic 55"/>
                <wp:cNvGraphicFramePr/>
                <a:graphic xmlns:a="http://schemas.openxmlformats.org/drawingml/2006/main">
                  <a:graphicData uri="http://schemas.microsoft.com/office/word/2010/wordprocessingShape">
                    <wps:wsp>
                      <wps:cNvSpPr/>
                      <wps:spPr>
                        <a:xfrm>
                          <a:off x="0" y="0"/>
                          <a:ext cx="4230370" cy="175895"/>
                        </a:xfrm>
                        <a:custGeom>
                          <a:avLst/>
                          <a:gdLst/>
                          <a:ahLst/>
                          <a:cxnLst/>
                          <a:rect l="l" t="t" r="r" b="b"/>
                          <a:pathLst>
                            <a:path w="4230370" h="175895">
                              <a:moveTo>
                                <a:pt x="4229989" y="0"/>
                              </a:moveTo>
                              <a:lnTo>
                                <a:pt x="0" y="0"/>
                              </a:lnTo>
                              <a:lnTo>
                                <a:pt x="0" y="175564"/>
                              </a:lnTo>
                              <a:lnTo>
                                <a:pt x="4229989" y="175564"/>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55" o:spid="_x0000_s1026" o:spt="100" style="position:absolute;left:0pt;margin-left:177.25pt;margin-top:0.05pt;height:13.85pt;width:333.1pt;mso-position-horizontal-relative:page;z-index:-251620352;mso-width-relative:page;mso-height-relative:page;" fillcolor="#FFFFFF" filled="t" stroked="f" coordsize="4230370,175895" o:gfxdata="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7wW0j2AAAAAgBAAAPAAAAAAAAAAEAIAAAACIAAABkcnMvZG93bnJldi54bWxQSwECFAAUAAAA&#10;CACHTuJA1RnmLycCAADmBAAADgAAAAAAAAABACAAAAAnAQAAZHJzL2Uyb0RvYy54bWxQSwUGAAAA&#10;AAYABgBZAQAAwAUAAAAA&#10;" path="m4229989,0l0,0,0,175564,4229989,175564,4229989,0xe">
                <v:fill on="t" focussize="0,0"/>
                <v:stroke on="f"/>
                <v:imagedata o:title=""/>
                <o:lock v:ext="edit" aspectratio="f"/>
                <v:textbox inset="0mm,0mm,0mm,0mm"/>
              </v:shape>
            </w:pict>
          </mc:Fallback>
        </mc:AlternateContent>
      </w:r>
      <w:r>
        <w:rPr>
          <w:spacing w:val="-2"/>
        </w:rPr>
        <w:t>kata,</w:t>
      </w:r>
      <w:r>
        <w:tab/>
      </w:r>
      <w:r>
        <w:rPr>
          <w:spacing w:val="-2"/>
        </w:rPr>
        <w:t>kalimat-kalimat),</w:t>
      </w:r>
      <w:r>
        <w:tab/>
      </w:r>
      <w:r>
        <w:rPr>
          <w:spacing w:val="-2"/>
        </w:rPr>
        <w:t>lambang-lambang</w:t>
      </w:r>
      <w:r>
        <w:tab/>
      </w:r>
      <w:r>
        <w:rPr>
          <w:spacing w:val="-2"/>
        </w:rPr>
        <w:t>matematika,</w:t>
      </w:r>
      <w:r>
        <w:tab/>
      </w:r>
      <w:r>
        <w:rPr>
          <w:spacing w:val="-2"/>
        </w:rPr>
        <w:t>maupun</w:t>
      </w:r>
    </w:p>
    <w:p w14:paraId="43264798">
      <w:pPr>
        <w:pStyle w:val="5"/>
      </w:pPr>
    </w:p>
    <w:p w14:paraId="69C3432A">
      <w:pPr>
        <w:pStyle w:val="5"/>
        <w:ind w:left="2270"/>
      </w:pPr>
      <w:r>
        <w:rPr>
          <w:color w:val="000000"/>
          <w:shd w:val="clear" w:color="auto" w:fill="FFFFFF"/>
        </w:rPr>
        <w:t>lambang-lambang</w:t>
      </w:r>
      <w:r>
        <w:rPr>
          <w:color w:val="000000"/>
          <w:spacing w:val="-3"/>
          <w:shd w:val="clear" w:color="auto" w:fill="FFFFFF"/>
        </w:rPr>
        <w:t xml:space="preserve"> </w:t>
      </w:r>
      <w:r>
        <w:rPr>
          <w:color w:val="000000"/>
          <w:shd w:val="clear" w:color="auto" w:fill="FFFFFF"/>
        </w:rPr>
        <w:t>abstrak</w:t>
      </w:r>
      <w:r>
        <w:rPr>
          <w:color w:val="000000"/>
          <w:spacing w:val="-1"/>
          <w:shd w:val="clear" w:color="auto" w:fill="FFFFFF"/>
        </w:rPr>
        <w:t xml:space="preserve"> </w:t>
      </w:r>
      <w:r>
        <w:rPr>
          <w:color w:val="000000"/>
          <w:shd w:val="clear" w:color="auto" w:fill="FFFFFF"/>
        </w:rPr>
        <w:t xml:space="preserve">yang </w:t>
      </w:r>
      <w:r>
        <w:rPr>
          <w:color w:val="000000"/>
          <w:spacing w:val="-2"/>
          <w:shd w:val="clear" w:color="auto" w:fill="FFFFFF"/>
        </w:rPr>
        <w:t>lain.</w:t>
      </w:r>
    </w:p>
    <w:p w14:paraId="252A1CB9">
      <w:pPr>
        <w:pStyle w:val="5"/>
      </w:pPr>
    </w:p>
    <w:p w14:paraId="45088671">
      <w:pPr>
        <w:pStyle w:val="7"/>
        <w:numPr>
          <w:ilvl w:val="4"/>
          <w:numId w:val="1"/>
        </w:numPr>
        <w:tabs>
          <w:tab w:val="left" w:pos="1701"/>
        </w:tabs>
        <w:spacing w:before="0" w:after="0" w:line="240" w:lineRule="auto"/>
        <w:ind w:left="1701" w:right="0" w:hanging="360"/>
        <w:jc w:val="left"/>
        <w:rPr>
          <w:sz w:val="24"/>
        </w:rPr>
      </w:pPr>
      <w:r>
        <w:rPr>
          <w:color w:val="000000"/>
          <w:sz w:val="24"/>
          <w:shd w:val="clear" w:color="auto" w:fill="FFFFFF"/>
        </w:rPr>
        <w:t>Jonde</w:t>
      </w:r>
      <w:r>
        <w:rPr>
          <w:color w:val="000000"/>
          <w:spacing w:val="-1"/>
          <w:sz w:val="24"/>
          <w:shd w:val="clear" w:color="auto" w:fill="FFFFFF"/>
        </w:rPr>
        <w:t xml:space="preserve"> </w:t>
      </w:r>
      <w:r>
        <w:rPr>
          <w:color w:val="000000"/>
          <w:spacing w:val="-5"/>
          <w:sz w:val="24"/>
          <w:shd w:val="clear" w:color="auto" w:fill="FFFFFF"/>
        </w:rPr>
        <w:t>Way</w:t>
      </w:r>
    </w:p>
    <w:p w14:paraId="6F7094F4">
      <w:pPr>
        <w:pStyle w:val="5"/>
      </w:pPr>
    </w:p>
    <w:p w14:paraId="79E62E26">
      <w:pPr>
        <w:pStyle w:val="5"/>
        <w:ind w:left="2433"/>
      </w:pPr>
      <w:r>
        <mc:AlternateContent>
          <mc:Choice Requires="wps">
            <w:drawing>
              <wp:anchor distT="0" distB="0" distL="0" distR="0" simplePos="0" relativeHeight="251697152" behindDoc="1" locked="0" layoutInCell="1" allowOverlap="1">
                <wp:simplePos x="0" y="0"/>
                <wp:positionH relativeFrom="page">
                  <wp:posOffset>2354580</wp:posOffset>
                </wp:positionH>
                <wp:positionV relativeFrom="paragraph">
                  <wp:posOffset>0</wp:posOffset>
                </wp:positionV>
                <wp:extent cx="4126865" cy="175260"/>
                <wp:effectExtent l="0" t="0" r="0" b="0"/>
                <wp:wrapNone/>
                <wp:docPr id="56" name="Graphic 56"/>
                <wp:cNvGraphicFramePr/>
                <a:graphic xmlns:a="http://schemas.openxmlformats.org/drawingml/2006/main">
                  <a:graphicData uri="http://schemas.microsoft.com/office/word/2010/wordprocessingShape">
                    <wps:wsp>
                      <wps:cNvSpPr/>
                      <wps:spPr>
                        <a:xfrm>
                          <a:off x="0" y="0"/>
                          <a:ext cx="4126865" cy="175260"/>
                        </a:xfrm>
                        <a:custGeom>
                          <a:avLst/>
                          <a:gdLst/>
                          <a:ahLst/>
                          <a:cxnLst/>
                          <a:rect l="l" t="t" r="r" b="b"/>
                          <a:pathLst>
                            <a:path w="4126865" h="175260">
                              <a:moveTo>
                                <a:pt x="4126357" y="0"/>
                              </a:moveTo>
                              <a:lnTo>
                                <a:pt x="0" y="0"/>
                              </a:lnTo>
                              <a:lnTo>
                                <a:pt x="0" y="175260"/>
                              </a:lnTo>
                              <a:lnTo>
                                <a:pt x="4126357" y="175260"/>
                              </a:lnTo>
                              <a:lnTo>
                                <a:pt x="4126357" y="0"/>
                              </a:lnTo>
                              <a:close/>
                            </a:path>
                          </a:pathLst>
                        </a:custGeom>
                        <a:solidFill>
                          <a:srgbClr val="FFFFFF"/>
                        </a:solidFill>
                      </wps:spPr>
                      <wps:bodyPr wrap="square" lIns="0" tIns="0" rIns="0" bIns="0" rtlCol="0">
                        <a:noAutofit/>
                      </wps:bodyPr>
                    </wps:wsp>
                  </a:graphicData>
                </a:graphic>
              </wp:anchor>
            </w:drawing>
          </mc:Choice>
          <mc:Fallback>
            <w:pict>
              <v:shape id="Graphic 56" o:spid="_x0000_s1026" o:spt="100" style="position:absolute;left:0pt;margin-left:185.4pt;margin-top:0pt;height:13.8pt;width:324.95pt;mso-position-horizontal-relative:page;z-index:-251619328;mso-width-relative:page;mso-height-relative:page;" fillcolor="#FFFFFF" filled="t" stroked="f" coordsize="4126865,175260" o:gfxdata="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90iTvV&#10;AAAACAEAAA8AAAAAAAAAAQAgAAAAIgAAAGRycy9kb3ducmV2LnhtbFBLAQIUABQAAAAIAIdO4kCE&#10;+/K3IwIAAOYEAAAOAAAAAAAAAAEAIAAAACQBAABkcnMvZTJvRG9jLnhtbFBLBQYAAAAABgAGAFkB&#10;AAC5BQAAAAA=&#10;" path="m4126357,0l0,0,0,175260,4126357,175260,4126357,0xe">
                <v:fill on="t" focussize="0,0"/>
                <v:stroke on="f"/>
                <v:imagedata o:title=""/>
                <o:lock v:ext="edit" aspectratio="f"/>
                <v:textbox inset="0mm,0mm,0mm,0mm"/>
              </v:shape>
            </w:pict>
          </mc:Fallback>
        </mc:AlternateContent>
      </w:r>
      <w:r>
        <w:t>Menurut</w:t>
      </w:r>
      <w:r>
        <w:rPr>
          <w:spacing w:val="27"/>
        </w:rPr>
        <w:t xml:space="preserve"> </w:t>
      </w:r>
      <w:r>
        <w:t>John</w:t>
      </w:r>
      <w:r>
        <w:rPr>
          <w:spacing w:val="30"/>
        </w:rPr>
        <w:t xml:space="preserve"> </w:t>
      </w:r>
      <w:r>
        <w:t>Dewey,</w:t>
      </w:r>
      <w:r>
        <w:rPr>
          <w:spacing w:val="29"/>
        </w:rPr>
        <w:t xml:space="preserve"> </w:t>
      </w:r>
      <w:r>
        <w:t>belajar</w:t>
      </w:r>
      <w:r>
        <w:rPr>
          <w:spacing w:val="29"/>
        </w:rPr>
        <w:t xml:space="preserve"> </w:t>
      </w:r>
      <w:r>
        <w:t>harus</w:t>
      </w:r>
      <w:r>
        <w:rPr>
          <w:spacing w:val="29"/>
        </w:rPr>
        <w:t xml:space="preserve"> </w:t>
      </w:r>
      <w:r>
        <w:t>dititik</w:t>
      </w:r>
      <w:r>
        <w:rPr>
          <w:spacing w:val="30"/>
        </w:rPr>
        <w:t xml:space="preserve"> </w:t>
      </w:r>
      <w:r>
        <w:t>beratkan</w:t>
      </w:r>
      <w:r>
        <w:rPr>
          <w:spacing w:val="29"/>
        </w:rPr>
        <w:t xml:space="preserve"> </w:t>
      </w:r>
      <w:r>
        <w:t>pada</w:t>
      </w:r>
      <w:r>
        <w:rPr>
          <w:spacing w:val="30"/>
        </w:rPr>
        <w:t xml:space="preserve"> </w:t>
      </w:r>
      <w:r>
        <w:rPr>
          <w:spacing w:val="-2"/>
        </w:rPr>
        <w:t>praktek</w:t>
      </w:r>
    </w:p>
    <w:p w14:paraId="16046EA5">
      <w:pPr>
        <w:pStyle w:val="5"/>
      </w:pPr>
    </w:p>
    <w:p w14:paraId="496DBD3D">
      <w:pPr>
        <w:pStyle w:val="5"/>
        <w:tabs>
          <w:tab w:val="left" w:pos="4833"/>
          <w:tab w:val="left" w:pos="5582"/>
          <w:tab w:val="left" w:pos="6311"/>
          <w:tab w:val="left" w:pos="7128"/>
          <w:tab w:val="left" w:pos="7965"/>
          <w:tab w:val="left" w:pos="8541"/>
        </w:tabs>
        <w:ind w:left="1713"/>
      </w:pPr>
      <w:r>
        <mc:AlternateContent>
          <mc:Choice Requires="wps">
            <w:drawing>
              <wp:anchor distT="0" distB="0" distL="0" distR="0" simplePos="0" relativeHeight="251697152"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57" name="Graphic 57"/>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57" o:spid="_x0000_s1026" o:spt="100" style="position:absolute;left:0pt;margin-left:149.4pt;margin-top:0.05pt;height:13.8pt;width:360.95pt;mso-position-horizontal-relative:page;z-index:-251619328;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i5s7&#10;1gAAAAgBAAAPAAAAAAAAAAEAIAAAACIAAABkcnMvZG93bnJldi54bWxQSwECFAAUAAAACACHTuJA&#10;ZEytpCMCAADmBAAADgAAAAAAAAABACAAAAAlAQAAZHJzL2Uyb0RvYy54bWxQSwUGAAAAAAYABgBZ&#10;AQAAugUAAAAA&#10;" path="m4583557,0l0,0,0,175260,4583557,175260,4583557,0xe">
                <v:fill on="t" focussize="0,0"/>
                <v:stroke on="f"/>
                <v:imagedata o:title=""/>
                <o:lock v:ext="edit" aspectratio="f"/>
                <v:textbox inset="0mm,0mm,0mm,0mm"/>
              </v:shape>
            </w:pict>
          </mc:Fallback>
        </mc:AlternateContent>
      </w:r>
      <w:r>
        <w:t>dan</w:t>
      </w:r>
      <w:r>
        <w:rPr>
          <w:spacing w:val="52"/>
        </w:rPr>
        <w:t xml:space="preserve"> </w:t>
      </w:r>
      <w:r>
        <w:t>trial</w:t>
      </w:r>
      <w:r>
        <w:rPr>
          <w:spacing w:val="54"/>
        </w:rPr>
        <w:t xml:space="preserve"> </w:t>
      </w:r>
      <w:r>
        <w:t>and</w:t>
      </w:r>
      <w:r>
        <w:rPr>
          <w:spacing w:val="53"/>
        </w:rPr>
        <w:t xml:space="preserve"> </w:t>
      </w:r>
      <w:r>
        <w:t>error.</w:t>
      </w:r>
      <w:r>
        <w:rPr>
          <w:spacing w:val="53"/>
        </w:rPr>
        <w:t xml:space="preserve"> </w:t>
      </w:r>
      <w:r>
        <w:rPr>
          <w:spacing w:val="-2"/>
        </w:rPr>
        <w:t>Manusia</w:t>
      </w:r>
      <w:r>
        <w:tab/>
      </w:r>
      <w:r>
        <w:rPr>
          <w:spacing w:val="-2"/>
        </w:rPr>
        <w:t>harus</w:t>
      </w:r>
      <w:r>
        <w:tab/>
      </w:r>
      <w:r>
        <w:rPr>
          <w:spacing w:val="-2"/>
        </w:rPr>
        <w:t>aktif,</w:t>
      </w:r>
      <w:r>
        <w:tab/>
      </w:r>
      <w:r>
        <w:rPr>
          <w:spacing w:val="-4"/>
        </w:rPr>
        <w:t>penuh</w:t>
      </w:r>
      <w:r>
        <w:tab/>
      </w:r>
      <w:r>
        <w:rPr>
          <w:spacing w:val="-2"/>
        </w:rPr>
        <w:t>minat,</w:t>
      </w:r>
      <w:r>
        <w:tab/>
      </w:r>
      <w:r>
        <w:rPr>
          <w:spacing w:val="-5"/>
        </w:rPr>
        <w:t>dan</w:t>
      </w:r>
      <w:r>
        <w:tab/>
      </w:r>
      <w:r>
        <w:rPr>
          <w:spacing w:val="-4"/>
        </w:rPr>
        <w:t>siap</w:t>
      </w:r>
    </w:p>
    <w:p w14:paraId="49CBBA1B">
      <w:pPr>
        <w:pStyle w:val="5"/>
      </w:pPr>
    </w:p>
    <w:p w14:paraId="5E58039D">
      <w:pPr>
        <w:pStyle w:val="5"/>
        <w:tabs>
          <w:tab w:val="left" w:pos="3210"/>
          <w:tab w:val="left" w:pos="4534"/>
        </w:tabs>
        <w:ind w:left="1713"/>
      </w:pPr>
      <w:r>
        <mc:AlternateContent>
          <mc:Choice Requires="wps">
            <w:drawing>
              <wp:anchor distT="0" distB="0" distL="0" distR="0" simplePos="0" relativeHeight="251698176"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58" name="Graphic 58"/>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58" o:spid="_x0000_s1026" o:spt="100" style="position:absolute;left:0pt;margin-left:149.4pt;margin-top:0.05pt;height:13.8pt;width:360.95pt;mso-position-horizontal-relative:page;z-index:-251618304;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i5s7&#10;1gAAAAgBAAAPAAAAAAAAAAEAIAAAACIAAABkcnMvZG93bnJldi54bWxQSwECFAAUAAAACACHTuJA&#10;MCrBYiMCAADmBAAADgAAAAAAAAABACAAAAAlAQAAZHJzL2Uyb0RvYy54bWxQSwUGAAAAAAYABgBZ&#10;AQAAugUAAAAA&#10;" path="m4583557,0l0,0,0,175260,4583557,175260,4583557,0xe">
                <v:fill on="t" focussize="0,0"/>
                <v:stroke on="f"/>
                <v:imagedata o:title=""/>
                <o:lock v:ext="edit" aspectratio="f"/>
                <v:textbox inset="0mm,0mm,0mm,0mm"/>
              </v:shape>
            </w:pict>
          </mc:Fallback>
        </mc:AlternateContent>
      </w:r>
      <w:r>
        <w:rPr>
          <w:spacing w:val="-2"/>
        </w:rPr>
        <w:t>mengadakan</w:t>
      </w:r>
      <w:r>
        <w:tab/>
      </w:r>
      <w:r>
        <w:rPr>
          <w:spacing w:val="-2"/>
        </w:rPr>
        <w:t>eksplorasi.</w:t>
      </w:r>
      <w:r>
        <w:tab/>
      </w:r>
      <w:r>
        <w:t>Oleh</w:t>
      </w:r>
      <w:r>
        <w:rPr>
          <w:spacing w:val="49"/>
          <w:w w:val="150"/>
        </w:rPr>
        <w:t xml:space="preserve"> </w:t>
      </w:r>
      <w:r>
        <w:t>karena</w:t>
      </w:r>
      <w:r>
        <w:rPr>
          <w:spacing w:val="51"/>
          <w:w w:val="150"/>
        </w:rPr>
        <w:t xml:space="preserve"> </w:t>
      </w:r>
      <w:r>
        <w:t>itu</w:t>
      </w:r>
      <w:r>
        <w:rPr>
          <w:spacing w:val="51"/>
          <w:w w:val="150"/>
        </w:rPr>
        <w:t xml:space="preserve"> </w:t>
      </w:r>
      <w:r>
        <w:t>pendidikan</w:t>
      </w:r>
      <w:r>
        <w:rPr>
          <w:spacing w:val="52"/>
          <w:w w:val="150"/>
        </w:rPr>
        <w:t xml:space="preserve"> </w:t>
      </w:r>
      <w:r>
        <w:t>harus</w:t>
      </w:r>
      <w:r>
        <w:rPr>
          <w:spacing w:val="52"/>
          <w:w w:val="150"/>
        </w:rPr>
        <w:t xml:space="preserve"> </w:t>
      </w:r>
      <w:r>
        <w:rPr>
          <w:spacing w:val="-2"/>
        </w:rPr>
        <w:t>disusun</w:t>
      </w:r>
    </w:p>
    <w:p w14:paraId="66C69D9C">
      <w:pPr>
        <w:pStyle w:val="5"/>
      </w:pPr>
    </w:p>
    <w:p w14:paraId="16059127">
      <w:pPr>
        <w:pStyle w:val="5"/>
        <w:ind w:left="1713"/>
      </w:pPr>
      <w:r>
        <mc:AlternateContent>
          <mc:Choice Requires="wps">
            <w:drawing>
              <wp:anchor distT="0" distB="0" distL="0" distR="0" simplePos="0" relativeHeight="251698176" behindDoc="1" locked="0" layoutInCell="1" allowOverlap="1">
                <wp:simplePos x="0" y="0"/>
                <wp:positionH relativeFrom="page">
                  <wp:posOffset>1897380</wp:posOffset>
                </wp:positionH>
                <wp:positionV relativeFrom="paragraph">
                  <wp:posOffset>635</wp:posOffset>
                </wp:positionV>
                <wp:extent cx="4584065" cy="175895"/>
                <wp:effectExtent l="0" t="0" r="0" b="0"/>
                <wp:wrapNone/>
                <wp:docPr id="59" name="Graphic 59"/>
                <wp:cNvGraphicFramePr/>
                <a:graphic xmlns:a="http://schemas.openxmlformats.org/drawingml/2006/main">
                  <a:graphicData uri="http://schemas.microsoft.com/office/word/2010/wordprocessingShape">
                    <wps:wsp>
                      <wps:cNvSpPr/>
                      <wps:spPr>
                        <a:xfrm>
                          <a:off x="0" y="0"/>
                          <a:ext cx="4584065" cy="175895"/>
                        </a:xfrm>
                        <a:custGeom>
                          <a:avLst/>
                          <a:gdLst/>
                          <a:ahLst/>
                          <a:cxnLst/>
                          <a:rect l="l" t="t" r="r" b="b"/>
                          <a:pathLst>
                            <a:path w="4584065" h="175895">
                              <a:moveTo>
                                <a:pt x="4583557" y="0"/>
                              </a:moveTo>
                              <a:lnTo>
                                <a:pt x="0" y="0"/>
                              </a:lnTo>
                              <a:lnTo>
                                <a:pt x="0" y="175564"/>
                              </a:lnTo>
                              <a:lnTo>
                                <a:pt x="4583557" y="175564"/>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59" o:spid="_x0000_s1026" o:spt="100" style="position:absolute;left:0pt;margin-left:149.4pt;margin-top:0.05pt;height:13.85pt;width:360.95pt;mso-position-horizontal-relative:page;z-index:-251618304;mso-width-relative:page;mso-height-relative:page;" fillcolor="#FFFFFF" filled="t" stroked="f" coordsize="4584065,175895" o:gfxdata="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8&#10;j5nq1QAAAAgBAAAPAAAAAAAAAAEAIAAAACIAAABkcnMvZG93bnJldi54bWxQSwECFAAUAAAACACH&#10;TuJAc/BfvCcCAADmBAAADgAAAAAAAAABACAAAAAkAQAAZHJzL2Uyb0RvYy54bWxQSwUGAAAAAAYA&#10;BgBZAQAAvQUAAAAA&#10;" path="m4583557,0l0,0,0,175564,4583557,175564,4583557,0xe">
                <v:fill on="t" focussize="0,0"/>
                <v:stroke on="f"/>
                <v:imagedata o:title=""/>
                <o:lock v:ext="edit" aspectratio="f"/>
                <v:textbox inset="0mm,0mm,0mm,0mm"/>
              </v:shape>
            </w:pict>
          </mc:Fallback>
        </mc:AlternateContent>
      </w:r>
      <w:r>
        <w:t>kembali</w:t>
      </w:r>
      <w:r>
        <w:rPr>
          <w:spacing w:val="27"/>
        </w:rPr>
        <w:t xml:space="preserve"> </w:t>
      </w:r>
      <w:r>
        <w:t>bukan</w:t>
      </w:r>
      <w:r>
        <w:rPr>
          <w:spacing w:val="27"/>
        </w:rPr>
        <w:t xml:space="preserve"> </w:t>
      </w:r>
      <w:r>
        <w:t>hanya</w:t>
      </w:r>
      <w:r>
        <w:rPr>
          <w:spacing w:val="26"/>
        </w:rPr>
        <w:t xml:space="preserve"> </w:t>
      </w:r>
      <w:r>
        <w:t>sebagai</w:t>
      </w:r>
      <w:r>
        <w:rPr>
          <w:spacing w:val="28"/>
        </w:rPr>
        <w:t xml:space="preserve"> </w:t>
      </w:r>
      <w:r>
        <w:t>persiapan</w:t>
      </w:r>
      <w:r>
        <w:rPr>
          <w:spacing w:val="27"/>
        </w:rPr>
        <w:t xml:space="preserve"> </w:t>
      </w:r>
      <w:r>
        <w:t>menuju</w:t>
      </w:r>
      <w:r>
        <w:rPr>
          <w:spacing w:val="27"/>
        </w:rPr>
        <w:t xml:space="preserve"> </w:t>
      </w:r>
      <w:r>
        <w:t>kedewasaan,</w:t>
      </w:r>
      <w:r>
        <w:rPr>
          <w:spacing w:val="27"/>
        </w:rPr>
        <w:t xml:space="preserve">  </w:t>
      </w:r>
      <w:r>
        <w:rPr>
          <w:spacing w:val="-2"/>
        </w:rPr>
        <w:t>melainkan</w:t>
      </w:r>
    </w:p>
    <w:p w14:paraId="232FA2DE">
      <w:pPr>
        <w:pStyle w:val="5"/>
      </w:pPr>
    </w:p>
    <w:p w14:paraId="23438944">
      <w:pPr>
        <w:pStyle w:val="5"/>
        <w:tabs>
          <w:tab w:val="left" w:pos="2984"/>
          <w:tab w:val="left" w:pos="3910"/>
          <w:tab w:val="left" w:pos="5116"/>
          <w:tab w:val="left" w:pos="6590"/>
          <w:tab w:val="left" w:pos="7475"/>
        </w:tabs>
        <w:ind w:left="1713"/>
      </w:pPr>
      <w:r>
        <mc:AlternateContent>
          <mc:Choice Requires="wps">
            <w:drawing>
              <wp:anchor distT="0" distB="0" distL="0" distR="0" simplePos="0" relativeHeight="251699200"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60" name="Graphic 60"/>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60" o:spid="_x0000_s1026" o:spt="100" style="position:absolute;left:0pt;margin-left:149.4pt;margin-top:0.05pt;height:13.8pt;width:360.95pt;mso-position-horizontal-relative:page;z-index:-251617280;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4ub&#10;O9YAAAAIAQAADwAAAAAAAAABACAAAAAiAAAAZHJzL2Rvd25yZXYueG1sUEsBAhQAFAAAAAgAh07i&#10;QPSEzvUkAgAA5gQAAA4AAAAAAAAAAQAgAAAAJQEAAGRycy9lMm9Eb2MueG1sUEsFBgAAAAAGAAYA&#10;WQEAALsFAAAAAA==&#10;" path="m4583557,0l0,0,0,175260,4583557,175260,4583557,0xe">
                <v:fill on="t" focussize="0,0"/>
                <v:stroke on="f"/>
                <v:imagedata o:title=""/>
                <o:lock v:ext="edit" aspectratio="f"/>
                <v:textbox inset="0mm,0mm,0mm,0mm"/>
              </v:shape>
            </w:pict>
          </mc:Fallback>
        </mc:AlternateContent>
      </w:r>
      <w:r>
        <w:rPr>
          <w:spacing w:val="-2"/>
        </w:rPr>
        <w:t>pendidikan</w:t>
      </w:r>
      <w:r>
        <w:tab/>
      </w:r>
      <w:r>
        <w:rPr>
          <w:spacing w:val="-2"/>
        </w:rPr>
        <w:t>sebagai</w:t>
      </w:r>
      <w:r>
        <w:tab/>
      </w:r>
      <w:r>
        <w:rPr>
          <w:spacing w:val="-2"/>
        </w:rPr>
        <w:t>kelanjutan</w:t>
      </w:r>
      <w:r>
        <w:tab/>
      </w:r>
      <w:r>
        <w:rPr>
          <w:spacing w:val="-2"/>
        </w:rPr>
        <w:t>pertumbuhan</w:t>
      </w:r>
      <w:r>
        <w:tab/>
      </w:r>
      <w:r>
        <w:rPr>
          <w:spacing w:val="-2"/>
        </w:rPr>
        <w:t>pikiran</w:t>
      </w:r>
      <w:r>
        <w:tab/>
      </w:r>
      <w:r>
        <w:t>dan</w:t>
      </w:r>
      <w:r>
        <w:rPr>
          <w:spacing w:val="39"/>
        </w:rPr>
        <w:t xml:space="preserve"> </w:t>
      </w:r>
      <w:r>
        <w:rPr>
          <w:spacing w:val="-2"/>
        </w:rPr>
        <w:t>kelanjutan</w:t>
      </w:r>
    </w:p>
    <w:p w14:paraId="754476B5">
      <w:pPr>
        <w:pStyle w:val="5"/>
      </w:pPr>
    </w:p>
    <w:p w14:paraId="30BD71E0">
      <w:pPr>
        <w:pStyle w:val="5"/>
        <w:ind w:left="1713"/>
      </w:pPr>
      <w:r>
        <mc:AlternateContent>
          <mc:Choice Requires="wps">
            <w:drawing>
              <wp:anchor distT="0" distB="0" distL="0" distR="0" simplePos="0" relativeHeight="251699200"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61" name="Graphic 61"/>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61" o:spid="_x0000_s1026" o:spt="100" style="position:absolute;left:0pt;margin-left:149.4pt;margin-top:0.05pt;height:13.8pt;width:360.95pt;mso-position-horizontal-relative:page;z-index:-251617280;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4ub&#10;O9YAAAAIAQAADwAAAAAAAAABACAAAAAiAAAAZHJzL2Rvd25yZXYueG1sUEsBAhQAFAAAAAgAh07i&#10;QBEUyh8kAgAA5gQAAA4AAAAAAAAAAQAgAAAAJQEAAGRycy9lMm9Eb2MueG1sUEsFBgAAAAAGAAYA&#10;WQEAALsFAAAAAA==&#10;" path="m4583557,0l0,0,0,175260,4583557,175260,4583557,0xe">
                <v:fill on="t" focussize="0,0"/>
                <v:stroke on="f"/>
                <v:imagedata o:title=""/>
                <o:lock v:ext="edit" aspectratio="f"/>
                <v:textbox inset="0mm,0mm,0mm,0mm"/>
              </v:shape>
            </w:pict>
          </mc:Fallback>
        </mc:AlternateContent>
      </w:r>
      <w:r>
        <w:t>penerang</w:t>
      </w:r>
      <w:r>
        <w:rPr>
          <w:spacing w:val="62"/>
        </w:rPr>
        <w:t xml:space="preserve"> </w:t>
      </w:r>
      <w:r>
        <w:t>hidup.</w:t>
      </w:r>
      <w:r>
        <w:rPr>
          <w:spacing w:val="1"/>
        </w:rPr>
        <w:t xml:space="preserve"> </w:t>
      </w:r>
      <w:r>
        <w:t>Pendidikan</w:t>
      </w:r>
      <w:r>
        <w:rPr>
          <w:spacing w:val="62"/>
        </w:rPr>
        <w:t xml:space="preserve"> </w:t>
      </w:r>
      <w:r>
        <w:t>diarahkan</w:t>
      </w:r>
      <w:r>
        <w:rPr>
          <w:spacing w:val="1"/>
        </w:rPr>
        <w:t xml:space="preserve"> </w:t>
      </w:r>
      <w:r>
        <w:t>pada</w:t>
      </w:r>
      <w:r>
        <w:rPr>
          <w:spacing w:val="62"/>
        </w:rPr>
        <w:t xml:space="preserve"> </w:t>
      </w:r>
      <w:r>
        <w:t>efisiensi</w:t>
      </w:r>
      <w:r>
        <w:rPr>
          <w:spacing w:val="1"/>
        </w:rPr>
        <w:t xml:space="preserve"> </w:t>
      </w:r>
      <w:r>
        <w:t>sosial</w:t>
      </w:r>
      <w:r>
        <w:rPr>
          <w:spacing w:val="62"/>
        </w:rPr>
        <w:t xml:space="preserve"> </w:t>
      </w:r>
      <w:r>
        <w:t>dengan</w:t>
      </w:r>
      <w:r>
        <w:rPr>
          <w:spacing w:val="63"/>
        </w:rPr>
        <w:t xml:space="preserve"> </w:t>
      </w:r>
      <w:r>
        <w:rPr>
          <w:spacing w:val="-4"/>
        </w:rPr>
        <w:t>cara</w:t>
      </w:r>
    </w:p>
    <w:p w14:paraId="24D3F657">
      <w:pPr>
        <w:pStyle w:val="5"/>
      </w:pPr>
    </w:p>
    <w:p w14:paraId="00253EE1">
      <w:pPr>
        <w:pStyle w:val="5"/>
        <w:tabs>
          <w:tab w:val="left" w:pos="3216"/>
          <w:tab w:val="left" w:pos="4693"/>
          <w:tab w:val="left" w:pos="5542"/>
          <w:tab w:val="left" w:pos="7139"/>
          <w:tab w:val="left" w:pos="8031"/>
        </w:tabs>
        <w:spacing w:before="1"/>
        <w:ind w:left="1713"/>
      </w:pPr>
      <w:r>
        <mc:AlternateContent>
          <mc:Choice Requires="wps">
            <w:drawing>
              <wp:anchor distT="0" distB="0" distL="0" distR="0" simplePos="0" relativeHeight="251700224"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62" name="Graphic 62"/>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62" o:spid="_x0000_s1026" o:spt="100" style="position:absolute;left:0pt;margin-left:149.4pt;margin-top:0.05pt;height:13.8pt;width:360.95pt;mso-position-horizontal-relative:page;z-index:-251616256;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4ub&#10;O9YAAAAIAQAADwAAAAAAAAABACAAAAAiAAAAZHJzL2Rvd25yZXYueG1sUEsBAhQAFAAAAAgAh07i&#10;QH+jtvokAgAA5gQAAA4AAAAAAAAAAQAgAAAAJQEAAGRycy9lMm9Eb2MueG1sUEsFBgAAAAAGAAYA&#10;WQEAALsFAAAAAA==&#10;" path="m4583557,0l0,0,0,175260,4583557,175260,4583557,0xe">
                <v:fill on="t" focussize="0,0"/>
                <v:stroke on="f"/>
                <v:imagedata o:title=""/>
                <o:lock v:ext="edit" aspectratio="f"/>
                <v:textbox inset="0mm,0mm,0mm,0mm"/>
              </v:shape>
            </w:pict>
          </mc:Fallback>
        </mc:AlternateContent>
      </w:r>
      <w:r>
        <w:rPr>
          <w:spacing w:val="-2"/>
        </w:rPr>
        <w:t>memberikan</w:t>
      </w:r>
      <w:r>
        <w:tab/>
      </w:r>
      <w:r>
        <w:rPr>
          <w:spacing w:val="-2"/>
        </w:rPr>
        <w:t>kemampuan</w:t>
      </w:r>
      <w:r>
        <w:tab/>
      </w:r>
      <w:r>
        <w:rPr>
          <w:spacing w:val="-2"/>
        </w:rPr>
        <w:t>untuk</w:t>
      </w:r>
      <w:r>
        <w:tab/>
      </w:r>
      <w:r>
        <w:rPr>
          <w:spacing w:val="-2"/>
        </w:rPr>
        <w:t>berpartisipasi</w:t>
      </w:r>
      <w:r>
        <w:tab/>
      </w:r>
      <w:r>
        <w:rPr>
          <w:spacing w:val="-2"/>
        </w:rPr>
        <w:t>dalam</w:t>
      </w:r>
      <w:r>
        <w:tab/>
      </w:r>
      <w:r>
        <w:t>kegiatan-</w:t>
      </w:r>
    </w:p>
    <w:p w14:paraId="49A5894B">
      <w:pPr>
        <w:pStyle w:val="5"/>
        <w:spacing w:before="276"/>
        <w:ind w:left="1713"/>
      </w:pPr>
      <w:r>
        <mc:AlternateContent>
          <mc:Choice Requires="wps">
            <w:drawing>
              <wp:anchor distT="0" distB="0" distL="0" distR="0" simplePos="0" relativeHeight="251700224" behindDoc="1" locked="0" layoutInCell="1" allowOverlap="1">
                <wp:simplePos x="0" y="0"/>
                <wp:positionH relativeFrom="page">
                  <wp:posOffset>1897380</wp:posOffset>
                </wp:positionH>
                <wp:positionV relativeFrom="paragraph">
                  <wp:posOffset>175260</wp:posOffset>
                </wp:positionV>
                <wp:extent cx="4584065" cy="175260"/>
                <wp:effectExtent l="0" t="0" r="0" b="0"/>
                <wp:wrapNone/>
                <wp:docPr id="63" name="Graphic 63"/>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63" o:spid="_x0000_s1026" o:spt="100" style="position:absolute;left:0pt;margin-left:149.4pt;margin-top:13.8pt;height:13.8pt;width:360.95pt;mso-position-horizontal-relative:page;z-index:-251616256;mso-width-relative:page;mso-height-relative:page;" fillcolor="#FFFFFF" filled="t" stroked="f" coordsize="4584065,175260" o:gfxdata="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nPlQHaAAAACgEAAA8AAAAAAAAAAQAgAAAAIgAAAGRycy9kb3ducmV2LnhtbFBLAQIUABQAAAAI&#10;AIdO4kCaM7IQJAIAAOYEAAAOAAAAAAAAAAEAIAAAACkBAABkcnMvZTJvRG9jLnhtbFBLBQYAAAAA&#10;BgAGAFkBAAC/BQAAAAA=&#10;" path="m4583557,0l0,0,0,175260,4583557,175260,4583557,0xe">
                <v:fill on="t" focussize="0,0"/>
                <v:stroke on="f"/>
                <v:imagedata o:title=""/>
                <o:lock v:ext="edit" aspectratio="f"/>
                <v:textbox inset="0mm,0mm,0mm,0mm"/>
              </v:shape>
            </w:pict>
          </mc:Fallback>
        </mc:AlternateContent>
      </w:r>
      <w:r>
        <w:t>kegiatan</w:t>
      </w:r>
      <w:r>
        <w:rPr>
          <w:spacing w:val="35"/>
        </w:rPr>
        <w:t xml:space="preserve">  </w:t>
      </w:r>
      <w:r>
        <w:t>demi</w:t>
      </w:r>
      <w:r>
        <w:rPr>
          <w:spacing w:val="4"/>
        </w:rPr>
        <w:t xml:space="preserve"> </w:t>
      </w:r>
      <w:r>
        <w:t>pemenuhan</w:t>
      </w:r>
      <w:r>
        <w:rPr>
          <w:spacing w:val="4"/>
        </w:rPr>
        <w:t xml:space="preserve"> </w:t>
      </w:r>
      <w:r>
        <w:t>kepentingan</w:t>
      </w:r>
      <w:r>
        <w:rPr>
          <w:spacing w:val="3"/>
        </w:rPr>
        <w:t xml:space="preserve"> </w:t>
      </w:r>
      <w:r>
        <w:t>dan</w:t>
      </w:r>
      <w:r>
        <w:rPr>
          <w:spacing w:val="4"/>
        </w:rPr>
        <w:t xml:space="preserve"> </w:t>
      </w:r>
      <w:r>
        <w:t>kesejahteraan</w:t>
      </w:r>
      <w:r>
        <w:rPr>
          <w:spacing w:val="3"/>
        </w:rPr>
        <w:t xml:space="preserve"> </w:t>
      </w:r>
      <w:r>
        <w:t>bersama</w:t>
      </w:r>
      <w:r>
        <w:rPr>
          <w:spacing w:val="6"/>
        </w:rPr>
        <w:t xml:space="preserve"> </w:t>
      </w:r>
      <w:r>
        <w:rPr>
          <w:spacing w:val="-2"/>
        </w:rPr>
        <w:t>secara</w:t>
      </w:r>
    </w:p>
    <w:p w14:paraId="11AECDC0">
      <w:pPr>
        <w:pStyle w:val="5"/>
        <w:spacing w:before="276"/>
        <w:ind w:left="1713"/>
      </w:pPr>
      <w:r>
        <mc:AlternateContent>
          <mc:Choice Requires="wps">
            <w:drawing>
              <wp:anchor distT="0" distB="0" distL="0" distR="0" simplePos="0" relativeHeight="251701248" behindDoc="1" locked="0" layoutInCell="1" allowOverlap="1">
                <wp:simplePos x="0" y="0"/>
                <wp:positionH relativeFrom="page">
                  <wp:posOffset>1897380</wp:posOffset>
                </wp:positionH>
                <wp:positionV relativeFrom="paragraph">
                  <wp:posOffset>175260</wp:posOffset>
                </wp:positionV>
                <wp:extent cx="4584065" cy="175260"/>
                <wp:effectExtent l="0" t="0" r="0" b="0"/>
                <wp:wrapNone/>
                <wp:docPr id="64" name="Graphic 64"/>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64" o:spid="_x0000_s1026" o:spt="100" style="position:absolute;left:0pt;margin-left:149.4pt;margin-top:13.8pt;height:13.8pt;width:360.95pt;mso-position-horizontal-relative:page;z-index:-251615232;mso-width-relative:page;mso-height-relative:page;" fillcolor="#FFFFFF" filled="t" stroked="f" coordsize="4584065,175260" o:gfxdata="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c+VAdoAAAAKAQAADwAAAAAAAAABACAAAAAiAAAAZHJzL2Rvd25yZXYueG1sUEsBAhQAFAAAAAgA&#10;h07iQOLLPusjAgAA5gQAAA4AAAAAAAAAAQAgAAAAKQEAAGRycy9lMm9Eb2MueG1sUEsFBgAAAAAG&#10;AAYAWQEAAL4FAAAAAA==&#10;" path="m4583557,0l0,0,0,175260,4583557,175260,4583557,0xe">
                <v:fill on="t" focussize="0,0"/>
                <v:stroke on="f"/>
                <v:imagedata o:title=""/>
                <o:lock v:ext="edit" aspectratio="f"/>
                <v:textbox inset="0mm,0mm,0mm,0mm"/>
              </v:shape>
            </w:pict>
          </mc:Fallback>
        </mc:AlternateContent>
      </w:r>
      <w:r>
        <w:t>bebas</w:t>
      </w:r>
      <w:r>
        <w:rPr>
          <w:spacing w:val="48"/>
        </w:rPr>
        <w:t xml:space="preserve"> </w:t>
      </w:r>
      <w:r>
        <w:t>dan</w:t>
      </w:r>
      <w:r>
        <w:rPr>
          <w:spacing w:val="48"/>
        </w:rPr>
        <w:t xml:space="preserve"> </w:t>
      </w:r>
      <w:r>
        <w:t>maksimal.</w:t>
      </w:r>
      <w:r>
        <w:rPr>
          <w:spacing w:val="48"/>
        </w:rPr>
        <w:t xml:space="preserve"> </w:t>
      </w:r>
      <w:r>
        <w:t>John</w:t>
      </w:r>
      <w:r>
        <w:rPr>
          <w:spacing w:val="49"/>
        </w:rPr>
        <w:t xml:space="preserve"> </w:t>
      </w:r>
      <w:r>
        <w:t>Dewey</w:t>
      </w:r>
      <w:r>
        <w:rPr>
          <w:spacing w:val="48"/>
        </w:rPr>
        <w:t xml:space="preserve"> </w:t>
      </w:r>
      <w:r>
        <w:t>membagi</w:t>
      </w:r>
      <w:r>
        <w:rPr>
          <w:spacing w:val="48"/>
        </w:rPr>
        <w:t xml:space="preserve"> </w:t>
      </w:r>
      <w:r>
        <w:t>perkembangan</w:t>
      </w:r>
      <w:r>
        <w:rPr>
          <w:spacing w:val="48"/>
        </w:rPr>
        <w:t xml:space="preserve"> </w:t>
      </w:r>
      <w:r>
        <w:t>moral</w:t>
      </w:r>
      <w:r>
        <w:rPr>
          <w:spacing w:val="49"/>
        </w:rPr>
        <w:t xml:space="preserve"> </w:t>
      </w:r>
      <w:r>
        <w:rPr>
          <w:spacing w:val="-4"/>
        </w:rPr>
        <w:t>anak</w:t>
      </w:r>
    </w:p>
    <w:p w14:paraId="327D1137">
      <w:pPr>
        <w:pStyle w:val="5"/>
        <w:spacing w:before="276" w:line="480" w:lineRule="auto"/>
        <w:ind w:left="1713" w:right="425"/>
        <w:jc w:val="both"/>
      </w:pPr>
      <w:r>
        <mc:AlternateContent>
          <mc:Choice Requires="wps">
            <w:drawing>
              <wp:anchor distT="0" distB="0" distL="0" distR="0" simplePos="0" relativeHeight="251662336" behindDoc="0" locked="0" layoutInCell="1" allowOverlap="1">
                <wp:simplePos x="0" y="0"/>
                <wp:positionH relativeFrom="page">
                  <wp:posOffset>1897380</wp:posOffset>
                </wp:positionH>
                <wp:positionV relativeFrom="paragraph">
                  <wp:posOffset>175260</wp:posOffset>
                </wp:positionV>
                <wp:extent cx="4584065" cy="175260"/>
                <wp:effectExtent l="0" t="0" r="0" b="0"/>
                <wp:wrapNone/>
                <wp:docPr id="65" name="Graphic 65"/>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65" o:spid="_x0000_s1026" o:spt="100" style="position:absolute;left:0pt;margin-left:149.4pt;margin-top:13.8pt;height:13.8pt;width:360.95pt;mso-position-horizontal-relative:page;z-index:251662336;mso-width-relative:page;mso-height-relative:page;" fillcolor="#FFFFFF" filled="t" stroked="f" coordsize="4584065,175260" o:gfxdata="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p&#10;z5UB2gAAAAoBAAAPAAAAAAAAAAEAIAAAACIAAABkcnMvZG93bnJldi54bWxQSwECFAAUAAAACACH&#10;TuJAB1s6ASICAADmBAAADgAAAAAAAAABACAAAAApAQAAZHJzL2Uyb0RvYy54bWxQSwUGAAAAAAYA&#10;BgBZAQAAvQUAAAAA&#10;" path="m4583557,0l0,0,0,175260,4583557,175260,4583557,0xe">
                <v:fill on="t" focussize="0,0"/>
                <v:stroke on="f"/>
                <v:imagedata o:title=""/>
                <o:lock v:ext="edit" aspectratio="f"/>
                <v:textbox inset="0mm,0mm,0mm,0mm"/>
              </v:shape>
            </w:pict>
          </mc:Fallback>
        </mc:AlternateContent>
      </w:r>
      <w:r>
        <w:t>menjadi tiga tahapan, yaitu tahap premoral atau preconventional, tahap conventional, dan tahap autonomous menjelaskan beberapa tahapan yang dikemukakan, yaitu :</w:t>
      </w:r>
    </w:p>
    <w:p w14:paraId="347C6144">
      <w:pPr>
        <w:pStyle w:val="7"/>
        <w:numPr>
          <w:ilvl w:val="5"/>
          <w:numId w:val="1"/>
        </w:numPr>
        <w:tabs>
          <w:tab w:val="left" w:pos="2124"/>
          <w:tab w:val="left" w:pos="2126"/>
        </w:tabs>
        <w:spacing w:before="0" w:after="0" w:line="480" w:lineRule="auto"/>
        <w:ind w:left="2126" w:right="429" w:hanging="425"/>
        <w:jc w:val="both"/>
        <w:rPr>
          <w:sz w:val="24"/>
        </w:rPr>
      </w:pPr>
      <w:r>
        <w:rPr>
          <w:sz w:val="24"/>
        </w:rPr>
        <w:t>Tahap premoral. Tingkah laku seseorang didorong oleh desakan yangbersifat fisikal atau sosial</w:t>
      </w:r>
    </w:p>
    <w:p w14:paraId="16C838A0">
      <w:pPr>
        <w:pStyle w:val="7"/>
        <w:spacing w:after="0" w:line="480" w:lineRule="auto"/>
        <w:jc w:val="both"/>
        <w:rPr>
          <w:sz w:val="24"/>
        </w:rPr>
        <w:sectPr>
          <w:pgSz w:w="11910" w:h="16840"/>
          <w:pgMar w:top="1920" w:right="1275" w:bottom="280" w:left="1275" w:header="717" w:footer="0" w:gutter="0"/>
          <w:cols w:space="720" w:num="1"/>
        </w:sectPr>
      </w:pPr>
    </w:p>
    <w:p w14:paraId="09EA8CCE">
      <w:pPr>
        <w:pStyle w:val="5"/>
        <w:spacing w:before="53"/>
      </w:pPr>
    </w:p>
    <w:p w14:paraId="17A6A6C5">
      <w:pPr>
        <w:pStyle w:val="7"/>
        <w:numPr>
          <w:ilvl w:val="5"/>
          <w:numId w:val="1"/>
        </w:numPr>
        <w:tabs>
          <w:tab w:val="left" w:pos="2124"/>
          <w:tab w:val="left" w:pos="2126"/>
        </w:tabs>
        <w:spacing w:before="0" w:after="0" w:line="480" w:lineRule="auto"/>
        <w:ind w:left="2126" w:right="426" w:hanging="425"/>
        <w:jc w:val="both"/>
        <w:rPr>
          <w:sz w:val="24"/>
        </w:rPr>
      </w:pPr>
      <w:r>
        <w:rPr>
          <w:sz w:val="24"/>
        </w:rPr>
        <w:t>Tahap convention. "Seseorang mulai bisa menerima nilai dengan sedikit kritis berdasarkan kepada kriteria kelompoknya.</w:t>
      </w:r>
    </w:p>
    <w:p w14:paraId="5225E61C">
      <w:pPr>
        <w:pStyle w:val="7"/>
        <w:numPr>
          <w:ilvl w:val="5"/>
          <w:numId w:val="1"/>
        </w:numPr>
        <w:tabs>
          <w:tab w:val="left" w:pos="2124"/>
          <w:tab w:val="left" w:pos="2126"/>
        </w:tabs>
        <w:spacing w:before="0" w:after="0" w:line="480" w:lineRule="auto"/>
        <w:ind w:left="2126" w:right="426" w:hanging="425"/>
        <w:jc w:val="both"/>
        <w:rPr>
          <w:sz w:val="24"/>
        </w:rPr>
      </w:pPr>
      <w:r>
        <w:rPr>
          <w:sz w:val="24"/>
        </w:rPr>
        <w:t>Tahap autonomous. "seseorang sudah mulai bisa berbuat atau bertingkah laku sesuai dengan akan pikiran dan pertimbangan dirinya sendiri,</w:t>
      </w:r>
      <w:r>
        <w:rPr>
          <w:spacing w:val="40"/>
          <w:sz w:val="24"/>
        </w:rPr>
        <w:t xml:space="preserve">  </w:t>
      </w:r>
      <w:r>
        <w:rPr>
          <w:sz w:val="24"/>
        </w:rPr>
        <w:t>tidak</w:t>
      </w:r>
      <w:r>
        <w:rPr>
          <w:spacing w:val="40"/>
          <w:sz w:val="24"/>
        </w:rPr>
        <w:t xml:space="preserve">  </w:t>
      </w:r>
      <w:r>
        <w:rPr>
          <w:sz w:val="24"/>
        </w:rPr>
        <w:t>sepenuhnya</w:t>
      </w:r>
      <w:r>
        <w:rPr>
          <w:spacing w:val="40"/>
          <w:sz w:val="24"/>
        </w:rPr>
        <w:t xml:space="preserve">  </w:t>
      </w:r>
      <w:r>
        <w:rPr>
          <w:sz w:val="24"/>
        </w:rPr>
        <w:t>menerima</w:t>
      </w:r>
      <w:r>
        <w:rPr>
          <w:spacing w:val="40"/>
          <w:sz w:val="24"/>
        </w:rPr>
        <w:t xml:space="preserve">  </w:t>
      </w:r>
      <w:r>
        <w:rPr>
          <w:sz w:val="24"/>
        </w:rPr>
        <w:t>kriteria</w:t>
      </w:r>
      <w:r>
        <w:rPr>
          <w:spacing w:val="76"/>
          <w:sz w:val="24"/>
        </w:rPr>
        <w:t xml:space="preserve">   </w:t>
      </w:r>
      <w:r>
        <w:rPr>
          <w:sz w:val="24"/>
        </w:rPr>
        <w:t>kelompok</w:t>
      </w:r>
      <w:r>
        <w:rPr>
          <w:spacing w:val="40"/>
          <w:sz w:val="24"/>
        </w:rPr>
        <w:t xml:space="preserve">  </w:t>
      </w:r>
      <w:r>
        <w:rPr>
          <w:sz w:val="24"/>
        </w:rPr>
        <w:t>nya.</w:t>
      </w:r>
    </w:p>
    <w:p w14:paraId="4033F318">
      <w:pPr>
        <w:pStyle w:val="5"/>
        <w:spacing w:before="1"/>
        <w:ind w:left="2126"/>
      </w:pPr>
      <w:r>
        <w:drawing>
          <wp:anchor distT="0" distB="0" distL="0" distR="0" simplePos="0" relativeHeight="251702272"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 cstate="print"/>
                    <a:stretch>
                      <a:fillRect/>
                    </a:stretch>
                  </pic:blipFill>
                  <pic:spPr>
                    <a:xfrm>
                      <a:off x="0" y="0"/>
                      <a:ext cx="4667249" cy="4591049"/>
                    </a:xfrm>
                    <a:prstGeom prst="rect">
                      <a:avLst/>
                    </a:prstGeom>
                  </pic:spPr>
                </pic:pic>
              </a:graphicData>
            </a:graphic>
          </wp:anchor>
        </w:drawing>
      </w:r>
      <w:r>
        <w:rPr>
          <w:color w:val="000000"/>
          <w:spacing w:val="-2"/>
          <w:shd w:val="clear" w:color="auto" w:fill="FFFFFF"/>
        </w:rPr>
        <w:t>(Arifin,2020)</w:t>
      </w:r>
    </w:p>
    <w:p w14:paraId="7C4D1B2F">
      <w:pPr>
        <w:pStyle w:val="5"/>
      </w:pPr>
    </w:p>
    <w:p w14:paraId="0EB2CF76">
      <w:pPr>
        <w:pStyle w:val="2"/>
        <w:numPr>
          <w:ilvl w:val="1"/>
          <w:numId w:val="1"/>
        </w:numPr>
        <w:tabs>
          <w:tab w:val="left" w:pos="1713"/>
        </w:tabs>
        <w:spacing w:before="0" w:after="0" w:line="240" w:lineRule="auto"/>
        <w:ind w:left="1713" w:right="0" w:hanging="720"/>
        <w:jc w:val="left"/>
      </w:pPr>
      <w:r>
        <w:rPr>
          <w:color w:val="000000"/>
          <w:shd w:val="clear" w:color="auto" w:fill="FFFFFF"/>
        </w:rPr>
        <w:t>Media</w:t>
      </w:r>
      <w:r>
        <w:rPr>
          <w:color w:val="000000"/>
          <w:spacing w:val="-2"/>
          <w:shd w:val="clear" w:color="auto" w:fill="FFFFFF"/>
        </w:rPr>
        <w:t xml:space="preserve"> Pembelajaran</w:t>
      </w:r>
    </w:p>
    <w:p w14:paraId="30BD21F8">
      <w:pPr>
        <w:pStyle w:val="5"/>
        <w:rPr>
          <w:b/>
        </w:rPr>
      </w:pPr>
    </w:p>
    <w:p w14:paraId="1279F094">
      <w:pPr>
        <w:pStyle w:val="5"/>
        <w:ind w:left="1701"/>
      </w:pPr>
      <w:r>
        <mc:AlternateContent>
          <mc:Choice Requires="wps">
            <w:drawing>
              <wp:anchor distT="0" distB="0" distL="0" distR="0" simplePos="0" relativeHeight="251703296"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67" name="Graphic 67"/>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7" o:spid="_x0000_s1026" o:spt="100" style="position:absolute;left:0pt;margin-left:148.8pt;margin-top:0pt;height:13.8pt;width:361.55pt;mso-position-horizontal-relative:page;z-index:-251613184;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1T&#10;uNUAAAAIAQAADwAAAAAAAAABACAAAAAiAAAAZHJzL2Rvd25yZXYueG1sUEsBAhQAFAAAAAgAh07i&#10;QM4Y3HElAgAA5gQAAA4AAAAAAAAAAQAgAAAAJAEAAGRycy9lMm9Eb2MueG1sUEsFBgAAAAAGAAYA&#10;WQEAALsFAAAAAA==&#10;" path="m4591177,0l0,0,0,175259,4591177,175259,4591177,0xe">
                <v:fill on="t" focussize="0,0"/>
                <v:stroke on="f"/>
                <v:imagedata o:title=""/>
                <o:lock v:ext="edit" aspectratio="f"/>
                <v:textbox inset="0mm,0mm,0mm,0mm"/>
              </v:shape>
            </w:pict>
          </mc:Fallback>
        </mc:AlternateContent>
      </w:r>
      <w:r>
        <w:t>Istilah</w:t>
      </w:r>
      <w:r>
        <w:rPr>
          <w:spacing w:val="-1"/>
        </w:rPr>
        <w:t xml:space="preserve"> </w:t>
      </w:r>
      <w:r>
        <w:t>Media berasal dari Bahasa Latin yang</w:t>
      </w:r>
      <w:r>
        <w:rPr>
          <w:spacing w:val="1"/>
        </w:rPr>
        <w:t xml:space="preserve"> </w:t>
      </w:r>
      <w:r>
        <w:t>merupakan bentuk</w:t>
      </w:r>
      <w:r>
        <w:rPr>
          <w:spacing w:val="1"/>
        </w:rPr>
        <w:t xml:space="preserve"> </w:t>
      </w:r>
      <w:r>
        <w:t>jamak</w:t>
      </w:r>
      <w:r>
        <w:rPr>
          <w:spacing w:val="1"/>
        </w:rPr>
        <w:t xml:space="preserve"> </w:t>
      </w:r>
      <w:r>
        <w:rPr>
          <w:spacing w:val="-4"/>
        </w:rPr>
        <w:t>dari</w:t>
      </w:r>
    </w:p>
    <w:p w14:paraId="6B88FBD1">
      <w:pPr>
        <w:pStyle w:val="5"/>
      </w:pPr>
    </w:p>
    <w:p w14:paraId="5AA124B0">
      <w:pPr>
        <w:pStyle w:val="5"/>
        <w:ind w:left="993"/>
      </w:pPr>
      <w:r>
        <mc:AlternateContent>
          <mc:Choice Requires="wps">
            <w:drawing>
              <wp:anchor distT="0" distB="0" distL="0" distR="0" simplePos="0" relativeHeight="251703296"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68" name="Graphic 68"/>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68" o:spid="_x0000_s1026" o:spt="100" style="position:absolute;left:0pt;margin-left:113.4pt;margin-top:0pt;height:13.8pt;width:396.95pt;mso-position-horizontal-relative:page;z-index:-251613184;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utK2PW&#10;AAAACAEAAA8AAAAAAAAAAQAgAAAAIgAAAGRycy9kb3ducmV2LnhtbFBLAQIUABQAAAAIAIdO4kCr&#10;+quQIgIAAOYEAAAOAAAAAAAAAAEAIAAAACUBAABkcnMvZTJvRG9jLnhtbFBLBQYAAAAABgAGAFkB&#10;AAC5BQAAAAA=&#10;" path="m5040757,0l0,0,0,175260,5040757,175260,5040757,0xe">
                <v:fill on="t" focussize="0,0"/>
                <v:stroke on="f"/>
                <v:imagedata o:title=""/>
                <o:lock v:ext="edit" aspectratio="f"/>
                <v:textbox inset="0mm,0mm,0mm,0mm"/>
              </v:shape>
            </w:pict>
          </mc:Fallback>
        </mc:AlternateContent>
      </w:r>
      <w:r>
        <w:t>“medium”</w:t>
      </w:r>
      <w:r>
        <w:rPr>
          <w:spacing w:val="7"/>
        </w:rPr>
        <w:t xml:space="preserve"> </w:t>
      </w:r>
      <w:r>
        <w:t>yang</w:t>
      </w:r>
      <w:r>
        <w:rPr>
          <w:spacing w:val="10"/>
        </w:rPr>
        <w:t xml:space="preserve"> </w:t>
      </w:r>
      <w:r>
        <w:t>secara</w:t>
      </w:r>
      <w:r>
        <w:rPr>
          <w:spacing w:val="9"/>
        </w:rPr>
        <w:t xml:space="preserve"> </w:t>
      </w:r>
      <w:r>
        <w:t>harfiah</w:t>
      </w:r>
      <w:r>
        <w:rPr>
          <w:spacing w:val="9"/>
        </w:rPr>
        <w:t xml:space="preserve"> </w:t>
      </w:r>
      <w:r>
        <w:t>berarti</w:t>
      </w:r>
      <w:r>
        <w:rPr>
          <w:spacing w:val="11"/>
        </w:rPr>
        <w:t xml:space="preserve"> </w:t>
      </w:r>
      <w:r>
        <w:t>perantara</w:t>
      </w:r>
      <w:r>
        <w:rPr>
          <w:spacing w:val="9"/>
        </w:rPr>
        <w:t xml:space="preserve"> </w:t>
      </w:r>
      <w:r>
        <w:t>atau</w:t>
      </w:r>
      <w:r>
        <w:rPr>
          <w:spacing w:val="9"/>
        </w:rPr>
        <w:t xml:space="preserve"> </w:t>
      </w:r>
      <w:r>
        <w:t>pengantar.</w:t>
      </w:r>
      <w:r>
        <w:rPr>
          <w:spacing w:val="10"/>
        </w:rPr>
        <w:t xml:space="preserve"> </w:t>
      </w:r>
      <w:r>
        <w:t>Makna</w:t>
      </w:r>
      <w:r>
        <w:rPr>
          <w:spacing w:val="9"/>
        </w:rPr>
        <w:t xml:space="preserve"> </w:t>
      </w:r>
      <w:r>
        <w:rPr>
          <w:spacing w:val="-2"/>
        </w:rPr>
        <w:t>umumnya</w:t>
      </w:r>
    </w:p>
    <w:p w14:paraId="6C8EC216">
      <w:pPr>
        <w:pStyle w:val="5"/>
      </w:pPr>
    </w:p>
    <w:p w14:paraId="3177CE2B">
      <w:pPr>
        <w:pStyle w:val="5"/>
        <w:ind w:left="993"/>
      </w:pPr>
      <w:r>
        <mc:AlternateContent>
          <mc:Choice Requires="wps">
            <w:drawing>
              <wp:anchor distT="0" distB="0" distL="0" distR="0" simplePos="0" relativeHeight="251704320"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69" name="Graphic 69"/>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69" o:spid="_x0000_s1026" o:spt="100" style="position:absolute;left:0pt;margin-left:113.4pt;margin-top:0.05pt;height:13.8pt;width:396.95pt;mso-position-horizontal-relative:page;z-index:-251612160;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BO&#10;aq96IwIAAOY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adalah</w:t>
      </w:r>
      <w:r>
        <w:rPr>
          <w:spacing w:val="29"/>
        </w:rPr>
        <w:t xml:space="preserve"> </w:t>
      </w:r>
      <w:r>
        <w:t>segala</w:t>
      </w:r>
      <w:r>
        <w:rPr>
          <w:spacing w:val="31"/>
        </w:rPr>
        <w:t xml:space="preserve"> </w:t>
      </w:r>
      <w:r>
        <w:t>sesuatu</w:t>
      </w:r>
      <w:r>
        <w:rPr>
          <w:spacing w:val="33"/>
        </w:rPr>
        <w:t xml:space="preserve"> </w:t>
      </w:r>
      <w:r>
        <w:t>yang</w:t>
      </w:r>
      <w:r>
        <w:rPr>
          <w:spacing w:val="32"/>
        </w:rPr>
        <w:t xml:space="preserve"> </w:t>
      </w:r>
      <w:r>
        <w:t>dapat</w:t>
      </w:r>
      <w:r>
        <w:rPr>
          <w:spacing w:val="33"/>
        </w:rPr>
        <w:t xml:space="preserve"> </w:t>
      </w:r>
      <w:r>
        <w:t>menyalurkan</w:t>
      </w:r>
      <w:r>
        <w:rPr>
          <w:spacing w:val="32"/>
        </w:rPr>
        <w:t xml:space="preserve"> </w:t>
      </w:r>
      <w:r>
        <w:t>informasi</w:t>
      </w:r>
      <w:r>
        <w:rPr>
          <w:spacing w:val="33"/>
        </w:rPr>
        <w:t xml:space="preserve"> </w:t>
      </w:r>
      <w:r>
        <w:t>dari</w:t>
      </w:r>
      <w:r>
        <w:rPr>
          <w:spacing w:val="32"/>
        </w:rPr>
        <w:t xml:space="preserve"> </w:t>
      </w:r>
      <w:r>
        <w:t>sumber</w:t>
      </w:r>
      <w:r>
        <w:rPr>
          <w:spacing w:val="32"/>
        </w:rPr>
        <w:t xml:space="preserve"> </w:t>
      </w:r>
      <w:r>
        <w:rPr>
          <w:spacing w:val="-2"/>
        </w:rPr>
        <w:t>informasi</w:t>
      </w:r>
    </w:p>
    <w:p w14:paraId="75162591">
      <w:pPr>
        <w:pStyle w:val="5"/>
      </w:pPr>
    </w:p>
    <w:p w14:paraId="1CE4F465">
      <w:pPr>
        <w:pStyle w:val="5"/>
        <w:ind w:left="993"/>
      </w:pPr>
      <w:r>
        <mc:AlternateContent>
          <mc:Choice Requires="wps">
            <w:drawing>
              <wp:anchor distT="0" distB="0" distL="0" distR="0" simplePos="0" relativeHeight="251704320"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70" name="Graphic 70"/>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70" o:spid="_x0000_s1026" o:spt="100" style="position:absolute;left:0pt;margin-left:113.4pt;margin-top:0.05pt;height:13.8pt;width:396.95pt;mso-position-horizontal-relative:page;z-index:-251612160;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Do5NNUA&#10;AAAIAQAADwAAAAAAAAABACAAAAAiAAAAZHJzL2Rvd25yZXYueG1sUEsBAhQAFAAAAAgAh07iQOB2&#10;wX0iAgAA5gQAAA4AAAAAAAAAAQAgAAAAJAEAAGRycy9lMm9Eb2MueG1sUEsFBgAAAAAGAAYAWQEA&#10;ALgFAAAAAA==&#10;" path="m5040757,0l0,0,0,175260,5040757,175260,5040757,0xe">
                <v:fill on="t" focussize="0,0"/>
                <v:stroke on="f"/>
                <v:imagedata o:title=""/>
                <o:lock v:ext="edit" aspectratio="f"/>
                <v:textbox inset="0mm,0mm,0mm,0mm"/>
              </v:shape>
            </w:pict>
          </mc:Fallback>
        </mc:AlternateContent>
      </w:r>
      <w:r>
        <w:t>kepada</w:t>
      </w:r>
      <w:r>
        <w:rPr>
          <w:spacing w:val="22"/>
        </w:rPr>
        <w:t xml:space="preserve"> </w:t>
      </w:r>
      <w:r>
        <w:t>penerima</w:t>
      </w:r>
      <w:r>
        <w:rPr>
          <w:spacing w:val="23"/>
        </w:rPr>
        <w:t xml:space="preserve"> </w:t>
      </w:r>
      <w:r>
        <w:t>informasi.</w:t>
      </w:r>
      <w:r>
        <w:rPr>
          <w:spacing w:val="24"/>
        </w:rPr>
        <w:t xml:space="preserve"> </w:t>
      </w:r>
      <w:r>
        <w:t>Media</w:t>
      </w:r>
      <w:r>
        <w:rPr>
          <w:spacing w:val="23"/>
        </w:rPr>
        <w:t xml:space="preserve"> </w:t>
      </w:r>
      <w:r>
        <w:t>merupakan</w:t>
      </w:r>
      <w:r>
        <w:rPr>
          <w:spacing w:val="22"/>
        </w:rPr>
        <w:t xml:space="preserve"> </w:t>
      </w:r>
      <w:r>
        <w:t>proses</w:t>
      </w:r>
      <w:r>
        <w:rPr>
          <w:spacing w:val="23"/>
        </w:rPr>
        <w:t xml:space="preserve"> </w:t>
      </w:r>
      <w:r>
        <w:t>komunikasi</w:t>
      </w:r>
      <w:r>
        <w:rPr>
          <w:spacing w:val="23"/>
        </w:rPr>
        <w:t xml:space="preserve"> </w:t>
      </w:r>
      <w:r>
        <w:t>perantara</w:t>
      </w:r>
      <w:r>
        <w:rPr>
          <w:spacing w:val="24"/>
        </w:rPr>
        <w:t xml:space="preserve"> </w:t>
      </w:r>
      <w:r>
        <w:rPr>
          <w:spacing w:val="-4"/>
        </w:rPr>
        <w:t>atau</w:t>
      </w:r>
    </w:p>
    <w:p w14:paraId="2C4BF8D2">
      <w:pPr>
        <w:pStyle w:val="5"/>
      </w:pPr>
    </w:p>
    <w:p w14:paraId="268444C8">
      <w:pPr>
        <w:pStyle w:val="5"/>
        <w:ind w:left="993"/>
      </w:pPr>
      <w:r>
        <mc:AlternateContent>
          <mc:Choice Requires="wps">
            <w:drawing>
              <wp:anchor distT="0" distB="0" distL="0" distR="0" simplePos="0" relativeHeight="251705344"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71" name="Graphic 71"/>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71" o:spid="_x0000_s1026" o:spt="100" style="position:absolute;left:0pt;margin-left:113.4pt;margin-top:0.05pt;height:13.85pt;width:396.95pt;mso-position-horizontal-relative:page;z-index:-251611136;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nWJi1QAAAAgBAAAPAAAAAAAAAAEAIAAAACIAAABkcnMvZG93bnJldi54bWxQSwECFAAUAAAACACH&#10;TuJAo6xfoycCAADmBAAADgAAAAAAAAABACAAAAAkAQAAZHJzL2Uyb0RvYy54bWxQSwUGAAAAAAYA&#10;BgBZAQAAvQUAAAAA&#10;" path="m5040757,0l0,0,0,175564,5040757,175564,5040757,0xe">
                <v:fill on="t" focussize="0,0"/>
                <v:stroke on="f"/>
                <v:imagedata o:title=""/>
                <o:lock v:ext="edit" aspectratio="f"/>
                <v:textbox inset="0mm,0mm,0mm,0mm"/>
              </v:shape>
            </w:pict>
          </mc:Fallback>
        </mc:AlternateContent>
      </w:r>
      <w:r>
        <w:t>pengantar</w:t>
      </w:r>
      <w:r>
        <w:rPr>
          <w:spacing w:val="62"/>
        </w:rPr>
        <w:t xml:space="preserve"> </w:t>
      </w:r>
      <w:r>
        <w:t>yang</w:t>
      </w:r>
      <w:r>
        <w:rPr>
          <w:spacing w:val="65"/>
        </w:rPr>
        <w:t xml:space="preserve"> </w:t>
      </w:r>
      <w:r>
        <w:t>digunakan</w:t>
      </w:r>
      <w:r>
        <w:rPr>
          <w:spacing w:val="66"/>
        </w:rPr>
        <w:t xml:space="preserve"> </w:t>
      </w:r>
      <w:r>
        <w:t>oleh</w:t>
      </w:r>
      <w:r>
        <w:rPr>
          <w:spacing w:val="65"/>
        </w:rPr>
        <w:t xml:space="preserve"> </w:t>
      </w:r>
      <w:r>
        <w:t>manusia</w:t>
      </w:r>
      <w:r>
        <w:rPr>
          <w:spacing w:val="65"/>
        </w:rPr>
        <w:t xml:space="preserve"> </w:t>
      </w:r>
      <w:r>
        <w:t>untuk</w:t>
      </w:r>
      <w:r>
        <w:rPr>
          <w:spacing w:val="69"/>
        </w:rPr>
        <w:t xml:space="preserve"> </w:t>
      </w:r>
      <w:r>
        <w:t>menyampaikan</w:t>
      </w:r>
      <w:r>
        <w:rPr>
          <w:spacing w:val="65"/>
        </w:rPr>
        <w:t xml:space="preserve"> </w:t>
      </w:r>
      <w:r>
        <w:t>suatu</w:t>
      </w:r>
      <w:r>
        <w:rPr>
          <w:spacing w:val="69"/>
        </w:rPr>
        <w:t xml:space="preserve"> </w:t>
      </w:r>
      <w:r>
        <w:rPr>
          <w:spacing w:val="-2"/>
        </w:rPr>
        <w:t>gagasan</w:t>
      </w:r>
    </w:p>
    <w:p w14:paraId="60E5F7A8">
      <w:pPr>
        <w:pStyle w:val="5"/>
      </w:pPr>
    </w:p>
    <w:p w14:paraId="7523D847">
      <w:pPr>
        <w:pStyle w:val="5"/>
        <w:ind w:left="993"/>
      </w:pPr>
      <w:r>
        <mc:AlternateContent>
          <mc:Choice Requires="wps">
            <w:drawing>
              <wp:anchor distT="0" distB="0" distL="0" distR="0" simplePos="0" relativeHeight="25170534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72" name="Graphic 72"/>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72" o:spid="_x0000_s1026" o:spt="100" style="position:absolute;left:0pt;margin-left:113.4pt;margin-top:0.05pt;height:13.8pt;width:396.95pt;mso-position-horizontal-relative:page;z-index:-25161113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a1G5ciMCAADm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Br&#10;UblyIwIAAOY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berupa</w:t>
      </w:r>
      <w:r>
        <w:rPr>
          <w:spacing w:val="25"/>
        </w:rPr>
        <w:t xml:space="preserve"> </w:t>
      </w:r>
      <w:r>
        <w:t>isi</w:t>
      </w:r>
      <w:r>
        <w:rPr>
          <w:spacing w:val="28"/>
        </w:rPr>
        <w:t xml:space="preserve"> </w:t>
      </w:r>
      <w:r>
        <w:t>atau</w:t>
      </w:r>
      <w:r>
        <w:rPr>
          <w:spacing w:val="27"/>
        </w:rPr>
        <w:t xml:space="preserve"> </w:t>
      </w:r>
      <w:r>
        <w:t>ajaran</w:t>
      </w:r>
      <w:r>
        <w:rPr>
          <w:spacing w:val="27"/>
        </w:rPr>
        <w:t xml:space="preserve"> </w:t>
      </w:r>
      <w:r>
        <w:t>yang</w:t>
      </w:r>
      <w:r>
        <w:rPr>
          <w:spacing w:val="27"/>
        </w:rPr>
        <w:t xml:space="preserve"> </w:t>
      </w:r>
      <w:r>
        <w:t>dituangkan</w:t>
      </w:r>
      <w:r>
        <w:rPr>
          <w:spacing w:val="27"/>
        </w:rPr>
        <w:t xml:space="preserve"> </w:t>
      </w:r>
      <w:r>
        <w:t>dalam</w:t>
      </w:r>
      <w:r>
        <w:rPr>
          <w:spacing w:val="27"/>
        </w:rPr>
        <w:t xml:space="preserve"> </w:t>
      </w:r>
      <w:r>
        <w:t>bentuk</w:t>
      </w:r>
      <w:r>
        <w:rPr>
          <w:spacing w:val="28"/>
        </w:rPr>
        <w:t xml:space="preserve"> </w:t>
      </w:r>
      <w:r>
        <w:t>simbol-simbol</w:t>
      </w:r>
      <w:r>
        <w:rPr>
          <w:spacing w:val="29"/>
        </w:rPr>
        <w:t xml:space="preserve"> </w:t>
      </w:r>
      <w:r>
        <w:rPr>
          <w:spacing w:val="-2"/>
        </w:rPr>
        <w:t>komunikasi</w:t>
      </w:r>
    </w:p>
    <w:p w14:paraId="6EBEAB2C">
      <w:pPr>
        <w:pStyle w:val="5"/>
      </w:pPr>
    </w:p>
    <w:p w14:paraId="4CFCAC75">
      <w:pPr>
        <w:pStyle w:val="5"/>
        <w:ind w:left="993"/>
      </w:pPr>
      <w:r>
        <mc:AlternateContent>
          <mc:Choice Requires="wps">
            <w:drawing>
              <wp:anchor distT="0" distB="0" distL="0" distR="0" simplePos="0" relativeHeight="25170636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73" name="Graphic 73"/>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73" o:spid="_x0000_s1026" o:spt="100" style="position:absolute;left:0pt;margin-left:113.4pt;margin-top:0.05pt;height:13.8pt;width:396.95pt;mso-position-horizontal-relative:page;z-index:-25161011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CO&#10;wb2YIwIAAOY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baik</w:t>
      </w:r>
      <w:r>
        <w:rPr>
          <w:spacing w:val="35"/>
        </w:rPr>
        <w:t xml:space="preserve"> </w:t>
      </w:r>
      <w:r>
        <w:t>secara</w:t>
      </w:r>
      <w:r>
        <w:rPr>
          <w:spacing w:val="33"/>
        </w:rPr>
        <w:t xml:space="preserve"> </w:t>
      </w:r>
      <w:r>
        <w:t>verbal</w:t>
      </w:r>
      <w:r>
        <w:rPr>
          <w:spacing w:val="35"/>
        </w:rPr>
        <w:t xml:space="preserve"> </w:t>
      </w:r>
      <w:r>
        <w:t>maupun</w:t>
      </w:r>
      <w:r>
        <w:rPr>
          <w:spacing w:val="34"/>
        </w:rPr>
        <w:t xml:space="preserve"> </w:t>
      </w:r>
      <w:r>
        <w:t>non</w:t>
      </w:r>
      <w:r>
        <w:rPr>
          <w:spacing w:val="34"/>
        </w:rPr>
        <w:t xml:space="preserve"> </w:t>
      </w:r>
      <w:r>
        <w:t>verbal</w:t>
      </w:r>
      <w:r>
        <w:rPr>
          <w:spacing w:val="35"/>
        </w:rPr>
        <w:t xml:space="preserve"> </w:t>
      </w:r>
      <w:r>
        <w:t>kepada</w:t>
      </w:r>
      <w:r>
        <w:rPr>
          <w:spacing w:val="33"/>
        </w:rPr>
        <w:t xml:space="preserve"> </w:t>
      </w:r>
      <w:r>
        <w:t>penerima</w:t>
      </w:r>
      <w:r>
        <w:rPr>
          <w:spacing w:val="34"/>
        </w:rPr>
        <w:t xml:space="preserve"> </w:t>
      </w:r>
      <w:r>
        <w:t>berbentuk</w:t>
      </w:r>
      <w:r>
        <w:rPr>
          <w:spacing w:val="35"/>
        </w:rPr>
        <w:t xml:space="preserve"> </w:t>
      </w:r>
      <w:r>
        <w:t>audio</w:t>
      </w:r>
      <w:r>
        <w:rPr>
          <w:spacing w:val="34"/>
        </w:rPr>
        <w:t xml:space="preserve"> </w:t>
      </w:r>
      <w:r>
        <w:rPr>
          <w:spacing w:val="-2"/>
        </w:rPr>
        <w:t>visual</w:t>
      </w:r>
    </w:p>
    <w:p w14:paraId="6B62901F">
      <w:pPr>
        <w:pStyle w:val="5"/>
      </w:pPr>
    </w:p>
    <w:p w14:paraId="2C09338D">
      <w:pPr>
        <w:pStyle w:val="5"/>
        <w:spacing w:before="1"/>
        <w:ind w:left="993"/>
      </w:pPr>
      <w:r>
        <mc:AlternateContent>
          <mc:Choice Requires="wps">
            <w:drawing>
              <wp:anchor distT="0" distB="0" distL="0" distR="0" simplePos="0" relativeHeight="25170636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74" name="Graphic 74"/>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74" o:spid="_x0000_s1026" o:spt="100" style="position:absolute;left:0pt;margin-left:113.4pt;margin-top:0.05pt;height:13.8pt;width:396.95pt;mso-position-horizontal-relative:page;z-index:-25161011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D2&#10;OTFjIwIAAOY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atau</w:t>
      </w:r>
      <w:r>
        <w:rPr>
          <w:spacing w:val="19"/>
        </w:rPr>
        <w:t xml:space="preserve"> </w:t>
      </w:r>
      <w:r>
        <w:t>peralatan</w:t>
      </w:r>
      <w:r>
        <w:rPr>
          <w:spacing w:val="22"/>
        </w:rPr>
        <w:t xml:space="preserve"> </w:t>
      </w:r>
      <w:r>
        <w:t>penunjang</w:t>
      </w:r>
      <w:r>
        <w:rPr>
          <w:spacing w:val="23"/>
        </w:rPr>
        <w:t xml:space="preserve"> </w:t>
      </w:r>
      <w:r>
        <w:t>dengan</w:t>
      </w:r>
      <w:r>
        <w:rPr>
          <w:spacing w:val="22"/>
        </w:rPr>
        <w:t xml:space="preserve"> </w:t>
      </w:r>
      <w:r>
        <w:t>harapan</w:t>
      </w:r>
      <w:r>
        <w:rPr>
          <w:spacing w:val="23"/>
        </w:rPr>
        <w:t xml:space="preserve"> </w:t>
      </w:r>
      <w:r>
        <w:t>dapat</w:t>
      </w:r>
      <w:r>
        <w:rPr>
          <w:spacing w:val="24"/>
        </w:rPr>
        <w:t xml:space="preserve"> </w:t>
      </w:r>
      <w:r>
        <w:t>menimbulkan</w:t>
      </w:r>
      <w:r>
        <w:rPr>
          <w:spacing w:val="22"/>
        </w:rPr>
        <w:t xml:space="preserve"> </w:t>
      </w:r>
      <w:r>
        <w:t>feedback</w:t>
      </w:r>
      <w:r>
        <w:rPr>
          <w:spacing w:val="22"/>
        </w:rPr>
        <w:t xml:space="preserve"> </w:t>
      </w:r>
      <w:r>
        <w:rPr>
          <w:spacing w:val="-2"/>
        </w:rPr>
        <w:t>terhadap</w:t>
      </w:r>
    </w:p>
    <w:p w14:paraId="784CD6D6">
      <w:pPr>
        <w:pStyle w:val="5"/>
        <w:spacing w:before="22"/>
        <w:rPr>
          <w:sz w:val="20"/>
        </w:rPr>
      </w:pPr>
      <w:r>
        <w:rPr>
          <w:sz w:val="20"/>
        </w:rPr>
        <mc:AlternateContent>
          <mc:Choice Requires="wps">
            <w:drawing>
              <wp:anchor distT="0" distB="0" distL="0" distR="0" simplePos="0" relativeHeight="251771904" behindDoc="1" locked="0" layoutInCell="1" allowOverlap="1">
                <wp:simplePos x="0" y="0"/>
                <wp:positionH relativeFrom="page">
                  <wp:posOffset>1440180</wp:posOffset>
                </wp:positionH>
                <wp:positionV relativeFrom="paragraph">
                  <wp:posOffset>175260</wp:posOffset>
                </wp:positionV>
                <wp:extent cx="1642110" cy="175260"/>
                <wp:effectExtent l="0" t="0" r="0" b="0"/>
                <wp:wrapTopAndBottom/>
                <wp:docPr id="75" name="Textbox 75"/>
                <wp:cNvGraphicFramePr/>
                <a:graphic xmlns:a="http://schemas.openxmlformats.org/drawingml/2006/main">
                  <a:graphicData uri="http://schemas.microsoft.com/office/word/2010/wordprocessingShape">
                    <wps:wsp>
                      <wps:cNvSpPr txBox="1"/>
                      <wps:spPr>
                        <a:xfrm>
                          <a:off x="0" y="0"/>
                          <a:ext cx="1642110" cy="175260"/>
                        </a:xfrm>
                        <a:prstGeom prst="rect">
                          <a:avLst/>
                        </a:prstGeom>
                        <a:solidFill>
                          <a:srgbClr val="FFFFFF"/>
                        </a:solidFill>
                      </wps:spPr>
                      <wps:txbx>
                        <w:txbxContent>
                          <w:p w14:paraId="52CAF02B">
                            <w:pPr>
                              <w:pStyle w:val="5"/>
                              <w:spacing w:line="275" w:lineRule="exact"/>
                              <w:ind w:right="-15"/>
                              <w:rPr>
                                <w:color w:val="000000"/>
                              </w:rPr>
                            </w:pPr>
                            <w:r>
                              <w:rPr>
                                <w:color w:val="000000"/>
                              </w:rPr>
                              <w:t>penerima</w:t>
                            </w:r>
                            <w:r>
                              <w:rPr>
                                <w:color w:val="000000"/>
                                <w:spacing w:val="-3"/>
                              </w:rPr>
                              <w:t xml:space="preserve"> </w:t>
                            </w:r>
                            <w:r>
                              <w:rPr>
                                <w:color w:val="000000"/>
                              </w:rPr>
                              <w:t>(Mulyani,</w:t>
                            </w:r>
                            <w:r>
                              <w:rPr>
                                <w:color w:val="000000"/>
                                <w:spacing w:val="-1"/>
                              </w:rPr>
                              <w:t xml:space="preserve"> </w:t>
                            </w:r>
                            <w:r>
                              <w:rPr>
                                <w:color w:val="000000"/>
                                <w:spacing w:val="-2"/>
                              </w:rPr>
                              <w:t>2022).</w:t>
                            </w:r>
                          </w:p>
                        </w:txbxContent>
                      </wps:txbx>
                      <wps:bodyPr wrap="square" lIns="0" tIns="0" rIns="0" bIns="0" rtlCol="0">
                        <a:noAutofit/>
                      </wps:bodyPr>
                    </wps:wsp>
                  </a:graphicData>
                </a:graphic>
              </wp:anchor>
            </w:drawing>
          </mc:Choice>
          <mc:Fallback>
            <w:pict>
              <v:shape id="Textbox 75" o:spid="_x0000_s1026" o:spt="202" type="#_x0000_t202" style="position:absolute;left:0pt;margin-left:113.4pt;margin-top:13.8pt;height:13.8pt;width:129.3pt;mso-position-horizontal-relative:page;mso-wrap-distance-bottom:0pt;mso-wrap-distance-top:0pt;z-index:-251544576;mso-width-relative:page;mso-height-relative:page;" fillcolor="#FFFFFF" filled="t" stroked="f" coordsize="21600,21600" o:gfxdata="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syto3ZAAAACQEAAA8AAAAAAAAAAQAgAAAAIgAA&#10;AGRycy9kb3ducmV2LnhtbFBLAQIUABQAAAAIAIdO4kAEDDgwzgEAAKoDAAAOAAAAAAAAAAEAIAAA&#10;ACgBAABkcnMvZTJvRG9jLnhtbFBLBQYAAAAABgAGAFkBAABoBQAAAAA=&#10;">
                <v:fill on="t" focussize="0,0"/>
                <v:stroke on="f"/>
                <v:imagedata o:title=""/>
                <o:lock v:ext="edit" aspectratio="f"/>
                <v:textbox inset="0mm,0mm,0mm,0mm">
                  <w:txbxContent>
                    <w:p w14:paraId="52CAF02B">
                      <w:pPr>
                        <w:pStyle w:val="5"/>
                        <w:spacing w:line="275" w:lineRule="exact"/>
                        <w:ind w:right="-15"/>
                        <w:rPr>
                          <w:color w:val="000000"/>
                        </w:rPr>
                      </w:pPr>
                      <w:r>
                        <w:rPr>
                          <w:color w:val="000000"/>
                        </w:rPr>
                        <w:t>penerima</w:t>
                      </w:r>
                      <w:r>
                        <w:rPr>
                          <w:color w:val="000000"/>
                          <w:spacing w:val="-3"/>
                        </w:rPr>
                        <w:t xml:space="preserve"> </w:t>
                      </w:r>
                      <w:r>
                        <w:rPr>
                          <w:color w:val="000000"/>
                        </w:rPr>
                        <w:t>(Mulyani,</w:t>
                      </w:r>
                      <w:r>
                        <w:rPr>
                          <w:color w:val="000000"/>
                          <w:spacing w:val="-1"/>
                        </w:rPr>
                        <w:t xml:space="preserve"> </w:t>
                      </w:r>
                      <w:r>
                        <w:rPr>
                          <w:color w:val="000000"/>
                          <w:spacing w:val="-2"/>
                        </w:rPr>
                        <w:t>2022).</w:t>
                      </w:r>
                    </w:p>
                  </w:txbxContent>
                </v:textbox>
                <w10:wrap type="topAndBottom"/>
              </v:shape>
            </w:pict>
          </mc:Fallback>
        </mc:AlternateContent>
      </w:r>
    </w:p>
    <w:p w14:paraId="3838EBF9">
      <w:pPr>
        <w:pStyle w:val="5"/>
        <w:spacing w:before="275"/>
        <w:ind w:left="1701"/>
      </w:pPr>
      <w:r>
        <w:t>Media</w:t>
      </w:r>
      <w:r>
        <w:rPr>
          <w:spacing w:val="29"/>
        </w:rPr>
        <w:t xml:space="preserve"> </w:t>
      </w:r>
      <w:r>
        <w:t>adalah</w:t>
      </w:r>
      <w:r>
        <w:rPr>
          <w:spacing w:val="32"/>
        </w:rPr>
        <w:t xml:space="preserve"> </w:t>
      </w:r>
      <w:r>
        <w:t>alat</w:t>
      </w:r>
      <w:r>
        <w:rPr>
          <w:spacing w:val="32"/>
        </w:rPr>
        <w:t xml:space="preserve"> </w:t>
      </w:r>
      <w:r>
        <w:t>bantu</w:t>
      </w:r>
      <w:r>
        <w:rPr>
          <w:spacing w:val="34"/>
        </w:rPr>
        <w:t xml:space="preserve"> </w:t>
      </w:r>
      <w:r>
        <w:t>yang</w:t>
      </w:r>
      <w:r>
        <w:rPr>
          <w:spacing w:val="33"/>
        </w:rPr>
        <w:t xml:space="preserve"> </w:t>
      </w:r>
      <w:r>
        <w:t>dapat</w:t>
      </w:r>
      <w:r>
        <w:rPr>
          <w:spacing w:val="32"/>
        </w:rPr>
        <w:t xml:space="preserve"> </w:t>
      </w:r>
      <w:r>
        <w:t>digunakan</w:t>
      </w:r>
      <w:r>
        <w:rPr>
          <w:spacing w:val="32"/>
        </w:rPr>
        <w:t xml:space="preserve"> </w:t>
      </w:r>
      <w:r>
        <w:t>saat</w:t>
      </w:r>
      <w:r>
        <w:rPr>
          <w:spacing w:val="32"/>
        </w:rPr>
        <w:t xml:space="preserve"> </w:t>
      </w:r>
      <w:r>
        <w:t>proses</w:t>
      </w:r>
      <w:r>
        <w:rPr>
          <w:spacing w:val="32"/>
        </w:rPr>
        <w:t xml:space="preserve"> </w:t>
      </w:r>
      <w:r>
        <w:rPr>
          <w:spacing w:val="-2"/>
        </w:rPr>
        <w:t>pembelajaran</w:t>
      </w:r>
    </w:p>
    <w:p w14:paraId="01581359">
      <w:pPr>
        <w:pStyle w:val="5"/>
      </w:pPr>
    </w:p>
    <w:p w14:paraId="73F7F9F5">
      <w:pPr>
        <w:pStyle w:val="5"/>
        <w:spacing w:line="480" w:lineRule="auto"/>
        <w:ind w:left="993" w:right="421"/>
        <w:jc w:val="both"/>
      </w:pPr>
      <w:r>
        <mc:AlternateContent>
          <mc:Choice Requires="wps">
            <w:drawing>
              <wp:anchor distT="0" distB="0" distL="0" distR="0" simplePos="0" relativeHeight="251707392" behindDoc="1" locked="0" layoutInCell="1" allowOverlap="1">
                <wp:simplePos x="0" y="0"/>
                <wp:positionH relativeFrom="page">
                  <wp:posOffset>1889760</wp:posOffset>
                </wp:positionH>
                <wp:positionV relativeFrom="paragraph">
                  <wp:posOffset>-349250</wp:posOffset>
                </wp:positionV>
                <wp:extent cx="4591685" cy="175260"/>
                <wp:effectExtent l="0" t="0" r="0" b="0"/>
                <wp:wrapNone/>
                <wp:docPr id="76" name="Graphic 76"/>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76" o:spid="_x0000_s1026" o:spt="100" style="position:absolute;left:0pt;margin-left:148.8pt;margin-top:-27.5pt;height:13.8pt;width:361.55pt;mso-position-horizontal-relative:page;z-index:-251609088;mso-width-relative:page;mso-height-relative:page;" fillcolor="#FFFFFF" filled="t" stroked="f" coordsize="4591685,175260" o:gfxdata="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W&#10;Iw+A2QAAAAwBAAAPAAAAAAAAAAEAIAAAACIAAABkcnMvZG93bnJldi54bWxQSwECFAAUAAAACACH&#10;TuJA21qfJSMCAADmBAAADgAAAAAAAAABACAAAAAoAQAAZHJzL2Uyb0RvYy54bWxQSwUGAAAAAAYA&#10;BgBZAQAAvQUAAAAA&#10;" path="m4591177,0l0,0,0,175260,4591177,175260,4591177,0xe">
                <v:fill on="t" focussize="0,0"/>
                <v:stroke on="f"/>
                <v:imagedata o:title=""/>
                <o:lock v:ext="edit" aspectratio="f"/>
                <v:textbox inset="0mm,0mm,0mm,0mm"/>
              </v:shape>
            </w:pict>
          </mc:Fallback>
        </mc:AlternateContent>
      </w:r>
      <w:r>
        <mc:AlternateContent>
          <mc:Choice Requires="wps">
            <w:drawing>
              <wp:anchor distT="0" distB="0" distL="0" distR="0" simplePos="0" relativeHeight="251707392"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77" name="Graphic 77"/>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77" o:spid="_x0000_s1026" o:spt="100" style="position:absolute;left:0pt;margin-left:113.4pt;margin-top:0.05pt;height:13.8pt;width:396.95pt;mso-position-horizontal-relative:page;z-index:-251609088;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mI5NhiICAADm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Do5NNUA&#10;AAAIAQAADwAAAAAAAAABACAAAAAiAAAAZHJzL2Rvd25yZXYueG1sUEsBAhQAFAAAAAgAh07iQJiO&#10;TYYiAgAA5gQAAA4AAAAAAAAAAQAgAAAAJAEAAGRycy9lMm9Eb2MueG1sUEsFBgAAAAAGAAYAWQEA&#10;ALgFAAAAAA==&#10;" path="m5040757,0l0,0,0,175260,5040757,175260,5040757,0xe">
                <v:fill on="t" focussize="0,0"/>
                <v:stroke on="f"/>
                <v:imagedata o:title=""/>
                <o:lock v:ext="edit" aspectratio="f"/>
                <v:textbox inset="0mm,0mm,0mm,0mm"/>
              </v:shape>
            </w:pict>
          </mc:Fallback>
        </mc:AlternateContent>
      </w:r>
      <w:r>
        <w:t>berlangsung sehingga memudahkan seorang guru membangkitkan motivasi ataupun minat belajar siswa (Ahmad Landonng, dkk, 2023). Selain itu, Media pembelajaran</w:t>
      </w:r>
      <w:r>
        <w:rPr>
          <w:spacing w:val="-4"/>
        </w:rPr>
        <w:t xml:space="preserve"> </w:t>
      </w:r>
      <w:r>
        <w:t>merupakan</w:t>
      </w:r>
      <w:r>
        <w:rPr>
          <w:spacing w:val="-2"/>
        </w:rPr>
        <w:t xml:space="preserve"> </w:t>
      </w:r>
      <w:r>
        <w:t>segala</w:t>
      </w:r>
      <w:r>
        <w:rPr>
          <w:spacing w:val="-3"/>
        </w:rPr>
        <w:t xml:space="preserve"> </w:t>
      </w:r>
      <w:r>
        <w:t>sesuatu</w:t>
      </w:r>
      <w:r>
        <w:rPr>
          <w:spacing w:val="-4"/>
        </w:rPr>
        <w:t xml:space="preserve"> </w:t>
      </w:r>
      <w:r>
        <w:t>yang</w:t>
      </w:r>
      <w:r>
        <w:rPr>
          <w:spacing w:val="-4"/>
        </w:rPr>
        <w:t xml:space="preserve"> </w:t>
      </w:r>
      <w:r>
        <w:t>dapat</w:t>
      </w:r>
      <w:r>
        <w:rPr>
          <w:spacing w:val="-4"/>
        </w:rPr>
        <w:t xml:space="preserve"> </w:t>
      </w:r>
      <w:r>
        <w:t>digunakan</w:t>
      </w:r>
      <w:r>
        <w:rPr>
          <w:spacing w:val="-4"/>
        </w:rPr>
        <w:t xml:space="preserve"> </w:t>
      </w:r>
      <w:r>
        <w:t>untuk</w:t>
      </w:r>
      <w:r>
        <w:rPr>
          <w:spacing w:val="-2"/>
        </w:rPr>
        <w:t xml:space="preserve"> </w:t>
      </w:r>
      <w:r>
        <w:t>menyalurkan pesan</w:t>
      </w:r>
      <w:r>
        <w:rPr>
          <w:spacing w:val="80"/>
        </w:rPr>
        <w:t xml:space="preserve"> </w:t>
      </w:r>
      <w:r>
        <w:t>dari</w:t>
      </w:r>
      <w:r>
        <w:rPr>
          <w:spacing w:val="80"/>
        </w:rPr>
        <w:t xml:space="preserve"> </w:t>
      </w:r>
      <w:r>
        <w:t>seorang</w:t>
      </w:r>
      <w:r>
        <w:rPr>
          <w:spacing w:val="80"/>
        </w:rPr>
        <w:t xml:space="preserve"> </w:t>
      </w:r>
      <w:r>
        <w:t>guru</w:t>
      </w:r>
      <w:r>
        <w:rPr>
          <w:spacing w:val="80"/>
        </w:rPr>
        <w:t xml:space="preserve"> </w:t>
      </w:r>
      <w:r>
        <w:t>kepada</w:t>
      </w:r>
      <w:r>
        <w:rPr>
          <w:spacing w:val="80"/>
        </w:rPr>
        <w:t xml:space="preserve"> </w:t>
      </w:r>
      <w:r>
        <w:t>peserta</w:t>
      </w:r>
      <w:r>
        <w:rPr>
          <w:spacing w:val="80"/>
        </w:rPr>
        <w:t xml:space="preserve"> </w:t>
      </w:r>
      <w:r>
        <w:t>didik</w:t>
      </w:r>
      <w:r>
        <w:rPr>
          <w:spacing w:val="80"/>
        </w:rPr>
        <w:t xml:space="preserve"> </w:t>
      </w:r>
      <w:r>
        <w:t>yang</w:t>
      </w:r>
      <w:r>
        <w:rPr>
          <w:spacing w:val="80"/>
        </w:rPr>
        <w:t xml:space="preserve"> </w:t>
      </w:r>
      <w:r>
        <w:t>dapat merangsang pikiran, perasaanperhatian peserta didik, sehingga terjadi proses pembelajaran (Beta Rapita, S, 2023).</w:t>
      </w:r>
    </w:p>
    <w:p w14:paraId="56EDBDF2">
      <w:pPr>
        <w:pStyle w:val="5"/>
        <w:spacing w:after="0" w:line="480" w:lineRule="auto"/>
        <w:jc w:val="both"/>
        <w:sectPr>
          <w:pgSz w:w="11910" w:h="16840"/>
          <w:pgMar w:top="1920" w:right="1275" w:bottom="280" w:left="1275" w:header="717" w:footer="0" w:gutter="0"/>
          <w:cols w:space="720" w:num="1"/>
        </w:sectPr>
      </w:pPr>
    </w:p>
    <w:p w14:paraId="68E41709">
      <w:pPr>
        <w:pStyle w:val="5"/>
        <w:spacing w:before="53"/>
      </w:pPr>
    </w:p>
    <w:p w14:paraId="7785DEA1">
      <w:pPr>
        <w:pStyle w:val="5"/>
        <w:spacing w:line="480" w:lineRule="auto"/>
        <w:ind w:left="993" w:right="426" w:firstLine="708"/>
        <w:jc w:val="both"/>
      </w:pPr>
      <w:r>
        <w:t>Berdasarkan definisi Media Pembelajaran menurut para ahli dapat disimpulkan bahwa Media merupakan sarana atau alat bantu yang berperan sebagai perantara dalam menyampaikan informasi dari sumber ke penerima. Dalam konteks pembelajaran, media berfungsi untuk menyampaikan materi, membangkitkan</w:t>
      </w:r>
      <w:r>
        <w:rPr>
          <w:spacing w:val="32"/>
        </w:rPr>
        <w:t xml:space="preserve">  </w:t>
      </w:r>
      <w:r>
        <w:t>motivasi,</w:t>
      </w:r>
      <w:r>
        <w:rPr>
          <w:spacing w:val="33"/>
        </w:rPr>
        <w:t xml:space="preserve">  </w:t>
      </w:r>
      <w:r>
        <w:t>serta</w:t>
      </w:r>
      <w:r>
        <w:rPr>
          <w:spacing w:val="32"/>
        </w:rPr>
        <w:t xml:space="preserve">  </w:t>
      </w:r>
      <w:r>
        <w:t>meningkatkan</w:t>
      </w:r>
      <w:r>
        <w:rPr>
          <w:spacing w:val="33"/>
        </w:rPr>
        <w:t xml:space="preserve">  </w:t>
      </w:r>
      <w:r>
        <w:t>perhatian</w:t>
      </w:r>
      <w:r>
        <w:rPr>
          <w:spacing w:val="33"/>
        </w:rPr>
        <w:t xml:space="preserve">  </w:t>
      </w:r>
      <w:r>
        <w:t>dan</w:t>
      </w:r>
      <w:r>
        <w:rPr>
          <w:spacing w:val="32"/>
        </w:rPr>
        <w:t xml:space="preserve">  </w:t>
      </w:r>
      <w:r>
        <w:t>minat</w:t>
      </w:r>
      <w:r>
        <w:rPr>
          <w:spacing w:val="34"/>
        </w:rPr>
        <w:t xml:space="preserve">  </w:t>
      </w:r>
      <w:r>
        <w:rPr>
          <w:spacing w:val="-2"/>
        </w:rPr>
        <w:t>siswa,</w:t>
      </w:r>
    </w:p>
    <w:p w14:paraId="3855F236">
      <w:pPr>
        <w:pStyle w:val="5"/>
        <w:spacing w:before="1"/>
        <w:ind w:left="993"/>
      </w:pPr>
      <w:r>
        <w:drawing>
          <wp:anchor distT="0" distB="0" distL="0" distR="0" simplePos="0" relativeHeight="25170841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78"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08416"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79" name="Graphic 79"/>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79" o:spid="_x0000_s1026" o:spt="100" style="position:absolute;left:0pt;margin-left:113.4pt;margin-top:0.05pt;height:13.85pt;width:396.95pt;mso-position-horizontal-relative:page;z-index:-251608064;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nWJi1QAAAAgBAAAPAAAAAAAAAAEAIAAAACIAAABkcnMvZG93bnJldi54bWxQSwECFAAUAAAACACH&#10;TuJAjzK/nicCAADmBAAADgAAAAAAAAABACAAAAAkAQAAZHJzL2Uyb0RvYy54bWxQSwUGAAAAAAYA&#10;BgBZAQAAvQUAAAAA&#10;" path="m5040757,0l0,0,0,175564,5040757,175564,5040757,0xe">
                <v:fill on="t" focussize="0,0"/>
                <v:stroke on="f"/>
                <v:imagedata o:title=""/>
                <o:lock v:ext="edit" aspectratio="f"/>
                <v:textbox inset="0mm,0mm,0mm,0mm"/>
              </v:shape>
            </w:pict>
          </mc:Fallback>
        </mc:AlternateContent>
      </w:r>
      <w:r>
        <w:t>sehingga</w:t>
      </w:r>
      <w:r>
        <w:rPr>
          <w:spacing w:val="19"/>
        </w:rPr>
        <w:t xml:space="preserve"> </w:t>
      </w:r>
      <w:r>
        <w:t>membantu</w:t>
      </w:r>
      <w:r>
        <w:rPr>
          <w:spacing w:val="23"/>
        </w:rPr>
        <w:t xml:space="preserve"> </w:t>
      </w:r>
      <w:r>
        <w:t>tercapainya</w:t>
      </w:r>
      <w:r>
        <w:rPr>
          <w:spacing w:val="22"/>
        </w:rPr>
        <w:t xml:space="preserve"> </w:t>
      </w:r>
      <w:r>
        <w:t>tujuan</w:t>
      </w:r>
      <w:r>
        <w:rPr>
          <w:spacing w:val="21"/>
        </w:rPr>
        <w:t xml:space="preserve"> </w:t>
      </w:r>
      <w:r>
        <w:t>pembelajaran.</w:t>
      </w:r>
      <w:r>
        <w:rPr>
          <w:spacing w:val="25"/>
        </w:rPr>
        <w:t xml:space="preserve"> </w:t>
      </w:r>
      <w:r>
        <w:t>Media</w:t>
      </w:r>
      <w:r>
        <w:rPr>
          <w:spacing w:val="21"/>
        </w:rPr>
        <w:t xml:space="preserve"> </w:t>
      </w:r>
      <w:r>
        <w:t>pembelajaran</w:t>
      </w:r>
      <w:r>
        <w:rPr>
          <w:spacing w:val="22"/>
        </w:rPr>
        <w:t xml:space="preserve"> </w:t>
      </w:r>
      <w:r>
        <w:rPr>
          <w:spacing w:val="-2"/>
        </w:rPr>
        <w:t>dapat</w:t>
      </w:r>
    </w:p>
    <w:p w14:paraId="7BA118E3">
      <w:pPr>
        <w:pStyle w:val="5"/>
      </w:pPr>
    </w:p>
    <w:p w14:paraId="1DC519EC">
      <w:pPr>
        <w:pStyle w:val="5"/>
        <w:ind w:left="993"/>
      </w:pPr>
      <w:r>
        <mc:AlternateContent>
          <mc:Choice Requires="wps">
            <w:drawing>
              <wp:anchor distT="0" distB="0" distL="0" distR="0" simplePos="0" relativeHeight="251709440"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80" name="Graphic 80"/>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80" o:spid="_x0000_s1026" o:spt="100" style="position:absolute;left:0pt;margin-left:113.4pt;margin-top:0pt;height:13.8pt;width:396.95pt;mso-position-horizontal-relative:page;z-index:-251607040;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ut&#10;K2PWAAAACAEAAA8AAAAAAAAAAQAgAAAAIgAAAGRycy9kb3ducmV2LnhtbFBLAQIUABQAAAAIAIdO&#10;4kD8T8x/JQIAAOYEAAAOAAAAAAAAAAEAIAAAACUBAABkcnMvZTJvRG9jLnhtbFBLBQYAAAAABgAG&#10;AFkBAAC8BQAAAAA=&#10;" path="m5040757,0l0,0,0,175259,5040757,175259,5040757,0xe">
                <v:fill on="t" focussize="0,0"/>
                <v:stroke on="f"/>
                <v:imagedata o:title=""/>
                <o:lock v:ext="edit" aspectratio="f"/>
                <v:textbox inset="0mm,0mm,0mm,0mm"/>
              </v:shape>
            </w:pict>
          </mc:Fallback>
        </mc:AlternateContent>
      </w:r>
      <w:r>
        <w:t>berupa</w:t>
      </w:r>
      <w:r>
        <w:rPr>
          <w:spacing w:val="52"/>
        </w:rPr>
        <w:t xml:space="preserve"> </w:t>
      </w:r>
      <w:r>
        <w:t>berbagai</w:t>
      </w:r>
      <w:r>
        <w:rPr>
          <w:spacing w:val="54"/>
        </w:rPr>
        <w:t xml:space="preserve"> </w:t>
      </w:r>
      <w:r>
        <w:t>bentuk,</w:t>
      </w:r>
      <w:r>
        <w:rPr>
          <w:spacing w:val="56"/>
        </w:rPr>
        <w:t xml:space="preserve"> </w:t>
      </w:r>
      <w:r>
        <w:t>seperti</w:t>
      </w:r>
      <w:r>
        <w:rPr>
          <w:spacing w:val="54"/>
        </w:rPr>
        <w:t xml:space="preserve"> </w:t>
      </w:r>
      <w:r>
        <w:t>audio-visual,</w:t>
      </w:r>
      <w:r>
        <w:rPr>
          <w:spacing w:val="54"/>
        </w:rPr>
        <w:t xml:space="preserve"> </w:t>
      </w:r>
      <w:r>
        <w:t>simbol</w:t>
      </w:r>
      <w:r>
        <w:rPr>
          <w:spacing w:val="54"/>
        </w:rPr>
        <w:t xml:space="preserve"> </w:t>
      </w:r>
      <w:r>
        <w:t>komunikasi,</w:t>
      </w:r>
      <w:r>
        <w:rPr>
          <w:spacing w:val="54"/>
        </w:rPr>
        <w:t xml:space="preserve"> </w:t>
      </w:r>
      <w:r>
        <w:t>atau</w:t>
      </w:r>
      <w:r>
        <w:rPr>
          <w:spacing w:val="52"/>
        </w:rPr>
        <w:t xml:space="preserve"> </w:t>
      </w:r>
      <w:r>
        <w:rPr>
          <w:spacing w:val="-2"/>
        </w:rPr>
        <w:t>sumber</w:t>
      </w:r>
    </w:p>
    <w:p w14:paraId="3D7E3E74">
      <w:pPr>
        <w:pStyle w:val="5"/>
        <w:spacing w:before="22"/>
        <w:rPr>
          <w:sz w:val="20"/>
        </w:rPr>
      </w:pPr>
      <w:r>
        <w:rPr>
          <w:sz w:val="20"/>
        </w:rPr>
        <mc:AlternateContent>
          <mc:Choice Requires="wps">
            <w:drawing>
              <wp:anchor distT="0" distB="0" distL="0" distR="0" simplePos="0" relativeHeight="251772928" behindDoc="1" locked="0" layoutInCell="1" allowOverlap="1">
                <wp:simplePos x="0" y="0"/>
                <wp:positionH relativeFrom="page">
                  <wp:posOffset>1440180</wp:posOffset>
                </wp:positionH>
                <wp:positionV relativeFrom="paragraph">
                  <wp:posOffset>175260</wp:posOffset>
                </wp:positionV>
                <wp:extent cx="2887345" cy="175260"/>
                <wp:effectExtent l="0" t="0" r="0" b="0"/>
                <wp:wrapTopAndBottom/>
                <wp:docPr id="81" name="Textbox 81"/>
                <wp:cNvGraphicFramePr/>
                <a:graphic xmlns:a="http://schemas.openxmlformats.org/drawingml/2006/main">
                  <a:graphicData uri="http://schemas.microsoft.com/office/word/2010/wordprocessingShape">
                    <wps:wsp>
                      <wps:cNvSpPr txBox="1"/>
                      <wps:spPr>
                        <a:xfrm>
                          <a:off x="0" y="0"/>
                          <a:ext cx="2887345" cy="175260"/>
                        </a:xfrm>
                        <a:prstGeom prst="rect">
                          <a:avLst/>
                        </a:prstGeom>
                        <a:solidFill>
                          <a:srgbClr val="FFFFFF"/>
                        </a:solidFill>
                      </wps:spPr>
                      <wps:txbx>
                        <w:txbxContent>
                          <w:p w14:paraId="0F7C4133">
                            <w:pPr>
                              <w:pStyle w:val="5"/>
                              <w:spacing w:line="275" w:lineRule="exact"/>
                              <w:rPr>
                                <w:color w:val="000000"/>
                              </w:rPr>
                            </w:pPr>
                            <w:r>
                              <w:rPr>
                                <w:color w:val="000000"/>
                              </w:rPr>
                              <w:t>informasi</w:t>
                            </w:r>
                            <w:r>
                              <w:rPr>
                                <w:color w:val="000000"/>
                                <w:spacing w:val="-1"/>
                              </w:rPr>
                              <w:t xml:space="preserve"> </w:t>
                            </w:r>
                            <w:r>
                              <w:rPr>
                                <w:color w:val="000000"/>
                              </w:rPr>
                              <w:t>dari</w:t>
                            </w:r>
                            <w:r>
                              <w:rPr>
                                <w:color w:val="000000"/>
                                <w:spacing w:val="-1"/>
                              </w:rPr>
                              <w:t xml:space="preserve"> </w:t>
                            </w:r>
                            <w:r>
                              <w:rPr>
                                <w:color w:val="000000"/>
                              </w:rPr>
                              <w:t>internet, buku,</w:t>
                            </w:r>
                            <w:r>
                              <w:rPr>
                                <w:color w:val="000000"/>
                                <w:spacing w:val="-1"/>
                              </w:rPr>
                              <w:t xml:space="preserve"> </w:t>
                            </w:r>
                            <w:r>
                              <w:rPr>
                                <w:color w:val="000000"/>
                              </w:rPr>
                              <w:t>film,</w:t>
                            </w:r>
                            <w:r>
                              <w:rPr>
                                <w:color w:val="000000"/>
                                <w:spacing w:val="-1"/>
                              </w:rPr>
                              <w:t xml:space="preserve"> </w:t>
                            </w:r>
                            <w:r>
                              <w:rPr>
                                <w:color w:val="000000"/>
                              </w:rPr>
                              <w:t xml:space="preserve">dan </w:t>
                            </w:r>
                            <w:r>
                              <w:rPr>
                                <w:color w:val="000000"/>
                                <w:spacing w:val="-2"/>
                              </w:rPr>
                              <w:t>televisi.</w:t>
                            </w:r>
                          </w:p>
                        </w:txbxContent>
                      </wps:txbx>
                      <wps:bodyPr wrap="square" lIns="0" tIns="0" rIns="0" bIns="0" rtlCol="0">
                        <a:noAutofit/>
                      </wps:bodyPr>
                    </wps:wsp>
                  </a:graphicData>
                </a:graphic>
              </wp:anchor>
            </w:drawing>
          </mc:Choice>
          <mc:Fallback>
            <w:pict>
              <v:shape id="Textbox 81" o:spid="_x0000_s1026" o:spt="202" type="#_x0000_t202" style="position:absolute;left:0pt;margin-left:113.4pt;margin-top:13.8pt;height:13.8pt;width:227.35pt;mso-position-horizontal-relative:page;mso-wrap-distance-bottom:0pt;mso-wrap-distance-top:0pt;z-index:-251543552;mso-width-relative:page;mso-height-relative:page;" fillcolor="#FFFFFF" filled="t" stroked="f" coordsize="21600,21600" o:gfxdata="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OGyyd2AAAAAkBAAAPAAAAAAAAAAEAIAAAACIA&#10;AABkcnMvZG93bnJldi54bWxQSwECFAAUAAAACACHTuJADDRFBdABAACqAwAADgAAAAAAAAABACAA&#10;AAAnAQAAZHJzL2Uyb0RvYy54bWxQSwUGAAAAAAYABgBZAQAAaQUAAAAA&#10;">
                <v:fill on="t" focussize="0,0"/>
                <v:stroke on="f"/>
                <v:imagedata o:title=""/>
                <o:lock v:ext="edit" aspectratio="f"/>
                <v:textbox inset="0mm,0mm,0mm,0mm">
                  <w:txbxContent>
                    <w:p w14:paraId="0F7C4133">
                      <w:pPr>
                        <w:pStyle w:val="5"/>
                        <w:spacing w:line="275" w:lineRule="exact"/>
                        <w:rPr>
                          <w:color w:val="000000"/>
                        </w:rPr>
                      </w:pPr>
                      <w:r>
                        <w:rPr>
                          <w:color w:val="000000"/>
                        </w:rPr>
                        <w:t>informasi</w:t>
                      </w:r>
                      <w:r>
                        <w:rPr>
                          <w:color w:val="000000"/>
                          <w:spacing w:val="-1"/>
                        </w:rPr>
                        <w:t xml:space="preserve"> </w:t>
                      </w:r>
                      <w:r>
                        <w:rPr>
                          <w:color w:val="000000"/>
                        </w:rPr>
                        <w:t>dari</w:t>
                      </w:r>
                      <w:r>
                        <w:rPr>
                          <w:color w:val="000000"/>
                          <w:spacing w:val="-1"/>
                        </w:rPr>
                        <w:t xml:space="preserve"> </w:t>
                      </w:r>
                      <w:r>
                        <w:rPr>
                          <w:color w:val="000000"/>
                        </w:rPr>
                        <w:t>internet, buku,</w:t>
                      </w:r>
                      <w:r>
                        <w:rPr>
                          <w:color w:val="000000"/>
                          <w:spacing w:val="-1"/>
                        </w:rPr>
                        <w:t xml:space="preserve"> </w:t>
                      </w:r>
                      <w:r>
                        <w:rPr>
                          <w:color w:val="000000"/>
                        </w:rPr>
                        <w:t>film,</w:t>
                      </w:r>
                      <w:r>
                        <w:rPr>
                          <w:color w:val="000000"/>
                          <w:spacing w:val="-1"/>
                        </w:rPr>
                        <w:t xml:space="preserve"> </w:t>
                      </w:r>
                      <w:r>
                        <w:rPr>
                          <w:color w:val="000000"/>
                        </w:rPr>
                        <w:t xml:space="preserve">dan </w:t>
                      </w:r>
                      <w:r>
                        <w:rPr>
                          <w:color w:val="000000"/>
                          <w:spacing w:val="-2"/>
                        </w:rPr>
                        <w:t>televisi.</w:t>
                      </w:r>
                    </w:p>
                  </w:txbxContent>
                </v:textbox>
                <w10:wrap type="topAndBottom"/>
              </v:shape>
            </w:pict>
          </mc:Fallback>
        </mc:AlternateContent>
      </w:r>
    </w:p>
    <w:p w14:paraId="6C051CAB">
      <w:pPr>
        <w:spacing w:before="275"/>
        <w:ind w:left="928" w:right="0" w:firstLine="0"/>
        <w:jc w:val="left"/>
        <w:rPr>
          <w:b/>
          <w:sz w:val="24"/>
        </w:rPr>
      </w:pPr>
      <w:r>
        <w:rPr>
          <w:b/>
          <w:spacing w:val="-2"/>
          <w:sz w:val="24"/>
        </w:rPr>
        <w:t>2.3.1</w:t>
      </w:r>
    </w:p>
    <w:p w14:paraId="1880E7C5">
      <w:pPr>
        <w:pStyle w:val="5"/>
        <w:rPr>
          <w:b/>
        </w:rPr>
      </w:pPr>
    </w:p>
    <w:p w14:paraId="0D0B4FB5">
      <w:pPr>
        <w:tabs>
          <w:tab w:val="left" w:pos="2705"/>
          <w:tab w:val="left" w:pos="3705"/>
          <w:tab w:val="left" w:pos="5371"/>
          <w:tab w:val="left" w:pos="6799"/>
          <w:tab w:val="left" w:pos="7773"/>
        </w:tabs>
        <w:spacing w:before="0"/>
        <w:ind w:left="1559" w:right="0" w:firstLine="0"/>
        <w:jc w:val="left"/>
        <w:rPr>
          <w:i/>
          <w:sz w:val="24"/>
        </w:rPr>
      </w:pPr>
      <w:r>
        <w:rPr>
          <w:i/>
          <w:sz w:val="24"/>
        </w:rPr>
        <mc:AlternateContent>
          <mc:Choice Requires="wps">
            <w:drawing>
              <wp:anchor distT="0" distB="0" distL="0" distR="0" simplePos="0" relativeHeight="251709440" behindDoc="1" locked="0" layoutInCell="1" allowOverlap="1">
                <wp:simplePos x="0" y="0"/>
                <wp:positionH relativeFrom="page">
                  <wp:posOffset>1799590</wp:posOffset>
                </wp:positionH>
                <wp:positionV relativeFrom="paragraph">
                  <wp:posOffset>635</wp:posOffset>
                </wp:positionV>
                <wp:extent cx="4681220" cy="175260"/>
                <wp:effectExtent l="0" t="0" r="0" b="0"/>
                <wp:wrapNone/>
                <wp:docPr id="82" name="Graphic 82"/>
                <wp:cNvGraphicFramePr/>
                <a:graphic xmlns:a="http://schemas.openxmlformats.org/drawingml/2006/main">
                  <a:graphicData uri="http://schemas.microsoft.com/office/word/2010/wordprocessingShape">
                    <wps:wsp>
                      <wps:cNvSpPr/>
                      <wps:spPr>
                        <a:xfrm>
                          <a:off x="0" y="0"/>
                          <a:ext cx="4681220" cy="175260"/>
                        </a:xfrm>
                        <a:custGeom>
                          <a:avLst/>
                          <a:gdLst/>
                          <a:ahLst/>
                          <a:cxnLst/>
                          <a:rect l="l" t="t" r="r" b="b"/>
                          <a:pathLst>
                            <a:path w="4681220" h="175260">
                              <a:moveTo>
                                <a:pt x="4681093" y="0"/>
                              </a:moveTo>
                              <a:lnTo>
                                <a:pt x="0" y="0"/>
                              </a:lnTo>
                              <a:lnTo>
                                <a:pt x="0" y="175260"/>
                              </a:lnTo>
                              <a:lnTo>
                                <a:pt x="4681093" y="175260"/>
                              </a:lnTo>
                              <a:lnTo>
                                <a:pt x="4681093" y="0"/>
                              </a:lnTo>
                              <a:close/>
                            </a:path>
                          </a:pathLst>
                        </a:custGeom>
                        <a:solidFill>
                          <a:srgbClr val="FFFFFF"/>
                        </a:solidFill>
                      </wps:spPr>
                      <wps:bodyPr wrap="square" lIns="0" tIns="0" rIns="0" bIns="0" rtlCol="0">
                        <a:noAutofit/>
                      </wps:bodyPr>
                    </wps:wsp>
                  </a:graphicData>
                </a:graphic>
              </wp:anchor>
            </w:drawing>
          </mc:Choice>
          <mc:Fallback>
            <w:pict>
              <v:shape id="Graphic 82" o:spid="_x0000_s1026" o:spt="100" style="position:absolute;left:0pt;margin-left:141.7pt;margin-top:0.05pt;height:13.8pt;width:368.6pt;mso-position-horizontal-relative:page;z-index:-251607040;mso-width-relative:page;mso-height-relative:page;" fillcolor="#FFFFFF" filled="t" stroked="f" coordsize="4681220,175260" o:gfxdata="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EerCtYA&#10;AAAIAQAADwAAAAAAAAABACAAAAAiAAAAZHJzL2Rvd25yZXYueG1sUEsBAhQAFAAAAAgAh07iQEKp&#10;JMQhAgAA5gQAAA4AAAAAAAAAAQAgAAAAJQEAAGRycy9lMm9Eb2MueG1sUEsFBgAAAAAGAAYAWQEA&#10;ALgFAAAAAA==&#10;" path="m4681093,0l0,0,0,175260,4681093,175260,4681093,0xe">
                <v:fill on="t" focussize="0,0"/>
                <v:stroke on="f"/>
                <v:imagedata o:title=""/>
                <o:lock v:ext="edit" aspectratio="f"/>
                <v:textbox inset="0mm,0mm,0mm,0mm"/>
              </v:shape>
            </w:pict>
          </mc:Fallback>
        </mc:AlternateContent>
      </w:r>
      <w:r>
        <w:rPr>
          <w:i/>
          <w:sz w:val="24"/>
        </w:rPr>
        <mc:AlternateContent>
          <mc:Choice Requires="wps">
            <w:drawing>
              <wp:anchor distT="0" distB="0" distL="0" distR="0" simplePos="0" relativeHeight="251663360" behindDoc="0" locked="0" layoutInCell="1" allowOverlap="1">
                <wp:simplePos x="0" y="0"/>
                <wp:positionH relativeFrom="page">
                  <wp:posOffset>1799590</wp:posOffset>
                </wp:positionH>
                <wp:positionV relativeFrom="paragraph">
                  <wp:posOffset>-349250</wp:posOffset>
                </wp:positionV>
                <wp:extent cx="4340225" cy="175260"/>
                <wp:effectExtent l="0" t="0" r="0" b="0"/>
                <wp:wrapNone/>
                <wp:docPr id="83" name="Textbox 83"/>
                <wp:cNvGraphicFramePr/>
                <a:graphic xmlns:a="http://schemas.openxmlformats.org/drawingml/2006/main">
                  <a:graphicData uri="http://schemas.microsoft.com/office/word/2010/wordprocessingShape">
                    <wps:wsp>
                      <wps:cNvSpPr txBox="1"/>
                      <wps:spPr>
                        <a:xfrm>
                          <a:off x="0" y="0"/>
                          <a:ext cx="4340225" cy="175260"/>
                        </a:xfrm>
                        <a:prstGeom prst="rect">
                          <a:avLst/>
                        </a:prstGeom>
                        <a:solidFill>
                          <a:srgbClr val="FFFFFF"/>
                        </a:solidFill>
                      </wps:spPr>
                      <wps:txbx>
                        <w:txbxContent>
                          <w:p w14:paraId="345C5BBA">
                            <w:pPr>
                              <w:spacing w:before="0" w:line="275" w:lineRule="exact"/>
                              <w:ind w:left="0" w:right="-15" w:firstLine="0"/>
                              <w:jc w:val="left"/>
                              <w:rPr>
                                <w:i/>
                                <w:color w:val="000000"/>
                                <w:sz w:val="24"/>
                              </w:rPr>
                            </w:pPr>
                            <w:r>
                              <w:rPr>
                                <w:b/>
                                <w:color w:val="000000"/>
                                <w:sz w:val="24"/>
                              </w:rPr>
                              <w:t>Kerangka</w:t>
                            </w:r>
                            <w:r>
                              <w:rPr>
                                <w:b/>
                                <w:color w:val="000000"/>
                                <w:spacing w:val="-5"/>
                                <w:sz w:val="24"/>
                              </w:rPr>
                              <w:t xml:space="preserve"> </w:t>
                            </w:r>
                            <w:r>
                              <w:rPr>
                                <w:b/>
                                <w:color w:val="000000"/>
                                <w:sz w:val="24"/>
                              </w:rPr>
                              <w:t>TPACK</w:t>
                            </w:r>
                            <w:r>
                              <w:rPr>
                                <w:b/>
                                <w:color w:val="000000"/>
                                <w:spacing w:val="-1"/>
                                <w:sz w:val="24"/>
                              </w:rPr>
                              <w:t xml:space="preserve"> </w:t>
                            </w:r>
                            <w:r>
                              <w:rPr>
                                <w:b/>
                                <w:i/>
                                <w:color w:val="000000"/>
                                <w:sz w:val="24"/>
                              </w:rPr>
                              <w:t>(Technological</w:t>
                            </w:r>
                            <w:r>
                              <w:rPr>
                                <w:b/>
                                <w:i/>
                                <w:color w:val="000000"/>
                                <w:spacing w:val="-2"/>
                                <w:sz w:val="24"/>
                              </w:rPr>
                              <w:t xml:space="preserve"> </w:t>
                            </w:r>
                            <w:r>
                              <w:rPr>
                                <w:b/>
                                <w:i/>
                                <w:color w:val="000000"/>
                                <w:sz w:val="24"/>
                              </w:rPr>
                              <w:t>Pedagogical</w:t>
                            </w:r>
                            <w:r>
                              <w:rPr>
                                <w:b/>
                                <w:i/>
                                <w:color w:val="000000"/>
                                <w:spacing w:val="-4"/>
                                <w:sz w:val="24"/>
                              </w:rPr>
                              <w:t xml:space="preserve"> </w:t>
                            </w:r>
                            <w:r>
                              <w:rPr>
                                <w:b/>
                                <w:i/>
                                <w:color w:val="000000"/>
                                <w:sz w:val="24"/>
                              </w:rPr>
                              <w:t>Content</w:t>
                            </w:r>
                            <w:r>
                              <w:rPr>
                                <w:b/>
                                <w:i/>
                                <w:color w:val="000000"/>
                                <w:spacing w:val="-2"/>
                                <w:sz w:val="24"/>
                              </w:rPr>
                              <w:t xml:space="preserve"> Knowledge</w:t>
                            </w:r>
                            <w:r>
                              <w:rPr>
                                <w:i/>
                                <w:color w:val="000000"/>
                                <w:spacing w:val="-2"/>
                                <w:sz w:val="24"/>
                              </w:rPr>
                              <w:t>)</w:t>
                            </w:r>
                          </w:p>
                        </w:txbxContent>
                      </wps:txbx>
                      <wps:bodyPr wrap="square" lIns="0" tIns="0" rIns="0" bIns="0" rtlCol="0">
                        <a:noAutofit/>
                      </wps:bodyPr>
                    </wps:wsp>
                  </a:graphicData>
                </a:graphic>
              </wp:anchor>
            </w:drawing>
          </mc:Choice>
          <mc:Fallback>
            <w:pict>
              <v:shape id="Textbox 83" o:spid="_x0000_s1026" o:spt="202" type="#_x0000_t202" style="position:absolute;left:0pt;margin-left:141.7pt;margin-top:-27.5pt;height:13.8pt;width:341.75pt;mso-position-horizontal-relative:page;z-index:251663360;mso-width-relative:page;mso-height-relative:page;" fillcolor="#FFFFFF" filled="t" stroked="f" coordsize="21600,21600" o:gfxdata="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AtZTw2gAAAAsBAAAPAAAAAAAAAAEAIAAA&#10;ACIAAABkcnMvZG93bnJldi54bWxQSwECFAAUAAAACACHTuJAPBMcLNEBAACqAwAADgAAAAAAAAAB&#10;ACAAAAApAQAAZHJzL2Uyb0RvYy54bWxQSwUGAAAAAAYABgBZAQAAbAUAAAAA&#10;">
                <v:fill on="t" focussize="0,0"/>
                <v:stroke on="f"/>
                <v:imagedata o:title=""/>
                <o:lock v:ext="edit" aspectratio="f"/>
                <v:textbox inset="0mm,0mm,0mm,0mm">
                  <w:txbxContent>
                    <w:p w14:paraId="345C5BBA">
                      <w:pPr>
                        <w:spacing w:before="0" w:line="275" w:lineRule="exact"/>
                        <w:ind w:left="0" w:right="-15" w:firstLine="0"/>
                        <w:jc w:val="left"/>
                        <w:rPr>
                          <w:i/>
                          <w:color w:val="000000"/>
                          <w:sz w:val="24"/>
                        </w:rPr>
                      </w:pPr>
                      <w:r>
                        <w:rPr>
                          <w:b/>
                          <w:color w:val="000000"/>
                          <w:sz w:val="24"/>
                        </w:rPr>
                        <w:t>Kerangka</w:t>
                      </w:r>
                      <w:r>
                        <w:rPr>
                          <w:b/>
                          <w:color w:val="000000"/>
                          <w:spacing w:val="-5"/>
                          <w:sz w:val="24"/>
                        </w:rPr>
                        <w:t xml:space="preserve"> </w:t>
                      </w:r>
                      <w:r>
                        <w:rPr>
                          <w:b/>
                          <w:color w:val="000000"/>
                          <w:sz w:val="24"/>
                        </w:rPr>
                        <w:t>TPACK</w:t>
                      </w:r>
                      <w:r>
                        <w:rPr>
                          <w:b/>
                          <w:color w:val="000000"/>
                          <w:spacing w:val="-1"/>
                          <w:sz w:val="24"/>
                        </w:rPr>
                        <w:t xml:space="preserve"> </w:t>
                      </w:r>
                      <w:r>
                        <w:rPr>
                          <w:b/>
                          <w:i/>
                          <w:color w:val="000000"/>
                          <w:sz w:val="24"/>
                        </w:rPr>
                        <w:t>(Technological</w:t>
                      </w:r>
                      <w:r>
                        <w:rPr>
                          <w:b/>
                          <w:i/>
                          <w:color w:val="000000"/>
                          <w:spacing w:val="-2"/>
                          <w:sz w:val="24"/>
                        </w:rPr>
                        <w:t xml:space="preserve"> </w:t>
                      </w:r>
                      <w:r>
                        <w:rPr>
                          <w:b/>
                          <w:i/>
                          <w:color w:val="000000"/>
                          <w:sz w:val="24"/>
                        </w:rPr>
                        <w:t>Pedagogical</w:t>
                      </w:r>
                      <w:r>
                        <w:rPr>
                          <w:b/>
                          <w:i/>
                          <w:color w:val="000000"/>
                          <w:spacing w:val="-4"/>
                          <w:sz w:val="24"/>
                        </w:rPr>
                        <w:t xml:space="preserve"> </w:t>
                      </w:r>
                      <w:r>
                        <w:rPr>
                          <w:b/>
                          <w:i/>
                          <w:color w:val="000000"/>
                          <w:sz w:val="24"/>
                        </w:rPr>
                        <w:t>Content</w:t>
                      </w:r>
                      <w:r>
                        <w:rPr>
                          <w:b/>
                          <w:i/>
                          <w:color w:val="000000"/>
                          <w:spacing w:val="-2"/>
                          <w:sz w:val="24"/>
                        </w:rPr>
                        <w:t xml:space="preserve"> Knowledge</w:t>
                      </w:r>
                      <w:r>
                        <w:rPr>
                          <w:i/>
                          <w:color w:val="000000"/>
                          <w:spacing w:val="-2"/>
                          <w:sz w:val="24"/>
                        </w:rPr>
                        <w:t>)</w:t>
                      </w:r>
                    </w:p>
                  </w:txbxContent>
                </v:textbox>
              </v:shape>
            </w:pict>
          </mc:Fallback>
        </mc:AlternateContent>
      </w:r>
      <w:r>
        <w:rPr>
          <w:spacing w:val="-2"/>
          <w:sz w:val="24"/>
        </w:rPr>
        <w:t>Kerangka</w:t>
      </w:r>
      <w:r>
        <w:rPr>
          <w:sz w:val="24"/>
        </w:rPr>
        <w:tab/>
      </w:r>
      <w:r>
        <w:rPr>
          <w:spacing w:val="-4"/>
          <w:sz w:val="24"/>
        </w:rPr>
        <w:t>TPACK</w:t>
      </w:r>
      <w:r>
        <w:rPr>
          <w:sz w:val="24"/>
        </w:rPr>
        <w:tab/>
      </w:r>
      <w:r>
        <w:rPr>
          <w:i/>
          <w:spacing w:val="-2"/>
          <w:sz w:val="24"/>
        </w:rPr>
        <w:t>(Technological</w:t>
      </w:r>
      <w:r>
        <w:rPr>
          <w:i/>
          <w:sz w:val="24"/>
        </w:rPr>
        <w:tab/>
      </w:r>
      <w:r>
        <w:rPr>
          <w:i/>
          <w:spacing w:val="-2"/>
          <w:sz w:val="24"/>
        </w:rPr>
        <w:t>Pedagogical</w:t>
      </w:r>
      <w:r>
        <w:rPr>
          <w:i/>
          <w:sz w:val="24"/>
        </w:rPr>
        <w:tab/>
      </w:r>
      <w:r>
        <w:rPr>
          <w:i/>
          <w:spacing w:val="-2"/>
          <w:sz w:val="24"/>
        </w:rPr>
        <w:t>Content</w:t>
      </w:r>
      <w:r>
        <w:rPr>
          <w:i/>
          <w:sz w:val="24"/>
        </w:rPr>
        <w:tab/>
      </w:r>
      <w:r>
        <w:rPr>
          <w:i/>
          <w:spacing w:val="-2"/>
          <w:sz w:val="24"/>
        </w:rPr>
        <w:t>Knowledge)</w:t>
      </w:r>
    </w:p>
    <w:p w14:paraId="4D66AF99">
      <w:pPr>
        <w:pStyle w:val="5"/>
        <w:rPr>
          <w:i/>
        </w:rPr>
      </w:pPr>
    </w:p>
    <w:p w14:paraId="3FB74E9B">
      <w:pPr>
        <w:pStyle w:val="5"/>
        <w:ind w:left="993"/>
      </w:pPr>
      <w:r>
        <mc:AlternateContent>
          <mc:Choice Requires="wps">
            <w:drawing>
              <wp:anchor distT="0" distB="0" distL="0" distR="0" simplePos="0" relativeHeight="25171046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84" name="Graphic 84"/>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84" o:spid="_x0000_s1026" o:spt="100" style="position:absolute;left:0pt;margin-left:113.4pt;margin-top:0.05pt;height:13.8pt;width:396.95pt;mso-position-horizontal-relative:page;z-index:-25160601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B9&#10;wPEPIwIAAOY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dikembangkan</w:t>
      </w:r>
      <w:r>
        <w:rPr>
          <w:spacing w:val="79"/>
        </w:rPr>
        <w:t xml:space="preserve"> </w:t>
      </w:r>
      <w:r>
        <w:t>oleh</w:t>
      </w:r>
      <w:r>
        <w:rPr>
          <w:spacing w:val="50"/>
          <w:w w:val="150"/>
        </w:rPr>
        <w:t xml:space="preserve"> </w:t>
      </w:r>
      <w:r>
        <w:t>Mishra</w:t>
      </w:r>
      <w:r>
        <w:rPr>
          <w:spacing w:val="77"/>
        </w:rPr>
        <w:t xml:space="preserve"> </w:t>
      </w:r>
      <w:r>
        <w:t>dan</w:t>
      </w:r>
      <w:r>
        <w:rPr>
          <w:spacing w:val="50"/>
          <w:w w:val="150"/>
        </w:rPr>
        <w:t xml:space="preserve"> </w:t>
      </w:r>
      <w:r>
        <w:t>Koehler</w:t>
      </w:r>
      <w:r>
        <w:rPr>
          <w:spacing w:val="79"/>
        </w:rPr>
        <w:t xml:space="preserve"> </w:t>
      </w:r>
      <w:r>
        <w:t>(2006)</w:t>
      </w:r>
      <w:r>
        <w:rPr>
          <w:spacing w:val="50"/>
          <w:w w:val="150"/>
        </w:rPr>
        <w:t xml:space="preserve"> </w:t>
      </w:r>
      <w:r>
        <w:t>sebagai</w:t>
      </w:r>
      <w:r>
        <w:rPr>
          <w:spacing w:val="50"/>
          <w:w w:val="150"/>
        </w:rPr>
        <w:t xml:space="preserve"> </w:t>
      </w:r>
      <w:r>
        <w:t>pengembangan</w:t>
      </w:r>
      <w:r>
        <w:rPr>
          <w:spacing w:val="80"/>
        </w:rPr>
        <w:t xml:space="preserve"> </w:t>
      </w:r>
      <w:r>
        <w:rPr>
          <w:spacing w:val="-4"/>
        </w:rPr>
        <w:t>dari</w:t>
      </w:r>
    </w:p>
    <w:p w14:paraId="711DEF9D">
      <w:pPr>
        <w:pStyle w:val="5"/>
      </w:pPr>
    </w:p>
    <w:p w14:paraId="7764B532">
      <w:pPr>
        <w:spacing w:before="0"/>
        <w:ind w:left="993" w:right="0" w:firstLine="0"/>
        <w:jc w:val="left"/>
        <w:rPr>
          <w:sz w:val="24"/>
        </w:rPr>
      </w:pPr>
      <w:r>
        <w:rPr>
          <w:sz w:val="24"/>
        </w:rPr>
        <mc:AlternateContent>
          <mc:Choice Requires="wps">
            <w:drawing>
              <wp:anchor distT="0" distB="0" distL="0" distR="0" simplePos="0" relativeHeight="251710464"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85" name="Graphic 85"/>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85" o:spid="_x0000_s1026" o:spt="100" style="position:absolute;left:0pt;margin-left:113.4pt;margin-top:0.05pt;height:13.85pt;width:396.95pt;mso-position-horizontal-relative:page;z-index:-251606016;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Kd&#10;YmLVAAAACAEAAA8AAAAAAAAAAQAgAAAAIgAAAGRycy9kb3ducmV2LnhtbFBLAQIUABQAAAAIAIdO&#10;4kA+Gm/RJgIAAOYEAAAOAAAAAAAAAAEAIAAAACQBAABkcnMvZTJvRG9jLnhtbFBLBQYAAAAABgAG&#10;AFkBAAC8BQAAAAA=&#10;" path="m5040757,0l0,0,0,175564,5040757,175564,5040757,0xe">
                <v:fill on="t" focussize="0,0"/>
                <v:stroke on="f"/>
                <v:imagedata o:title=""/>
                <o:lock v:ext="edit" aspectratio="f"/>
                <v:textbox inset="0mm,0mm,0mm,0mm"/>
              </v:shape>
            </w:pict>
          </mc:Fallback>
        </mc:AlternateContent>
      </w:r>
      <w:r>
        <w:rPr>
          <w:sz w:val="24"/>
        </w:rPr>
        <w:t>konsep</w:t>
      </w:r>
      <w:r>
        <w:rPr>
          <w:spacing w:val="35"/>
          <w:sz w:val="24"/>
        </w:rPr>
        <w:t xml:space="preserve">  </w:t>
      </w:r>
      <w:r>
        <w:rPr>
          <w:i/>
          <w:sz w:val="24"/>
        </w:rPr>
        <w:t>Pedagogical</w:t>
      </w:r>
      <w:r>
        <w:rPr>
          <w:i/>
          <w:spacing w:val="38"/>
          <w:sz w:val="24"/>
        </w:rPr>
        <w:t xml:space="preserve">  </w:t>
      </w:r>
      <w:r>
        <w:rPr>
          <w:i/>
          <w:sz w:val="24"/>
        </w:rPr>
        <w:t>Content</w:t>
      </w:r>
      <w:r>
        <w:rPr>
          <w:i/>
          <w:spacing w:val="37"/>
          <w:sz w:val="24"/>
        </w:rPr>
        <w:t xml:space="preserve">  </w:t>
      </w:r>
      <w:r>
        <w:rPr>
          <w:i/>
          <w:sz w:val="24"/>
        </w:rPr>
        <w:t>Knowledge</w:t>
      </w:r>
      <w:r>
        <w:rPr>
          <w:i/>
          <w:spacing w:val="38"/>
          <w:sz w:val="24"/>
        </w:rPr>
        <w:t xml:space="preserve">  </w:t>
      </w:r>
      <w:r>
        <w:rPr>
          <w:sz w:val="24"/>
        </w:rPr>
        <w:t>(PCK)</w:t>
      </w:r>
      <w:r>
        <w:rPr>
          <w:spacing w:val="37"/>
          <w:sz w:val="24"/>
        </w:rPr>
        <w:t xml:space="preserve">  </w:t>
      </w:r>
      <w:r>
        <w:rPr>
          <w:sz w:val="24"/>
        </w:rPr>
        <w:t>milik</w:t>
      </w:r>
      <w:r>
        <w:rPr>
          <w:spacing w:val="37"/>
          <w:sz w:val="24"/>
        </w:rPr>
        <w:t xml:space="preserve">  </w:t>
      </w:r>
      <w:r>
        <w:rPr>
          <w:sz w:val="24"/>
        </w:rPr>
        <w:t>Shulman.</w:t>
      </w:r>
      <w:r>
        <w:rPr>
          <w:spacing w:val="38"/>
          <w:sz w:val="24"/>
        </w:rPr>
        <w:t xml:space="preserve">  </w:t>
      </w:r>
      <w:r>
        <w:rPr>
          <w:spacing w:val="-2"/>
          <w:sz w:val="24"/>
        </w:rPr>
        <w:t>TPACK</w:t>
      </w:r>
    </w:p>
    <w:p w14:paraId="41D05C7E">
      <w:pPr>
        <w:pStyle w:val="5"/>
      </w:pPr>
    </w:p>
    <w:p w14:paraId="277D19A6">
      <w:pPr>
        <w:pStyle w:val="5"/>
        <w:ind w:left="993"/>
      </w:pPr>
      <w:r>
        <mc:AlternateContent>
          <mc:Choice Requires="wps">
            <w:drawing>
              <wp:anchor distT="0" distB="0" distL="0" distR="0" simplePos="0" relativeHeight="25171148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86" name="Graphic 86"/>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86" o:spid="_x0000_s1026" o:spt="100" style="position:absolute;left:0pt;margin-left:113.4pt;margin-top:0.05pt;height:13.8pt;width:396.95pt;mso-position-horizontal-relative:page;z-index:-25160499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D2&#10;54kAIwIAAOY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menekankan</w:t>
      </w:r>
      <w:r>
        <w:rPr>
          <w:spacing w:val="51"/>
        </w:rPr>
        <w:t xml:space="preserve"> </w:t>
      </w:r>
      <w:r>
        <w:t>bahwa</w:t>
      </w:r>
      <w:r>
        <w:rPr>
          <w:spacing w:val="49"/>
        </w:rPr>
        <w:t xml:space="preserve"> </w:t>
      </w:r>
      <w:r>
        <w:t>agar</w:t>
      </w:r>
      <w:r>
        <w:rPr>
          <w:spacing w:val="48"/>
        </w:rPr>
        <w:t xml:space="preserve"> </w:t>
      </w:r>
      <w:r>
        <w:t>guru</w:t>
      </w:r>
      <w:r>
        <w:rPr>
          <w:spacing w:val="49"/>
        </w:rPr>
        <w:t xml:space="preserve"> </w:t>
      </w:r>
      <w:r>
        <w:t>dapat</w:t>
      </w:r>
      <w:r>
        <w:rPr>
          <w:spacing w:val="49"/>
        </w:rPr>
        <w:t xml:space="preserve"> </w:t>
      </w:r>
      <w:r>
        <w:t>mengintegrasikan</w:t>
      </w:r>
      <w:r>
        <w:rPr>
          <w:spacing w:val="49"/>
        </w:rPr>
        <w:t xml:space="preserve"> </w:t>
      </w:r>
      <w:r>
        <w:t>teknologi</w:t>
      </w:r>
      <w:r>
        <w:rPr>
          <w:spacing w:val="49"/>
        </w:rPr>
        <w:t xml:space="preserve"> </w:t>
      </w:r>
      <w:r>
        <w:t>secara</w:t>
      </w:r>
      <w:r>
        <w:rPr>
          <w:spacing w:val="51"/>
        </w:rPr>
        <w:t xml:space="preserve"> </w:t>
      </w:r>
      <w:r>
        <w:rPr>
          <w:spacing w:val="-2"/>
        </w:rPr>
        <w:t>efektif</w:t>
      </w:r>
    </w:p>
    <w:p w14:paraId="1F314F40">
      <w:pPr>
        <w:pStyle w:val="5"/>
      </w:pPr>
    </w:p>
    <w:p w14:paraId="5E14C0DA">
      <w:pPr>
        <w:pStyle w:val="5"/>
        <w:ind w:left="993"/>
      </w:pPr>
      <w:r>
        <mc:AlternateContent>
          <mc:Choice Requires="wps">
            <w:drawing>
              <wp:anchor distT="0" distB="0" distL="0" distR="0" simplePos="0" relativeHeight="25171148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87" name="Graphic 87"/>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87" o:spid="_x0000_s1026" o:spt="100" style="position:absolute;left:0pt;margin-left:113.4pt;margin-top:0.05pt;height:13.8pt;width:396.95pt;mso-position-horizontal-relative:page;z-index:-25160499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Do5NNUA&#10;AAAIAQAADwAAAAAAAAABACAAAAAiAAAAZHJzL2Rvd25yZXYueG1sUEsBAhQAFAAAAAgAh07iQBN3&#10;jeoiAgAA5gQAAA4AAAAAAAAAAQAgAAAAJAEAAGRycy9lMm9Eb2MueG1sUEsFBgAAAAAGAAYAWQEA&#10;ALgFAAAAAA==&#10;" path="m5040757,0l0,0,0,175260,5040757,175260,5040757,0xe">
                <v:fill on="t" focussize="0,0"/>
                <v:stroke on="f"/>
                <v:imagedata o:title=""/>
                <o:lock v:ext="edit" aspectratio="f"/>
                <v:textbox inset="0mm,0mm,0mm,0mm"/>
              </v:shape>
            </w:pict>
          </mc:Fallback>
        </mc:AlternateContent>
      </w:r>
      <w:r>
        <w:t>dalam</w:t>
      </w:r>
      <w:r>
        <w:rPr>
          <w:spacing w:val="32"/>
        </w:rPr>
        <w:t xml:space="preserve">  </w:t>
      </w:r>
      <w:r>
        <w:t>pembelajaran,</w:t>
      </w:r>
      <w:r>
        <w:rPr>
          <w:spacing w:val="35"/>
        </w:rPr>
        <w:t xml:space="preserve">  </w:t>
      </w:r>
      <w:r>
        <w:t>mereka</w:t>
      </w:r>
      <w:r>
        <w:rPr>
          <w:spacing w:val="33"/>
        </w:rPr>
        <w:t xml:space="preserve">  </w:t>
      </w:r>
      <w:r>
        <w:t>harus</w:t>
      </w:r>
      <w:r>
        <w:rPr>
          <w:spacing w:val="34"/>
        </w:rPr>
        <w:t xml:space="preserve">  </w:t>
      </w:r>
      <w:r>
        <w:t>menguasai</w:t>
      </w:r>
      <w:r>
        <w:rPr>
          <w:spacing w:val="34"/>
        </w:rPr>
        <w:t xml:space="preserve">  </w:t>
      </w:r>
      <w:r>
        <w:t>tiga</w:t>
      </w:r>
      <w:r>
        <w:rPr>
          <w:spacing w:val="32"/>
        </w:rPr>
        <w:t xml:space="preserve">  </w:t>
      </w:r>
      <w:r>
        <w:t>pengetahuan</w:t>
      </w:r>
      <w:r>
        <w:rPr>
          <w:spacing w:val="34"/>
        </w:rPr>
        <w:t xml:space="preserve">  </w:t>
      </w:r>
      <w:r>
        <w:t>inti</w:t>
      </w:r>
      <w:r>
        <w:rPr>
          <w:spacing w:val="35"/>
        </w:rPr>
        <w:t xml:space="preserve">  </w:t>
      </w:r>
      <w:r>
        <w:rPr>
          <w:spacing w:val="-5"/>
        </w:rPr>
        <w:t>dan</w:t>
      </w:r>
    </w:p>
    <w:p w14:paraId="4065F466">
      <w:pPr>
        <w:pStyle w:val="5"/>
        <w:spacing w:before="23"/>
        <w:rPr>
          <w:sz w:val="20"/>
        </w:rPr>
      </w:pPr>
      <w:r>
        <w:rPr>
          <w:sz w:val="20"/>
        </w:rPr>
        <mc:AlternateContent>
          <mc:Choice Requires="wps">
            <w:drawing>
              <wp:anchor distT="0" distB="0" distL="0" distR="0" simplePos="0" relativeHeight="251772928" behindDoc="1" locked="0" layoutInCell="1" allowOverlap="1">
                <wp:simplePos x="0" y="0"/>
                <wp:positionH relativeFrom="page">
                  <wp:posOffset>1440180</wp:posOffset>
                </wp:positionH>
                <wp:positionV relativeFrom="paragraph">
                  <wp:posOffset>175895</wp:posOffset>
                </wp:positionV>
                <wp:extent cx="1227455" cy="175260"/>
                <wp:effectExtent l="0" t="0" r="0" b="0"/>
                <wp:wrapTopAndBottom/>
                <wp:docPr id="88" name="Textbox 88"/>
                <wp:cNvGraphicFramePr/>
                <a:graphic xmlns:a="http://schemas.openxmlformats.org/drawingml/2006/main">
                  <a:graphicData uri="http://schemas.microsoft.com/office/word/2010/wordprocessingShape">
                    <wps:wsp>
                      <wps:cNvSpPr txBox="1"/>
                      <wps:spPr>
                        <a:xfrm>
                          <a:off x="0" y="0"/>
                          <a:ext cx="1227455" cy="175260"/>
                        </a:xfrm>
                        <a:prstGeom prst="rect">
                          <a:avLst/>
                        </a:prstGeom>
                        <a:solidFill>
                          <a:srgbClr val="FFFFFF"/>
                        </a:solidFill>
                      </wps:spPr>
                      <wps:txbx>
                        <w:txbxContent>
                          <w:p w14:paraId="346578DE">
                            <w:pPr>
                              <w:pStyle w:val="5"/>
                              <w:spacing w:line="275" w:lineRule="exact"/>
                              <w:rPr>
                                <w:color w:val="000000"/>
                              </w:rPr>
                            </w:pPr>
                            <w:r>
                              <w:rPr>
                                <w:color w:val="000000"/>
                              </w:rPr>
                              <w:t>interseksinya,</w:t>
                            </w:r>
                            <w:r>
                              <w:rPr>
                                <w:color w:val="000000"/>
                                <w:spacing w:val="-4"/>
                              </w:rPr>
                              <w:t xml:space="preserve"> </w:t>
                            </w:r>
                            <w:r>
                              <w:rPr>
                                <w:color w:val="000000"/>
                                <w:spacing w:val="-2"/>
                              </w:rPr>
                              <w:t>yaitu:</w:t>
                            </w:r>
                          </w:p>
                        </w:txbxContent>
                      </wps:txbx>
                      <wps:bodyPr wrap="square" lIns="0" tIns="0" rIns="0" bIns="0" rtlCol="0">
                        <a:noAutofit/>
                      </wps:bodyPr>
                    </wps:wsp>
                  </a:graphicData>
                </a:graphic>
              </wp:anchor>
            </w:drawing>
          </mc:Choice>
          <mc:Fallback>
            <w:pict>
              <v:shape id="Textbox 88" o:spid="_x0000_s1026" o:spt="202" type="#_x0000_t202" style="position:absolute;left:0pt;margin-left:113.4pt;margin-top:13.85pt;height:13.8pt;width:96.65pt;mso-position-horizontal-relative:page;mso-wrap-distance-bottom:0pt;mso-wrap-distance-top:0pt;z-index:-251543552;mso-width-relative:page;mso-height-relative:page;" fillcolor="#FFFFFF" filled="t" stroked="f" coordsize="21600,21600" o:gfxdata="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haFiv2QAAAAkBAAAPAAAAAAAAAAEAIAAAACIA&#10;AABkcnMvZG93bnJldi54bWxQSwECFAAUAAAACACHTuJAVCejPs8BAACqAwAADgAAAAAAAAABACAA&#10;AAAoAQAAZHJzL2Uyb0RvYy54bWxQSwUGAAAAAAYABgBZAQAAaQUAAAAA&#10;">
                <v:fill on="t" focussize="0,0"/>
                <v:stroke on="f"/>
                <v:imagedata o:title=""/>
                <o:lock v:ext="edit" aspectratio="f"/>
                <v:textbox inset="0mm,0mm,0mm,0mm">
                  <w:txbxContent>
                    <w:p w14:paraId="346578DE">
                      <w:pPr>
                        <w:pStyle w:val="5"/>
                        <w:spacing w:line="275" w:lineRule="exact"/>
                        <w:rPr>
                          <w:color w:val="000000"/>
                        </w:rPr>
                      </w:pPr>
                      <w:r>
                        <w:rPr>
                          <w:color w:val="000000"/>
                        </w:rPr>
                        <w:t>interseksinya,</w:t>
                      </w:r>
                      <w:r>
                        <w:rPr>
                          <w:color w:val="000000"/>
                          <w:spacing w:val="-4"/>
                        </w:rPr>
                        <w:t xml:space="preserve"> </w:t>
                      </w:r>
                      <w:r>
                        <w:rPr>
                          <w:color w:val="000000"/>
                          <w:spacing w:val="-2"/>
                        </w:rPr>
                        <w:t>yaitu:</w:t>
                      </w:r>
                    </w:p>
                  </w:txbxContent>
                </v:textbox>
                <w10:wrap type="topAndBottom"/>
              </v:shape>
            </w:pict>
          </mc:Fallback>
        </mc:AlternateContent>
      </w:r>
    </w:p>
    <w:p w14:paraId="6B46E5CA">
      <w:pPr>
        <w:pStyle w:val="7"/>
        <w:numPr>
          <w:ilvl w:val="0"/>
          <w:numId w:val="2"/>
        </w:numPr>
        <w:tabs>
          <w:tab w:val="left" w:pos="1420"/>
        </w:tabs>
        <w:spacing w:before="275" w:after="0" w:line="240" w:lineRule="auto"/>
        <w:ind w:left="1420" w:right="0" w:hanging="360"/>
        <w:jc w:val="left"/>
        <w:rPr>
          <w:sz w:val="24"/>
        </w:rPr>
      </w:pPr>
      <w:r>
        <w:rPr>
          <w:i/>
          <w:color w:val="000000"/>
          <w:sz w:val="24"/>
          <w:shd w:val="clear" w:color="auto" w:fill="FFFFFF"/>
        </w:rPr>
        <w:t>Content Knowledge</w:t>
      </w:r>
      <w:r>
        <w:rPr>
          <w:i/>
          <w:color w:val="000000"/>
          <w:spacing w:val="-1"/>
          <w:sz w:val="24"/>
          <w:shd w:val="clear" w:color="auto" w:fill="FFFFFF"/>
        </w:rPr>
        <w:t xml:space="preserve"> </w:t>
      </w:r>
      <w:r>
        <w:rPr>
          <w:color w:val="000000"/>
          <w:spacing w:val="-4"/>
          <w:sz w:val="24"/>
          <w:shd w:val="clear" w:color="auto" w:fill="FFFFFF"/>
        </w:rPr>
        <w:t>(CK)</w:t>
      </w:r>
    </w:p>
    <w:p w14:paraId="3609EC0B">
      <w:pPr>
        <w:pStyle w:val="5"/>
      </w:pPr>
    </w:p>
    <w:p w14:paraId="359B15D3">
      <w:pPr>
        <w:pStyle w:val="5"/>
        <w:ind w:left="1420"/>
      </w:pPr>
      <w:r>
        <mc:AlternateContent>
          <mc:Choice Requires="wps">
            <w:drawing>
              <wp:anchor distT="0" distB="0" distL="0" distR="0" simplePos="0" relativeHeight="251712512"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89" name="Graphic 89"/>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89" o:spid="_x0000_s1026" o:spt="100" style="position:absolute;left:0pt;margin-left:134.75pt;margin-top:0.05pt;height:13.8pt;width:375.55pt;mso-position-horizontal-relative:page;z-index:-251603968;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6pQlX9UAAAAI&#10;AQAADwAAAAAAAAABACAAAAAiAAAAZHJzL2Rvd25yZXYueG1sUEsBAhQAFAAAAAgAh07iQC6oSFgf&#10;AgAA5gQAAA4AAAAAAAAAAQAgAAAAJAEAAGRycy9lMm9Eb2MueG1sUEsFBgAAAAAGAAYAWQEAALUF&#10;AAAAAA==&#10;" path="m4769485,0l0,0,0,175260,4769485,175260,4769485,0xe">
                <v:fill on="t" focussize="0,0"/>
                <v:stroke on="f"/>
                <v:imagedata o:title=""/>
                <o:lock v:ext="edit" aspectratio="f"/>
                <v:textbox inset="0mm,0mm,0mm,0mm"/>
              </v:shape>
            </w:pict>
          </mc:Fallback>
        </mc:AlternateContent>
      </w:r>
      <w:r>
        <w:t>Pengetahuan</w:t>
      </w:r>
      <w:r>
        <w:rPr>
          <w:spacing w:val="10"/>
        </w:rPr>
        <w:t xml:space="preserve"> </w:t>
      </w:r>
      <w:r>
        <w:t>guru</w:t>
      </w:r>
      <w:r>
        <w:rPr>
          <w:spacing w:val="12"/>
        </w:rPr>
        <w:t xml:space="preserve"> </w:t>
      </w:r>
      <w:r>
        <w:t>tentang</w:t>
      </w:r>
      <w:r>
        <w:rPr>
          <w:spacing w:val="12"/>
        </w:rPr>
        <w:t xml:space="preserve"> </w:t>
      </w:r>
      <w:r>
        <w:t>materi</w:t>
      </w:r>
      <w:r>
        <w:rPr>
          <w:spacing w:val="12"/>
        </w:rPr>
        <w:t xml:space="preserve"> </w:t>
      </w:r>
      <w:r>
        <w:t>pelajaran</w:t>
      </w:r>
      <w:r>
        <w:rPr>
          <w:spacing w:val="13"/>
        </w:rPr>
        <w:t xml:space="preserve"> </w:t>
      </w:r>
      <w:r>
        <w:t>yang</w:t>
      </w:r>
      <w:r>
        <w:rPr>
          <w:spacing w:val="14"/>
        </w:rPr>
        <w:t xml:space="preserve"> </w:t>
      </w:r>
      <w:r>
        <w:t>diajarkan</w:t>
      </w:r>
      <w:r>
        <w:rPr>
          <w:spacing w:val="13"/>
        </w:rPr>
        <w:t xml:space="preserve"> </w:t>
      </w:r>
      <w:r>
        <w:t>(misalnya:</w:t>
      </w:r>
      <w:r>
        <w:rPr>
          <w:spacing w:val="13"/>
        </w:rPr>
        <w:t xml:space="preserve"> </w:t>
      </w:r>
      <w:r>
        <w:rPr>
          <w:spacing w:val="-2"/>
        </w:rPr>
        <w:t>konsep</w:t>
      </w:r>
    </w:p>
    <w:p w14:paraId="1ED351FF">
      <w:pPr>
        <w:pStyle w:val="5"/>
      </w:pPr>
    </w:p>
    <w:p w14:paraId="0C660E84">
      <w:pPr>
        <w:pStyle w:val="5"/>
        <w:ind w:left="1420"/>
      </w:pPr>
      <w:r>
        <w:rPr>
          <w:color w:val="000000"/>
          <w:shd w:val="clear" w:color="auto" w:fill="FFFFFF"/>
        </w:rPr>
        <w:t>kubus</w:t>
      </w:r>
      <w:r>
        <w:rPr>
          <w:color w:val="000000"/>
          <w:spacing w:val="-2"/>
          <w:shd w:val="clear" w:color="auto" w:fill="FFFFFF"/>
        </w:rPr>
        <w:t xml:space="preserve"> </w:t>
      </w:r>
      <w:r>
        <w:rPr>
          <w:color w:val="000000"/>
          <w:shd w:val="clear" w:color="auto" w:fill="FFFFFF"/>
        </w:rPr>
        <w:t>dan</w:t>
      </w:r>
      <w:r>
        <w:rPr>
          <w:color w:val="000000"/>
          <w:spacing w:val="-2"/>
          <w:shd w:val="clear" w:color="auto" w:fill="FFFFFF"/>
        </w:rPr>
        <w:t xml:space="preserve"> </w:t>
      </w:r>
      <w:r>
        <w:rPr>
          <w:color w:val="000000"/>
          <w:shd w:val="clear" w:color="auto" w:fill="FFFFFF"/>
        </w:rPr>
        <w:t>balok</w:t>
      </w:r>
      <w:r>
        <w:rPr>
          <w:color w:val="000000"/>
          <w:spacing w:val="-2"/>
          <w:shd w:val="clear" w:color="auto" w:fill="FFFFFF"/>
        </w:rPr>
        <w:t xml:space="preserve"> </w:t>
      </w:r>
      <w:r>
        <w:rPr>
          <w:color w:val="000000"/>
          <w:shd w:val="clear" w:color="auto" w:fill="FFFFFF"/>
        </w:rPr>
        <w:t>dalam</w:t>
      </w:r>
      <w:r>
        <w:rPr>
          <w:color w:val="000000"/>
          <w:spacing w:val="1"/>
          <w:shd w:val="clear" w:color="auto" w:fill="FFFFFF"/>
        </w:rPr>
        <w:t xml:space="preserve"> </w:t>
      </w:r>
      <w:r>
        <w:rPr>
          <w:color w:val="000000"/>
          <w:spacing w:val="-2"/>
          <w:shd w:val="clear" w:color="auto" w:fill="FFFFFF"/>
        </w:rPr>
        <w:t>matematika).</w:t>
      </w:r>
    </w:p>
    <w:p w14:paraId="5FF65571">
      <w:pPr>
        <w:pStyle w:val="5"/>
      </w:pPr>
    </w:p>
    <w:p w14:paraId="6FDA1CAE">
      <w:pPr>
        <w:pStyle w:val="7"/>
        <w:numPr>
          <w:ilvl w:val="0"/>
          <w:numId w:val="2"/>
        </w:numPr>
        <w:tabs>
          <w:tab w:val="left" w:pos="1419"/>
        </w:tabs>
        <w:spacing w:before="1" w:after="0" w:line="240" w:lineRule="auto"/>
        <w:ind w:left="1419" w:right="0" w:hanging="316"/>
        <w:jc w:val="left"/>
        <w:rPr>
          <w:sz w:val="24"/>
        </w:rPr>
      </w:pPr>
      <w:r>
        <w:rPr>
          <w:i/>
          <w:sz w:val="24"/>
        </w:rPr>
        <w:t>Pedagogical</w:t>
      </w:r>
      <w:r>
        <w:rPr>
          <w:i/>
          <w:spacing w:val="-1"/>
          <w:sz w:val="24"/>
        </w:rPr>
        <w:t xml:space="preserve"> </w:t>
      </w:r>
      <w:r>
        <w:rPr>
          <w:i/>
          <w:sz w:val="24"/>
        </w:rPr>
        <w:t>Knowledge</w:t>
      </w:r>
      <w:r>
        <w:rPr>
          <w:i/>
          <w:spacing w:val="-2"/>
          <w:sz w:val="24"/>
        </w:rPr>
        <w:t xml:space="preserve"> </w:t>
      </w:r>
      <w:r>
        <w:rPr>
          <w:spacing w:val="-4"/>
          <w:sz w:val="24"/>
        </w:rPr>
        <w:t>(PK)</w:t>
      </w:r>
    </w:p>
    <w:p w14:paraId="34B6F831">
      <w:pPr>
        <w:pStyle w:val="5"/>
        <w:spacing w:before="276" w:line="480" w:lineRule="auto"/>
        <w:ind w:left="1420"/>
      </w:pPr>
      <w:r>
        <w:t>Pengetahuan tentang strategi, metode, dan pendekatan dalam mengajar secara umum (misalnya: pembelajaran aktif, pendekatan konstruktivis, dll).</w:t>
      </w:r>
    </w:p>
    <w:p w14:paraId="5DB7BB44">
      <w:pPr>
        <w:pStyle w:val="5"/>
        <w:spacing w:after="0" w:line="480" w:lineRule="auto"/>
        <w:sectPr>
          <w:pgSz w:w="11910" w:h="16840"/>
          <w:pgMar w:top="1920" w:right="1275" w:bottom="280" w:left="1275" w:header="717" w:footer="0" w:gutter="0"/>
          <w:cols w:space="720" w:num="1"/>
        </w:sectPr>
      </w:pPr>
    </w:p>
    <w:p w14:paraId="5834802B">
      <w:pPr>
        <w:pStyle w:val="5"/>
        <w:spacing w:before="53"/>
      </w:pPr>
    </w:p>
    <w:p w14:paraId="4C7B40A5">
      <w:pPr>
        <w:pStyle w:val="7"/>
        <w:numPr>
          <w:ilvl w:val="0"/>
          <w:numId w:val="2"/>
        </w:numPr>
        <w:tabs>
          <w:tab w:val="left" w:pos="992"/>
        </w:tabs>
        <w:spacing w:before="0" w:after="0" w:line="240" w:lineRule="auto"/>
        <w:ind w:left="992" w:right="0" w:hanging="359"/>
        <w:jc w:val="left"/>
        <w:rPr>
          <w:sz w:val="24"/>
        </w:rPr>
      </w:pPr>
      <w:r>
        <w:rPr>
          <w:i/>
          <w:sz w:val="24"/>
        </w:rPr>
        <w:t>Technological</w:t>
      </w:r>
      <w:r>
        <w:rPr>
          <w:i/>
          <w:spacing w:val="-2"/>
          <w:sz w:val="24"/>
        </w:rPr>
        <w:t xml:space="preserve"> </w:t>
      </w:r>
      <w:r>
        <w:rPr>
          <w:i/>
          <w:sz w:val="24"/>
        </w:rPr>
        <w:t>Knowledge</w:t>
      </w:r>
      <w:r>
        <w:rPr>
          <w:i/>
          <w:spacing w:val="-2"/>
          <w:sz w:val="24"/>
        </w:rPr>
        <w:t xml:space="preserve"> </w:t>
      </w:r>
      <w:r>
        <w:rPr>
          <w:spacing w:val="-4"/>
          <w:sz w:val="24"/>
        </w:rPr>
        <w:t>(TK)</w:t>
      </w:r>
    </w:p>
    <w:p w14:paraId="0236D086">
      <w:pPr>
        <w:pStyle w:val="5"/>
      </w:pPr>
    </w:p>
    <w:p w14:paraId="68793BB8">
      <w:pPr>
        <w:pStyle w:val="5"/>
        <w:spacing w:line="480" w:lineRule="auto"/>
        <w:ind w:left="993"/>
      </w:pPr>
      <w:r>
        <w:t>Pengetahuan</w:t>
      </w:r>
      <w:r>
        <w:rPr>
          <w:spacing w:val="40"/>
        </w:rPr>
        <w:t xml:space="preserve"> </w:t>
      </w:r>
      <w:r>
        <w:t>tentang</w:t>
      </w:r>
      <w:r>
        <w:rPr>
          <w:spacing w:val="40"/>
        </w:rPr>
        <w:t xml:space="preserve"> </w:t>
      </w:r>
      <w:r>
        <w:t>berbagai</w:t>
      </w:r>
      <w:r>
        <w:rPr>
          <w:spacing w:val="40"/>
        </w:rPr>
        <w:t xml:space="preserve"> </w:t>
      </w:r>
      <w:r>
        <w:t>teknologi</w:t>
      </w:r>
      <w:r>
        <w:rPr>
          <w:spacing w:val="40"/>
        </w:rPr>
        <w:t xml:space="preserve"> </w:t>
      </w:r>
      <w:r>
        <w:t>pendidikan</w:t>
      </w:r>
      <w:r>
        <w:rPr>
          <w:spacing w:val="40"/>
        </w:rPr>
        <w:t xml:space="preserve"> </w:t>
      </w:r>
      <w:r>
        <w:t>dan</w:t>
      </w:r>
      <w:r>
        <w:rPr>
          <w:spacing w:val="40"/>
        </w:rPr>
        <w:t xml:space="preserve"> </w:t>
      </w:r>
      <w:r>
        <w:t>cara</w:t>
      </w:r>
      <w:r>
        <w:rPr>
          <w:spacing w:val="40"/>
        </w:rPr>
        <w:t xml:space="preserve"> </w:t>
      </w:r>
      <w:r>
        <w:t>menggunakannya (misalnya: aplikasi GeoGebra, PowerPoint, atau platform digital lainnya).</w:t>
      </w:r>
    </w:p>
    <w:p w14:paraId="06C0AF38">
      <w:pPr>
        <w:pStyle w:val="5"/>
        <w:ind w:left="993"/>
      </w:pPr>
      <w:r>
        <w:t>Dari</w:t>
      </w:r>
      <w:r>
        <w:rPr>
          <w:spacing w:val="-2"/>
        </w:rPr>
        <w:t xml:space="preserve"> </w:t>
      </w:r>
      <w:r>
        <w:t>ketiga komponen inti</w:t>
      </w:r>
      <w:r>
        <w:rPr>
          <w:spacing w:val="1"/>
        </w:rPr>
        <w:t xml:space="preserve"> </w:t>
      </w:r>
      <w:r>
        <w:t>tersebut,</w:t>
      </w:r>
      <w:r>
        <w:rPr>
          <w:spacing w:val="1"/>
        </w:rPr>
        <w:t xml:space="preserve"> </w:t>
      </w:r>
      <w:r>
        <w:t>muncul</w:t>
      </w:r>
      <w:r>
        <w:rPr>
          <w:spacing w:val="1"/>
        </w:rPr>
        <w:t xml:space="preserve"> </w:t>
      </w:r>
      <w:r>
        <w:t>empat</w:t>
      </w:r>
      <w:r>
        <w:rPr>
          <w:spacing w:val="1"/>
        </w:rPr>
        <w:t xml:space="preserve"> </w:t>
      </w:r>
      <w:r>
        <w:t>wilayah</w:t>
      </w:r>
      <w:r>
        <w:rPr>
          <w:spacing w:val="1"/>
        </w:rPr>
        <w:t xml:space="preserve"> </w:t>
      </w:r>
      <w:r>
        <w:t>pengetahuan</w:t>
      </w:r>
      <w:r>
        <w:rPr>
          <w:spacing w:val="1"/>
        </w:rPr>
        <w:t xml:space="preserve"> </w:t>
      </w:r>
      <w:r>
        <w:rPr>
          <w:spacing w:val="-2"/>
        </w:rPr>
        <w:t>gabungan:</w:t>
      </w:r>
    </w:p>
    <w:p w14:paraId="42004C48">
      <w:pPr>
        <w:pStyle w:val="5"/>
      </w:pPr>
    </w:p>
    <w:p w14:paraId="673FFACD">
      <w:pPr>
        <w:pStyle w:val="7"/>
        <w:numPr>
          <w:ilvl w:val="1"/>
          <w:numId w:val="2"/>
        </w:numPr>
        <w:tabs>
          <w:tab w:val="left" w:pos="1419"/>
          <w:tab w:val="left" w:pos="2094"/>
          <w:tab w:val="left" w:pos="3592"/>
          <w:tab w:val="left" w:pos="4556"/>
          <w:tab w:val="left" w:pos="5990"/>
          <w:tab w:val="left" w:pos="6645"/>
          <w:tab w:val="left" w:pos="8317"/>
        </w:tabs>
        <w:spacing w:before="0" w:after="0" w:line="240" w:lineRule="auto"/>
        <w:ind w:left="1419" w:right="0" w:hanging="359"/>
        <w:jc w:val="left"/>
        <w:rPr>
          <w:sz w:val="24"/>
        </w:rPr>
      </w:pPr>
      <w:r>
        <w:rPr>
          <w:spacing w:val="-5"/>
          <w:sz w:val="24"/>
        </w:rPr>
        <w:t>PCK</w:t>
      </w:r>
      <w:r>
        <w:rPr>
          <w:sz w:val="24"/>
        </w:rPr>
        <w:tab/>
      </w:r>
      <w:r>
        <w:rPr>
          <w:i/>
          <w:spacing w:val="-2"/>
          <w:sz w:val="24"/>
        </w:rPr>
        <w:t>(Pedagogical</w:t>
      </w:r>
      <w:r>
        <w:rPr>
          <w:i/>
          <w:sz w:val="24"/>
        </w:rPr>
        <w:tab/>
      </w:r>
      <w:r>
        <w:rPr>
          <w:i/>
          <w:spacing w:val="-2"/>
          <w:sz w:val="24"/>
        </w:rPr>
        <w:t>Content</w:t>
      </w:r>
      <w:r>
        <w:rPr>
          <w:i/>
          <w:sz w:val="24"/>
        </w:rPr>
        <w:tab/>
      </w:r>
      <w:r>
        <w:rPr>
          <w:i/>
          <w:spacing w:val="-2"/>
          <w:sz w:val="24"/>
        </w:rPr>
        <w:t>Knowledge)</w:t>
      </w:r>
      <w:r>
        <w:rPr>
          <w:spacing w:val="-2"/>
          <w:sz w:val="24"/>
        </w:rPr>
        <w:t>:</w:t>
      </w:r>
      <w:r>
        <w:rPr>
          <w:sz w:val="24"/>
        </w:rPr>
        <w:tab/>
      </w:r>
      <w:r>
        <w:rPr>
          <w:spacing w:val="-4"/>
          <w:sz w:val="24"/>
        </w:rPr>
        <w:t>Cara</w:t>
      </w:r>
      <w:r>
        <w:rPr>
          <w:sz w:val="24"/>
        </w:rPr>
        <w:tab/>
      </w:r>
      <w:r>
        <w:rPr>
          <w:spacing w:val="-2"/>
          <w:sz w:val="24"/>
        </w:rPr>
        <w:t>menyampaikan</w:t>
      </w:r>
      <w:r>
        <w:rPr>
          <w:sz w:val="24"/>
        </w:rPr>
        <w:tab/>
      </w:r>
      <w:r>
        <w:rPr>
          <w:spacing w:val="-2"/>
          <w:sz w:val="24"/>
        </w:rPr>
        <w:t>materi</w:t>
      </w:r>
    </w:p>
    <w:p w14:paraId="62089F0E">
      <w:pPr>
        <w:pStyle w:val="5"/>
        <w:spacing w:before="1"/>
      </w:pPr>
    </w:p>
    <w:p w14:paraId="7CE42DCA">
      <w:pPr>
        <w:pStyle w:val="5"/>
        <w:ind w:left="1420"/>
      </w:pPr>
      <w:r>
        <w:drawing>
          <wp:anchor distT="0" distB="0" distL="0" distR="0" simplePos="0" relativeHeight="251713536"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7" cstate="print"/>
                    <a:stretch>
                      <a:fillRect/>
                    </a:stretch>
                  </pic:blipFill>
                  <pic:spPr>
                    <a:xfrm>
                      <a:off x="0" y="0"/>
                      <a:ext cx="4667249" cy="4591049"/>
                    </a:xfrm>
                    <a:prstGeom prst="rect">
                      <a:avLst/>
                    </a:prstGeom>
                  </pic:spPr>
                </pic:pic>
              </a:graphicData>
            </a:graphic>
          </wp:anchor>
        </w:drawing>
      </w:r>
      <w:r>
        <w:rPr>
          <w:color w:val="000000"/>
          <w:shd w:val="clear" w:color="auto" w:fill="FFFFFF"/>
        </w:rPr>
        <w:t>pelajaran</w:t>
      </w:r>
      <w:r>
        <w:rPr>
          <w:color w:val="000000"/>
          <w:spacing w:val="-2"/>
          <w:shd w:val="clear" w:color="auto" w:fill="FFFFFF"/>
        </w:rPr>
        <w:t xml:space="preserve"> </w:t>
      </w:r>
      <w:r>
        <w:rPr>
          <w:color w:val="000000"/>
          <w:shd w:val="clear" w:color="auto" w:fill="FFFFFF"/>
        </w:rPr>
        <w:t>secara</w:t>
      </w:r>
      <w:r>
        <w:rPr>
          <w:color w:val="000000"/>
          <w:spacing w:val="-1"/>
          <w:shd w:val="clear" w:color="auto" w:fill="FFFFFF"/>
        </w:rPr>
        <w:t xml:space="preserve"> </w:t>
      </w:r>
      <w:r>
        <w:rPr>
          <w:color w:val="000000"/>
          <w:spacing w:val="-2"/>
          <w:shd w:val="clear" w:color="auto" w:fill="FFFFFF"/>
        </w:rPr>
        <w:t>efektif.</w:t>
      </w:r>
    </w:p>
    <w:p w14:paraId="21E77CE0">
      <w:pPr>
        <w:pStyle w:val="5"/>
      </w:pPr>
    </w:p>
    <w:p w14:paraId="38119A77">
      <w:pPr>
        <w:pStyle w:val="7"/>
        <w:numPr>
          <w:ilvl w:val="1"/>
          <w:numId w:val="2"/>
        </w:numPr>
        <w:tabs>
          <w:tab w:val="left" w:pos="1419"/>
        </w:tabs>
        <w:spacing w:before="0" w:after="0" w:line="240" w:lineRule="auto"/>
        <w:ind w:left="1419" w:right="0" w:hanging="359"/>
        <w:jc w:val="left"/>
        <w:rPr>
          <w:sz w:val="24"/>
        </w:rPr>
      </w:pPr>
      <w:r>
        <w:rPr>
          <w:sz w:val="24"/>
        </w:rPr>
        <mc:AlternateContent>
          <mc:Choice Requires="wps">
            <w:drawing>
              <wp:anchor distT="0" distB="0" distL="0" distR="0" simplePos="0" relativeHeight="251713536"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91" name="Graphic 91"/>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59"/>
                              </a:lnTo>
                              <a:lnTo>
                                <a:pt x="4769485" y="175259"/>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91" o:spid="_x0000_s1026" o:spt="100" style="position:absolute;left:0pt;margin-left:134.75pt;margin-top:0pt;height:13.8pt;width:375.55pt;mso-position-horizontal-relative:page;z-index:-251602944;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tAzcI1QAA&#10;AAgBAAAPAAAAAAAAAAEAIAAAACIAAABkcnMvZG93bnJldi54bWxQSwECFAAUAAAACACHTuJA8uTv&#10;2yECAADmBAAADgAAAAAAAAABACAAAAAkAQAAZHJzL2Uyb0RvYy54bWxQSwUGAAAAAAYABgBZAQAA&#10;twUAAAAA&#10;" path="m4769485,0l0,0,0,175259,4769485,175259,4769485,0xe">
                <v:fill on="t" focussize="0,0"/>
                <v:stroke on="f"/>
                <v:imagedata o:title=""/>
                <o:lock v:ext="edit" aspectratio="f"/>
                <v:textbox inset="0mm,0mm,0mm,0mm"/>
              </v:shape>
            </w:pict>
          </mc:Fallback>
        </mc:AlternateContent>
      </w:r>
      <w:r>
        <w:rPr>
          <w:sz w:val="24"/>
        </w:rPr>
        <w:t>TCK</w:t>
      </w:r>
      <w:r>
        <w:rPr>
          <w:spacing w:val="30"/>
          <w:sz w:val="24"/>
        </w:rPr>
        <w:t xml:space="preserve">  </w:t>
      </w:r>
      <w:r>
        <w:rPr>
          <w:i/>
          <w:sz w:val="24"/>
        </w:rPr>
        <w:t>(Technological</w:t>
      </w:r>
      <w:r>
        <w:rPr>
          <w:i/>
          <w:spacing w:val="32"/>
          <w:sz w:val="24"/>
        </w:rPr>
        <w:t xml:space="preserve">  </w:t>
      </w:r>
      <w:r>
        <w:rPr>
          <w:i/>
          <w:sz w:val="24"/>
        </w:rPr>
        <w:t>Content</w:t>
      </w:r>
      <w:r>
        <w:rPr>
          <w:i/>
          <w:spacing w:val="30"/>
          <w:sz w:val="24"/>
        </w:rPr>
        <w:t xml:space="preserve">  </w:t>
      </w:r>
      <w:r>
        <w:rPr>
          <w:i/>
          <w:sz w:val="24"/>
        </w:rPr>
        <w:t>Knowledge)</w:t>
      </w:r>
      <w:r>
        <w:rPr>
          <w:sz w:val="24"/>
        </w:rPr>
        <w:t>:</w:t>
      </w:r>
      <w:r>
        <w:rPr>
          <w:spacing w:val="31"/>
          <w:sz w:val="24"/>
        </w:rPr>
        <w:t xml:space="preserve">  </w:t>
      </w:r>
      <w:r>
        <w:rPr>
          <w:sz w:val="24"/>
        </w:rPr>
        <w:t>Cara</w:t>
      </w:r>
      <w:r>
        <w:rPr>
          <w:spacing w:val="29"/>
          <w:sz w:val="24"/>
        </w:rPr>
        <w:t xml:space="preserve">  </w:t>
      </w:r>
      <w:r>
        <w:rPr>
          <w:sz w:val="24"/>
        </w:rPr>
        <w:t>teknologi</w:t>
      </w:r>
      <w:r>
        <w:rPr>
          <w:spacing w:val="31"/>
          <w:sz w:val="24"/>
        </w:rPr>
        <w:t xml:space="preserve">  </w:t>
      </w:r>
      <w:r>
        <w:rPr>
          <w:spacing w:val="-2"/>
          <w:sz w:val="24"/>
        </w:rPr>
        <w:t>mendukung</w:t>
      </w:r>
    </w:p>
    <w:p w14:paraId="403291BE">
      <w:pPr>
        <w:pStyle w:val="5"/>
      </w:pPr>
    </w:p>
    <w:p w14:paraId="2037CB4F">
      <w:pPr>
        <w:pStyle w:val="5"/>
        <w:ind w:left="1420"/>
      </w:pPr>
      <w:r>
        <w:rPr>
          <w:color w:val="000000"/>
          <w:shd w:val="clear" w:color="auto" w:fill="FFFFFF"/>
        </w:rPr>
        <w:t>pemahaman</w:t>
      </w:r>
      <w:r>
        <w:rPr>
          <w:color w:val="000000"/>
          <w:spacing w:val="-3"/>
          <w:shd w:val="clear" w:color="auto" w:fill="FFFFFF"/>
        </w:rPr>
        <w:t xml:space="preserve"> </w:t>
      </w:r>
      <w:r>
        <w:rPr>
          <w:color w:val="000000"/>
          <w:spacing w:val="-2"/>
          <w:shd w:val="clear" w:color="auto" w:fill="FFFFFF"/>
        </w:rPr>
        <w:t>materi.</w:t>
      </w:r>
    </w:p>
    <w:p w14:paraId="2515E8A2">
      <w:pPr>
        <w:pStyle w:val="5"/>
      </w:pPr>
    </w:p>
    <w:p w14:paraId="21FA6814">
      <w:pPr>
        <w:pStyle w:val="7"/>
        <w:numPr>
          <w:ilvl w:val="1"/>
          <w:numId w:val="2"/>
        </w:numPr>
        <w:tabs>
          <w:tab w:val="left" w:pos="1419"/>
          <w:tab w:val="left" w:pos="2075"/>
          <w:tab w:val="left" w:pos="3729"/>
          <w:tab w:val="left" w:pos="5142"/>
          <w:tab w:val="left" w:pos="6574"/>
        </w:tabs>
        <w:spacing w:before="0" w:after="0" w:line="240" w:lineRule="auto"/>
        <w:ind w:left="1419" w:right="0" w:hanging="359"/>
        <w:jc w:val="left"/>
        <w:rPr>
          <w:sz w:val="24"/>
        </w:rPr>
      </w:pPr>
      <w:r>
        <w:rPr>
          <w:sz w:val="24"/>
        </w:rPr>
        <mc:AlternateContent>
          <mc:Choice Requires="wps">
            <w:drawing>
              <wp:anchor distT="0" distB="0" distL="0" distR="0" simplePos="0" relativeHeight="251714560"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92" name="Graphic 92"/>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92" o:spid="_x0000_s1026" o:spt="100" style="position:absolute;left:0pt;margin-left:134.75pt;margin-top:0pt;height:13.8pt;width:375.55pt;mso-position-horizontal-relative:page;z-index:-251601920;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rQM3CNUAAAAI&#10;AQAADwAAAAAAAAABACAAAAAiAAAAZHJzL2Rvd25yZXYueG1sUEsBAhQAFAAAAAgAh07iQAuTXlAf&#10;AgAA5gQAAA4AAAAAAAAAAQAgAAAAJAEAAGRycy9lMm9Eb2MueG1sUEsFBgAAAAAGAAYAWQEAALUF&#10;AAAAAA==&#10;" path="m4769485,0l0,0,0,175260,4769485,175260,4769485,0xe">
                <v:fill on="t" focussize="0,0"/>
                <v:stroke on="f"/>
                <v:imagedata o:title=""/>
                <o:lock v:ext="edit" aspectratio="f"/>
                <v:textbox inset="0mm,0mm,0mm,0mm"/>
              </v:shape>
            </w:pict>
          </mc:Fallback>
        </mc:AlternateContent>
      </w:r>
      <w:r>
        <w:rPr>
          <w:spacing w:val="-5"/>
          <w:sz w:val="24"/>
        </w:rPr>
        <w:t>TPK</w:t>
      </w:r>
      <w:r>
        <w:rPr>
          <w:sz w:val="24"/>
        </w:rPr>
        <w:tab/>
      </w:r>
      <w:r>
        <w:rPr>
          <w:i/>
          <w:spacing w:val="-2"/>
          <w:sz w:val="24"/>
        </w:rPr>
        <w:t>(Technological</w:t>
      </w:r>
      <w:r>
        <w:rPr>
          <w:i/>
          <w:sz w:val="24"/>
        </w:rPr>
        <w:tab/>
      </w:r>
      <w:r>
        <w:rPr>
          <w:i/>
          <w:spacing w:val="-2"/>
          <w:sz w:val="24"/>
        </w:rPr>
        <w:t>Pedagogical</w:t>
      </w:r>
      <w:r>
        <w:rPr>
          <w:i/>
          <w:sz w:val="24"/>
        </w:rPr>
        <w:tab/>
      </w:r>
      <w:r>
        <w:rPr>
          <w:i/>
          <w:spacing w:val="-2"/>
          <w:sz w:val="24"/>
        </w:rPr>
        <w:t>Knowledge)</w:t>
      </w:r>
      <w:r>
        <w:rPr>
          <w:spacing w:val="-2"/>
          <w:sz w:val="24"/>
        </w:rPr>
        <w:t>:</w:t>
      </w:r>
      <w:r>
        <w:rPr>
          <w:sz w:val="24"/>
        </w:rPr>
        <w:tab/>
      </w:r>
      <w:r>
        <w:rPr>
          <w:sz w:val="24"/>
        </w:rPr>
        <w:t>Cara</w:t>
      </w:r>
      <w:r>
        <w:rPr>
          <w:spacing w:val="37"/>
          <w:sz w:val="24"/>
        </w:rPr>
        <w:t xml:space="preserve">  </w:t>
      </w:r>
      <w:r>
        <w:rPr>
          <w:spacing w:val="-2"/>
          <w:sz w:val="24"/>
        </w:rPr>
        <w:t>mengintegrasikan</w:t>
      </w:r>
    </w:p>
    <w:p w14:paraId="302EBC87">
      <w:pPr>
        <w:pStyle w:val="5"/>
      </w:pPr>
    </w:p>
    <w:p w14:paraId="782E3DB2">
      <w:pPr>
        <w:pStyle w:val="5"/>
        <w:ind w:left="1420"/>
      </w:pPr>
      <w:r>
        <w:rPr>
          <w:color w:val="000000"/>
          <w:shd w:val="clear" w:color="auto" w:fill="FFFFFF"/>
        </w:rPr>
        <w:t>teknologi</w:t>
      </w:r>
      <w:r>
        <w:rPr>
          <w:color w:val="000000"/>
          <w:spacing w:val="-1"/>
          <w:shd w:val="clear" w:color="auto" w:fill="FFFFFF"/>
        </w:rPr>
        <w:t xml:space="preserve"> </w:t>
      </w:r>
      <w:r>
        <w:rPr>
          <w:color w:val="000000"/>
          <w:shd w:val="clear" w:color="auto" w:fill="FFFFFF"/>
        </w:rPr>
        <w:t>ke</w:t>
      </w:r>
      <w:r>
        <w:rPr>
          <w:color w:val="000000"/>
          <w:spacing w:val="-1"/>
          <w:shd w:val="clear" w:color="auto" w:fill="FFFFFF"/>
        </w:rPr>
        <w:t xml:space="preserve"> </w:t>
      </w:r>
      <w:r>
        <w:rPr>
          <w:color w:val="000000"/>
          <w:shd w:val="clear" w:color="auto" w:fill="FFFFFF"/>
        </w:rPr>
        <w:t>dalam</w:t>
      </w:r>
      <w:r>
        <w:rPr>
          <w:color w:val="000000"/>
          <w:spacing w:val="-1"/>
          <w:shd w:val="clear" w:color="auto" w:fill="FFFFFF"/>
        </w:rPr>
        <w:t xml:space="preserve"> </w:t>
      </w:r>
      <w:r>
        <w:rPr>
          <w:color w:val="000000"/>
          <w:shd w:val="clear" w:color="auto" w:fill="FFFFFF"/>
        </w:rPr>
        <w:t xml:space="preserve">strategi </w:t>
      </w:r>
      <w:r>
        <w:rPr>
          <w:color w:val="000000"/>
          <w:spacing w:val="-2"/>
          <w:shd w:val="clear" w:color="auto" w:fill="FFFFFF"/>
        </w:rPr>
        <w:t>mengajar.</w:t>
      </w:r>
    </w:p>
    <w:p w14:paraId="1DE6A331">
      <w:pPr>
        <w:pStyle w:val="5"/>
      </w:pPr>
    </w:p>
    <w:p w14:paraId="7B1779C8">
      <w:pPr>
        <w:pStyle w:val="7"/>
        <w:numPr>
          <w:ilvl w:val="1"/>
          <w:numId w:val="2"/>
        </w:numPr>
        <w:tabs>
          <w:tab w:val="left" w:pos="1419"/>
          <w:tab w:val="left" w:pos="2603"/>
          <w:tab w:val="left" w:pos="3771"/>
          <w:tab w:val="left" w:pos="5245"/>
          <w:tab w:val="left" w:pos="5947"/>
          <w:tab w:val="left" w:pos="8491"/>
        </w:tabs>
        <w:spacing w:before="0" w:after="0" w:line="240" w:lineRule="auto"/>
        <w:ind w:left="1419" w:right="0" w:hanging="359"/>
        <w:jc w:val="left"/>
        <w:rPr>
          <w:sz w:val="24"/>
        </w:rPr>
      </w:pPr>
      <w:r>
        <w:rPr>
          <w:sz w:val="24"/>
        </w:rPr>
        <mc:AlternateContent>
          <mc:Choice Requires="wps">
            <w:drawing>
              <wp:anchor distT="0" distB="0" distL="0" distR="0" simplePos="0" relativeHeight="25171456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93" name="Graphic 93"/>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93" o:spid="_x0000_s1026" o:spt="100" style="position:absolute;left:0pt;margin-left:134.75pt;margin-top:0.05pt;height:13.8pt;width:375.55pt;mso-position-horizontal-relative:page;z-index:-25160192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6pQlX9UAAAAI&#10;AQAADwAAAAAAAAABACAAAAAiAAAAZHJzL2Rvd25yZXYueG1sUEsBAhQAFAAAAAgAh07iQO4DWrof&#10;AgAA5gQAAA4AAAAAAAAAAQAgAAAAJAEAAGRycy9lMm9Eb2MueG1sUEsFBgAAAAAGAAYAWQEAALUF&#10;AAAAAA==&#10;" path="m4769485,0l0,0,0,175260,4769485,175260,4769485,0xe">
                <v:fill on="t" focussize="0,0"/>
                <v:stroke on="f"/>
                <v:imagedata o:title=""/>
                <o:lock v:ext="edit" aspectratio="f"/>
                <v:textbox inset="0mm,0mm,0mm,0mm"/>
              </v:shape>
            </w:pict>
          </mc:Fallback>
        </mc:AlternateContent>
      </w:r>
      <w:r>
        <w:rPr>
          <w:spacing w:val="-2"/>
          <w:sz w:val="24"/>
        </w:rPr>
        <w:t>TPACK:</w:t>
      </w:r>
      <w:r>
        <w:rPr>
          <w:sz w:val="24"/>
        </w:rPr>
        <w:tab/>
      </w:r>
      <w:r>
        <w:rPr>
          <w:spacing w:val="-2"/>
          <w:sz w:val="24"/>
        </w:rPr>
        <w:t>Integrasi</w:t>
      </w:r>
      <w:r>
        <w:rPr>
          <w:sz w:val="24"/>
        </w:rPr>
        <w:tab/>
      </w:r>
      <w:r>
        <w:rPr>
          <w:spacing w:val="-2"/>
          <w:sz w:val="24"/>
        </w:rPr>
        <w:t>menyeluruh</w:t>
      </w:r>
      <w:r>
        <w:rPr>
          <w:sz w:val="24"/>
        </w:rPr>
        <w:tab/>
      </w:r>
      <w:r>
        <w:rPr>
          <w:spacing w:val="-4"/>
          <w:sz w:val="24"/>
        </w:rPr>
        <w:t>dari</w:t>
      </w:r>
      <w:r>
        <w:rPr>
          <w:sz w:val="24"/>
        </w:rPr>
        <w:tab/>
      </w:r>
      <w:r>
        <w:rPr>
          <w:sz w:val="24"/>
        </w:rPr>
        <w:t>ketiganya—</w:t>
      </w:r>
      <w:r>
        <w:rPr>
          <w:spacing w:val="-2"/>
          <w:sz w:val="24"/>
        </w:rPr>
        <w:t>bagaimana</w:t>
      </w:r>
      <w:r>
        <w:rPr>
          <w:sz w:val="24"/>
        </w:rPr>
        <w:tab/>
      </w:r>
      <w:r>
        <w:rPr>
          <w:spacing w:val="-4"/>
          <w:sz w:val="24"/>
        </w:rPr>
        <w:t>guru</w:t>
      </w:r>
    </w:p>
    <w:p w14:paraId="363C66BC">
      <w:pPr>
        <w:pStyle w:val="5"/>
      </w:pPr>
    </w:p>
    <w:p w14:paraId="5C23824F">
      <w:pPr>
        <w:pStyle w:val="5"/>
        <w:ind w:left="1420"/>
      </w:pPr>
      <w:r>
        <mc:AlternateContent>
          <mc:Choice Requires="wps">
            <w:drawing>
              <wp:anchor distT="0" distB="0" distL="0" distR="0" simplePos="0" relativeHeight="251715584"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94" name="Graphic 94"/>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94" o:spid="_x0000_s1026" o:spt="100" style="position:absolute;left:0pt;margin-left:134.75pt;margin-top:0.05pt;height:13.85pt;width:375.55pt;mso-position-horizontal-relative:page;z-index:-251600896;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42XBLW&#10;AAAACAEAAA8AAAAAAAAAAQAgAAAAIgAAAGRycy9kb3ducmV2LnhtbFBLAQIUABQAAAAIAIdO4kAw&#10;sUx1IgIAAOYEAAAOAAAAAAAAAAEAIAAAACUBAABkcnMvZTJvRG9jLnhtbFBLBQYAAAAABgAGAFkB&#10;AAC5BQAAAAA=&#10;" path="m4769485,0l0,0,0,175564,4769485,175564,4769485,0xe">
                <v:fill on="t" focussize="0,0"/>
                <v:stroke on="f"/>
                <v:imagedata o:title=""/>
                <o:lock v:ext="edit" aspectratio="f"/>
                <v:textbox inset="0mm,0mm,0mm,0mm"/>
              </v:shape>
            </w:pict>
          </mc:Fallback>
        </mc:AlternateContent>
      </w:r>
      <w:r>
        <w:t>menyampaikan</w:t>
      </w:r>
      <w:r>
        <w:rPr>
          <w:spacing w:val="13"/>
        </w:rPr>
        <w:t xml:space="preserve"> </w:t>
      </w:r>
      <w:r>
        <w:t>materi</w:t>
      </w:r>
      <w:r>
        <w:rPr>
          <w:spacing w:val="15"/>
        </w:rPr>
        <w:t xml:space="preserve"> </w:t>
      </w:r>
      <w:r>
        <w:t>(CK)</w:t>
      </w:r>
      <w:r>
        <w:rPr>
          <w:spacing w:val="15"/>
        </w:rPr>
        <w:t xml:space="preserve"> </w:t>
      </w:r>
      <w:r>
        <w:t>melalui</w:t>
      </w:r>
      <w:r>
        <w:rPr>
          <w:spacing w:val="16"/>
        </w:rPr>
        <w:t xml:space="preserve"> </w:t>
      </w:r>
      <w:r>
        <w:t>strategi</w:t>
      </w:r>
      <w:r>
        <w:rPr>
          <w:spacing w:val="15"/>
        </w:rPr>
        <w:t xml:space="preserve"> </w:t>
      </w:r>
      <w:r>
        <w:t>pedagogis</w:t>
      </w:r>
      <w:r>
        <w:rPr>
          <w:spacing w:val="17"/>
        </w:rPr>
        <w:t xml:space="preserve"> </w:t>
      </w:r>
      <w:r>
        <w:t>(PK)</w:t>
      </w:r>
      <w:r>
        <w:rPr>
          <w:spacing w:val="14"/>
        </w:rPr>
        <w:t xml:space="preserve"> </w:t>
      </w:r>
      <w:r>
        <w:t>dengan</w:t>
      </w:r>
      <w:r>
        <w:rPr>
          <w:spacing w:val="16"/>
        </w:rPr>
        <w:t xml:space="preserve"> </w:t>
      </w:r>
      <w:r>
        <w:rPr>
          <w:spacing w:val="-2"/>
        </w:rPr>
        <w:t>bantuan</w:t>
      </w:r>
    </w:p>
    <w:p w14:paraId="6BB288BA">
      <w:pPr>
        <w:pStyle w:val="5"/>
      </w:pPr>
    </w:p>
    <w:p w14:paraId="136E77F5">
      <w:pPr>
        <w:pStyle w:val="5"/>
        <w:ind w:left="1420"/>
      </w:pPr>
      <w:r>
        <w:rPr>
          <w:color w:val="000000"/>
          <w:shd w:val="clear" w:color="auto" w:fill="FFFFFF"/>
        </w:rPr>
        <w:t>teknologi</w:t>
      </w:r>
      <w:r>
        <w:rPr>
          <w:color w:val="000000"/>
          <w:spacing w:val="-1"/>
          <w:shd w:val="clear" w:color="auto" w:fill="FFFFFF"/>
        </w:rPr>
        <w:t xml:space="preserve"> </w:t>
      </w:r>
      <w:r>
        <w:rPr>
          <w:color w:val="000000"/>
          <w:shd w:val="clear" w:color="auto" w:fill="FFFFFF"/>
        </w:rPr>
        <w:t>(TK)</w:t>
      </w:r>
      <w:r>
        <w:rPr>
          <w:color w:val="000000"/>
          <w:spacing w:val="-2"/>
          <w:shd w:val="clear" w:color="auto" w:fill="FFFFFF"/>
        </w:rPr>
        <w:t xml:space="preserve"> </w:t>
      </w:r>
      <w:r>
        <w:rPr>
          <w:color w:val="000000"/>
          <w:shd w:val="clear" w:color="auto" w:fill="FFFFFF"/>
        </w:rPr>
        <w:t>secara</w:t>
      </w:r>
      <w:r>
        <w:rPr>
          <w:color w:val="000000"/>
          <w:spacing w:val="-2"/>
          <w:shd w:val="clear" w:color="auto" w:fill="FFFFFF"/>
        </w:rPr>
        <w:t xml:space="preserve"> </w:t>
      </w:r>
      <w:r>
        <w:rPr>
          <w:color w:val="000000"/>
          <w:shd w:val="clear" w:color="auto" w:fill="FFFFFF"/>
        </w:rPr>
        <w:t>bersamaan</w:t>
      </w:r>
      <w:r>
        <w:rPr>
          <w:color w:val="000000"/>
          <w:spacing w:val="-1"/>
          <w:shd w:val="clear" w:color="auto" w:fill="FFFFFF"/>
        </w:rPr>
        <w:t xml:space="preserve"> </w:t>
      </w:r>
      <w:r>
        <w:rPr>
          <w:color w:val="000000"/>
          <w:shd w:val="clear" w:color="auto" w:fill="FFFFFF"/>
        </w:rPr>
        <w:t>dan</w:t>
      </w:r>
      <w:r>
        <w:rPr>
          <w:color w:val="000000"/>
          <w:spacing w:val="-1"/>
          <w:shd w:val="clear" w:color="auto" w:fill="FFFFFF"/>
        </w:rPr>
        <w:t xml:space="preserve"> </w:t>
      </w:r>
      <w:r>
        <w:rPr>
          <w:color w:val="000000"/>
          <w:shd w:val="clear" w:color="auto" w:fill="FFFFFF"/>
        </w:rPr>
        <w:t>saling</w:t>
      </w:r>
      <w:r>
        <w:rPr>
          <w:color w:val="000000"/>
          <w:spacing w:val="-1"/>
          <w:shd w:val="clear" w:color="auto" w:fill="FFFFFF"/>
        </w:rPr>
        <w:t xml:space="preserve"> </w:t>
      </w:r>
      <w:r>
        <w:rPr>
          <w:color w:val="000000"/>
          <w:spacing w:val="-2"/>
          <w:shd w:val="clear" w:color="auto" w:fill="FFFFFF"/>
        </w:rPr>
        <w:t>mendukung.</w:t>
      </w:r>
    </w:p>
    <w:p w14:paraId="4C24F75A">
      <w:pPr>
        <w:pStyle w:val="5"/>
      </w:pPr>
    </w:p>
    <w:p w14:paraId="13CC6884">
      <w:pPr>
        <w:pStyle w:val="5"/>
        <w:ind w:left="1135"/>
      </w:pPr>
      <w:r>
        <mc:AlternateContent>
          <mc:Choice Requires="wps">
            <w:drawing>
              <wp:anchor distT="0" distB="0" distL="0" distR="0" simplePos="0" relativeHeight="251715584" behindDoc="1" locked="0" layoutInCell="1" allowOverlap="1">
                <wp:simplePos x="0" y="0"/>
                <wp:positionH relativeFrom="page">
                  <wp:posOffset>1530350</wp:posOffset>
                </wp:positionH>
                <wp:positionV relativeFrom="paragraph">
                  <wp:posOffset>635</wp:posOffset>
                </wp:positionV>
                <wp:extent cx="4951095" cy="175260"/>
                <wp:effectExtent l="0" t="0" r="0" b="0"/>
                <wp:wrapNone/>
                <wp:docPr id="95" name="Graphic 95"/>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95" o:spid="_x0000_s1026" o:spt="100" style="position:absolute;left:0pt;margin-left:120.5pt;margin-top:0.05pt;height:13.8pt;width:389.85pt;mso-position-horizontal-relative:page;z-index:-251600896;mso-width-relative:page;mso-height-relative:page;" fillcolor="#FFFFFF" filled="t" stroked="f" coordsize="4951095,175260" o:gfxdata="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tDWB&#10;FtgAAAAIAQAADwAAAAAAAAABACAAAAAiAAAAZHJzL2Rvd25yZXYueG1sUEsBAhQAFAAAAAgAh07i&#10;QDvN9esiAgAA5gQAAA4AAAAAAAAAAQAgAAAAJwEAAGRycy9lMm9Eb2MueG1sUEsFBgAAAAAGAAYA&#10;WQEAALsFAAAAAA==&#10;" path="m4950841,0l0,0,0,175260,4950841,175260,4950841,0xe">
                <v:fill on="t" focussize="0,0"/>
                <v:stroke on="f"/>
                <v:imagedata o:title=""/>
                <o:lock v:ext="edit" aspectratio="f"/>
                <v:textbox inset="0mm,0mm,0mm,0mm"/>
              </v:shape>
            </w:pict>
          </mc:Fallback>
        </mc:AlternateContent>
      </w:r>
      <w:r>
        <w:t>Dalam</w:t>
      </w:r>
      <w:r>
        <w:rPr>
          <w:spacing w:val="2"/>
        </w:rPr>
        <w:t xml:space="preserve"> </w:t>
      </w:r>
      <w:r>
        <w:t>konteks</w:t>
      </w:r>
      <w:r>
        <w:rPr>
          <w:spacing w:val="4"/>
        </w:rPr>
        <w:t xml:space="preserve"> </w:t>
      </w:r>
      <w:r>
        <w:t>penelitian</w:t>
      </w:r>
      <w:r>
        <w:rPr>
          <w:spacing w:val="4"/>
        </w:rPr>
        <w:t xml:space="preserve"> </w:t>
      </w:r>
      <w:r>
        <w:t>ini,</w:t>
      </w:r>
      <w:r>
        <w:rPr>
          <w:spacing w:val="4"/>
        </w:rPr>
        <w:t xml:space="preserve"> </w:t>
      </w:r>
      <w:r>
        <w:t>pengembangan</w:t>
      </w:r>
      <w:r>
        <w:rPr>
          <w:spacing w:val="4"/>
        </w:rPr>
        <w:t xml:space="preserve"> </w:t>
      </w:r>
      <w:r>
        <w:t>media</w:t>
      </w:r>
      <w:r>
        <w:rPr>
          <w:spacing w:val="4"/>
        </w:rPr>
        <w:t xml:space="preserve"> </w:t>
      </w:r>
      <w:r>
        <w:t>pembelajaran</w:t>
      </w:r>
      <w:r>
        <w:rPr>
          <w:spacing w:val="4"/>
        </w:rPr>
        <w:t xml:space="preserve"> </w:t>
      </w:r>
      <w:r>
        <w:rPr>
          <w:spacing w:val="-2"/>
        </w:rPr>
        <w:t>menggunakan</w:t>
      </w:r>
    </w:p>
    <w:p w14:paraId="1C8C5B07">
      <w:pPr>
        <w:pStyle w:val="5"/>
      </w:pPr>
    </w:p>
    <w:p w14:paraId="4BE449D1">
      <w:pPr>
        <w:pStyle w:val="5"/>
        <w:spacing w:before="1"/>
        <w:ind w:left="1135"/>
      </w:pPr>
      <w:r>
        <mc:AlternateContent>
          <mc:Choice Requires="wps">
            <w:drawing>
              <wp:anchor distT="0" distB="0" distL="0" distR="0" simplePos="0" relativeHeight="251716608" behindDoc="1" locked="0" layoutInCell="1" allowOverlap="1">
                <wp:simplePos x="0" y="0"/>
                <wp:positionH relativeFrom="page">
                  <wp:posOffset>1530350</wp:posOffset>
                </wp:positionH>
                <wp:positionV relativeFrom="paragraph">
                  <wp:posOffset>635</wp:posOffset>
                </wp:positionV>
                <wp:extent cx="4951095" cy="175260"/>
                <wp:effectExtent l="0" t="0" r="0" b="0"/>
                <wp:wrapNone/>
                <wp:docPr id="96" name="Graphic 96"/>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96" o:spid="_x0000_s1026" o:spt="100" style="position:absolute;left:0pt;margin-left:120.5pt;margin-top:0.05pt;height:13.8pt;width:389.85pt;mso-position-horizontal-relative:page;z-index:-251599872;mso-width-relative:page;mso-height-relative:page;" fillcolor="#FFFFFF" filled="t" stroked="f" coordsize="4951095,175260" o:gfxdata="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Q1&#10;gRbYAAAACAEAAA8AAAAAAAAAAQAgAAAAIgAAAGRycy9kb3ducmV2LnhtbFBLAQIUABQAAAAIAIdO&#10;4kBVeokOIwIAAOYEAAAOAAAAAAAAAAEAIAAAACcBAABkcnMvZTJvRG9jLnhtbFBLBQYAAAAABgAG&#10;AFkBAAC8BQAAAAA=&#10;" path="m4950841,0l0,0,0,175260,4950841,175260,4950841,0xe">
                <v:fill on="t" focussize="0,0"/>
                <v:stroke on="f"/>
                <v:imagedata o:title=""/>
                <o:lock v:ext="edit" aspectratio="f"/>
                <v:textbox inset="0mm,0mm,0mm,0mm"/>
              </v:shape>
            </w:pict>
          </mc:Fallback>
        </mc:AlternateContent>
      </w:r>
      <w:r>
        <w:t>GeoGebra</w:t>
      </w:r>
      <w:r>
        <w:rPr>
          <w:spacing w:val="34"/>
        </w:rPr>
        <w:t xml:space="preserve"> </w:t>
      </w:r>
      <w:r>
        <w:t>merupakan</w:t>
      </w:r>
      <w:r>
        <w:rPr>
          <w:spacing w:val="39"/>
        </w:rPr>
        <w:t xml:space="preserve"> </w:t>
      </w:r>
      <w:r>
        <w:t>wujud</w:t>
      </w:r>
      <w:r>
        <w:rPr>
          <w:spacing w:val="40"/>
        </w:rPr>
        <w:t xml:space="preserve"> </w:t>
      </w:r>
      <w:r>
        <w:t>dari</w:t>
      </w:r>
      <w:r>
        <w:rPr>
          <w:spacing w:val="38"/>
        </w:rPr>
        <w:t xml:space="preserve"> </w:t>
      </w:r>
      <w:r>
        <w:t>penerapan</w:t>
      </w:r>
      <w:r>
        <w:rPr>
          <w:spacing w:val="39"/>
        </w:rPr>
        <w:t xml:space="preserve"> </w:t>
      </w:r>
      <w:r>
        <w:t>TPACK.</w:t>
      </w:r>
      <w:r>
        <w:rPr>
          <w:spacing w:val="39"/>
        </w:rPr>
        <w:t xml:space="preserve"> </w:t>
      </w:r>
      <w:r>
        <w:t>Guru</w:t>
      </w:r>
      <w:r>
        <w:rPr>
          <w:spacing w:val="38"/>
        </w:rPr>
        <w:t xml:space="preserve"> </w:t>
      </w:r>
      <w:r>
        <w:t>tidak</w:t>
      </w:r>
      <w:r>
        <w:rPr>
          <w:spacing w:val="39"/>
        </w:rPr>
        <w:t xml:space="preserve"> </w:t>
      </w:r>
      <w:r>
        <w:t>hanya</w:t>
      </w:r>
      <w:r>
        <w:rPr>
          <w:spacing w:val="38"/>
        </w:rPr>
        <w:t xml:space="preserve"> </w:t>
      </w:r>
      <w:r>
        <w:rPr>
          <w:spacing w:val="-2"/>
        </w:rPr>
        <w:t>perlu</w:t>
      </w:r>
    </w:p>
    <w:p w14:paraId="31FA72C5">
      <w:pPr>
        <w:pStyle w:val="5"/>
        <w:spacing w:before="276"/>
        <w:ind w:left="1135"/>
      </w:pPr>
      <w:r>
        <mc:AlternateContent>
          <mc:Choice Requires="wps">
            <w:drawing>
              <wp:anchor distT="0" distB="0" distL="0" distR="0" simplePos="0" relativeHeight="251716608" behindDoc="1" locked="0" layoutInCell="1" allowOverlap="1">
                <wp:simplePos x="0" y="0"/>
                <wp:positionH relativeFrom="page">
                  <wp:posOffset>1530350</wp:posOffset>
                </wp:positionH>
                <wp:positionV relativeFrom="paragraph">
                  <wp:posOffset>175260</wp:posOffset>
                </wp:positionV>
                <wp:extent cx="4951095" cy="175260"/>
                <wp:effectExtent l="0" t="0" r="0" b="0"/>
                <wp:wrapNone/>
                <wp:docPr id="97" name="Graphic 97"/>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97" o:spid="_x0000_s1026" o:spt="100" style="position:absolute;left:0pt;margin-left:120.5pt;margin-top:13.8pt;height:13.8pt;width:389.85pt;mso-position-horizontal-relative:page;z-index:-251599872;mso-width-relative:page;mso-height-relative:page;" fillcolor="#FFFFFF" filled="t" stroked="f" coordsize="4951095,175260" o:gfxdata="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zpbjO3AAAAAoBAAAPAAAAAAAAAAEAIAAAACIAAABkcnMvZG93bnJldi54bWxQSwECFAAUAAAA&#10;CACHTuJAsOqN5CMCAADmBAAADgAAAAAAAAABACAAAAArAQAAZHJzL2Uyb0RvYy54bWxQSwUGAAAA&#10;AAYABgBZAQAAwAUAAAAA&#10;" path="m4950841,0l0,0,0,175260,4950841,175260,4950841,0xe">
                <v:fill on="t" focussize="0,0"/>
                <v:stroke on="f"/>
                <v:imagedata o:title=""/>
                <o:lock v:ext="edit" aspectratio="f"/>
                <v:textbox inset="0mm,0mm,0mm,0mm"/>
              </v:shape>
            </w:pict>
          </mc:Fallback>
        </mc:AlternateContent>
      </w:r>
      <w:r>
        <w:t>memahami</w:t>
      </w:r>
      <w:r>
        <w:rPr>
          <w:spacing w:val="7"/>
        </w:rPr>
        <w:t xml:space="preserve"> </w:t>
      </w:r>
      <w:r>
        <w:t>konsep</w:t>
      </w:r>
      <w:r>
        <w:rPr>
          <w:spacing w:val="9"/>
        </w:rPr>
        <w:t xml:space="preserve"> </w:t>
      </w:r>
      <w:r>
        <w:t>matematika</w:t>
      </w:r>
      <w:r>
        <w:rPr>
          <w:spacing w:val="8"/>
        </w:rPr>
        <w:t xml:space="preserve"> </w:t>
      </w:r>
      <w:r>
        <w:t>(CK)</w:t>
      </w:r>
      <w:r>
        <w:rPr>
          <w:spacing w:val="8"/>
        </w:rPr>
        <w:t xml:space="preserve"> </w:t>
      </w:r>
      <w:r>
        <w:t>dan</w:t>
      </w:r>
      <w:r>
        <w:rPr>
          <w:spacing w:val="8"/>
        </w:rPr>
        <w:t xml:space="preserve"> </w:t>
      </w:r>
      <w:r>
        <w:t>cara</w:t>
      </w:r>
      <w:r>
        <w:rPr>
          <w:spacing w:val="7"/>
        </w:rPr>
        <w:t xml:space="preserve"> </w:t>
      </w:r>
      <w:r>
        <w:t>mengajarkannya</w:t>
      </w:r>
      <w:r>
        <w:rPr>
          <w:spacing w:val="10"/>
        </w:rPr>
        <w:t xml:space="preserve"> </w:t>
      </w:r>
      <w:r>
        <w:t>(PK),</w:t>
      </w:r>
      <w:r>
        <w:rPr>
          <w:spacing w:val="9"/>
        </w:rPr>
        <w:t xml:space="preserve"> </w:t>
      </w:r>
      <w:r>
        <w:t>tetapi</w:t>
      </w:r>
      <w:r>
        <w:rPr>
          <w:spacing w:val="9"/>
        </w:rPr>
        <w:t xml:space="preserve"> </w:t>
      </w:r>
      <w:r>
        <w:rPr>
          <w:spacing w:val="-4"/>
        </w:rPr>
        <w:t>juga</w:t>
      </w:r>
    </w:p>
    <w:p w14:paraId="0C0AA8CC">
      <w:pPr>
        <w:pStyle w:val="5"/>
        <w:spacing w:before="276"/>
        <w:ind w:left="1135"/>
      </w:pPr>
      <w:r>
        <mc:AlternateContent>
          <mc:Choice Requires="wps">
            <w:drawing>
              <wp:anchor distT="0" distB="0" distL="0" distR="0" simplePos="0" relativeHeight="251717632" behindDoc="1" locked="0" layoutInCell="1" allowOverlap="1">
                <wp:simplePos x="0" y="0"/>
                <wp:positionH relativeFrom="page">
                  <wp:posOffset>1530350</wp:posOffset>
                </wp:positionH>
                <wp:positionV relativeFrom="paragraph">
                  <wp:posOffset>175260</wp:posOffset>
                </wp:positionV>
                <wp:extent cx="4951095" cy="175260"/>
                <wp:effectExtent l="0" t="0" r="0" b="0"/>
                <wp:wrapNone/>
                <wp:docPr id="98" name="Graphic 98"/>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98" o:spid="_x0000_s1026" o:spt="100" style="position:absolute;left:0pt;margin-left:120.5pt;margin-top:13.8pt;height:13.8pt;width:389.85pt;mso-position-horizontal-relative:page;z-index:-251598848;mso-width-relative:page;mso-height-relative:page;" fillcolor="#FFFFFF" filled="t" stroked="f" coordsize="4951095,175260" o:gfxdata="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zpbjO3AAAAAoBAAAPAAAAAAAAAAEAIAAAACIAAABkcnMvZG93bnJldi54bWxQSwECFAAUAAAA&#10;CACHTuJA5IzhIiMCAADmBAAADgAAAAAAAAABACAAAAArAQAAZHJzL2Uyb0RvYy54bWxQSwUGAAAA&#10;AAYABgBZAQAAwAUAAAAA&#10;" path="m4950841,0l0,0,0,175260,4950841,175260,4950841,0xe">
                <v:fill on="t" focussize="0,0"/>
                <v:stroke on="f"/>
                <v:imagedata o:title=""/>
                <o:lock v:ext="edit" aspectratio="f"/>
                <v:textbox inset="0mm,0mm,0mm,0mm"/>
              </v:shape>
            </w:pict>
          </mc:Fallback>
        </mc:AlternateContent>
      </w:r>
      <w:r>
        <w:t>bagaimana</w:t>
      </w:r>
      <w:r>
        <w:rPr>
          <w:spacing w:val="23"/>
        </w:rPr>
        <w:t xml:space="preserve"> </w:t>
      </w:r>
      <w:r>
        <w:t>menggunakan</w:t>
      </w:r>
      <w:r>
        <w:rPr>
          <w:spacing w:val="24"/>
        </w:rPr>
        <w:t xml:space="preserve"> </w:t>
      </w:r>
      <w:r>
        <w:t>GeoGebra</w:t>
      </w:r>
      <w:r>
        <w:rPr>
          <w:spacing w:val="25"/>
        </w:rPr>
        <w:t xml:space="preserve"> </w:t>
      </w:r>
      <w:r>
        <w:t>(TK)</w:t>
      </w:r>
      <w:r>
        <w:rPr>
          <w:spacing w:val="23"/>
        </w:rPr>
        <w:t xml:space="preserve"> </w:t>
      </w:r>
      <w:r>
        <w:t>untuk</w:t>
      </w:r>
      <w:r>
        <w:rPr>
          <w:spacing w:val="27"/>
        </w:rPr>
        <w:t xml:space="preserve"> </w:t>
      </w:r>
      <w:r>
        <w:t>menyampaikan</w:t>
      </w:r>
      <w:r>
        <w:rPr>
          <w:spacing w:val="26"/>
        </w:rPr>
        <w:t xml:space="preserve"> </w:t>
      </w:r>
      <w:r>
        <w:t>materi</w:t>
      </w:r>
      <w:r>
        <w:rPr>
          <w:spacing w:val="29"/>
        </w:rPr>
        <w:t xml:space="preserve"> </w:t>
      </w:r>
      <w:r>
        <w:rPr>
          <w:spacing w:val="-2"/>
        </w:rPr>
        <w:t>bangun</w:t>
      </w:r>
    </w:p>
    <w:p w14:paraId="77B268BD">
      <w:pPr>
        <w:pStyle w:val="5"/>
        <w:spacing w:before="276" w:line="480" w:lineRule="auto"/>
        <w:ind w:left="1135"/>
      </w:pPr>
      <w:r>
        <mc:AlternateContent>
          <mc:Choice Requires="wps">
            <w:drawing>
              <wp:anchor distT="0" distB="0" distL="0" distR="0" simplePos="0" relativeHeight="251664384" behindDoc="0" locked="0" layoutInCell="1" allowOverlap="1">
                <wp:simplePos x="0" y="0"/>
                <wp:positionH relativeFrom="page">
                  <wp:posOffset>1530350</wp:posOffset>
                </wp:positionH>
                <wp:positionV relativeFrom="paragraph">
                  <wp:posOffset>175260</wp:posOffset>
                </wp:positionV>
                <wp:extent cx="4951095" cy="175260"/>
                <wp:effectExtent l="0" t="0" r="0" b="0"/>
                <wp:wrapNone/>
                <wp:docPr id="99" name="Graphic 99"/>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99" o:spid="_x0000_s1026" o:spt="100" style="position:absolute;left:0pt;margin-left:120.5pt;margin-top:13.8pt;height:13.8pt;width:389.85pt;mso-position-horizontal-relative:page;z-index:251664384;mso-width-relative:page;mso-height-relative:page;" fillcolor="#FFFFFF" filled="t" stroked="f" coordsize="4951095,175260" o:gfxdata="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zpbjO3AAAAAoBAAAPAAAAAAAAAAEAIAAAACIAAABkcnMvZG93bnJldi54bWxQSwECFAAUAAAA&#10;CACHTuJAARzlyCMCAADmBAAADgAAAAAAAAABACAAAAArAQAAZHJzL2Uyb0RvYy54bWxQSwUGAAAA&#10;AAYABgBZAQAAwAUAAAAA&#10;" path="m4950841,0l0,0,0,175260,4950841,175260,4950841,0xe">
                <v:fill on="t" focussize="0,0"/>
                <v:stroke on="f"/>
                <v:imagedata o:title=""/>
                <o:lock v:ext="edit" aspectratio="f"/>
                <v:textbox inset="0mm,0mm,0mm,0mm"/>
              </v:shape>
            </w:pict>
          </mc:Fallback>
        </mc:AlternateContent>
      </w:r>
      <w:r>
        <w:t>ruang</w:t>
      </w:r>
      <w:r>
        <w:rPr>
          <w:spacing w:val="80"/>
        </w:rPr>
        <w:t xml:space="preserve"> </w:t>
      </w:r>
      <w:r>
        <w:t>secara</w:t>
      </w:r>
      <w:r>
        <w:rPr>
          <w:spacing w:val="80"/>
        </w:rPr>
        <w:t xml:space="preserve"> </w:t>
      </w:r>
      <w:r>
        <w:t>efektif.</w:t>
      </w:r>
      <w:r>
        <w:rPr>
          <w:spacing w:val="80"/>
        </w:rPr>
        <w:t xml:space="preserve"> </w:t>
      </w:r>
      <w:r>
        <w:t>Dengan</w:t>
      </w:r>
      <w:r>
        <w:rPr>
          <w:spacing w:val="80"/>
        </w:rPr>
        <w:t xml:space="preserve"> </w:t>
      </w:r>
      <w:r>
        <w:t>pendekatan</w:t>
      </w:r>
      <w:r>
        <w:rPr>
          <w:spacing w:val="80"/>
        </w:rPr>
        <w:t xml:space="preserve"> </w:t>
      </w:r>
      <w:r>
        <w:t>ini,</w:t>
      </w:r>
      <w:r>
        <w:rPr>
          <w:spacing w:val="80"/>
        </w:rPr>
        <w:t xml:space="preserve"> </w:t>
      </w:r>
      <w:r>
        <w:t>pembelajaran</w:t>
      </w:r>
      <w:r>
        <w:rPr>
          <w:spacing w:val="80"/>
        </w:rPr>
        <w:t xml:space="preserve"> </w:t>
      </w:r>
      <w:r>
        <w:t>menjadi</w:t>
      </w:r>
      <w:r>
        <w:rPr>
          <w:spacing w:val="80"/>
        </w:rPr>
        <w:t xml:space="preserve"> </w:t>
      </w:r>
      <w:r>
        <w:t>lebih interaktif, kontekstual, dan bermakna bagi siswa.</w:t>
      </w:r>
    </w:p>
    <w:p w14:paraId="15FD3237">
      <w:pPr>
        <w:pStyle w:val="2"/>
        <w:numPr>
          <w:ilvl w:val="2"/>
          <w:numId w:val="3"/>
        </w:numPr>
        <w:tabs>
          <w:tab w:val="left" w:pos="2073"/>
        </w:tabs>
        <w:spacing w:before="0" w:after="0" w:line="240" w:lineRule="auto"/>
        <w:ind w:left="2073" w:right="0" w:hanging="720"/>
        <w:jc w:val="left"/>
      </w:pPr>
      <w:r>
        <w:t>Fungsi</w:t>
      </w:r>
      <w:r>
        <w:rPr>
          <w:spacing w:val="-2"/>
        </w:rPr>
        <w:t xml:space="preserve"> </w:t>
      </w:r>
      <w:r>
        <w:t>dan</w:t>
      </w:r>
      <w:r>
        <w:rPr>
          <w:spacing w:val="-2"/>
        </w:rPr>
        <w:t xml:space="preserve"> </w:t>
      </w:r>
      <w:r>
        <w:t>Manfaat</w:t>
      </w:r>
      <w:r>
        <w:rPr>
          <w:spacing w:val="-4"/>
        </w:rPr>
        <w:t xml:space="preserve"> </w:t>
      </w:r>
      <w:r>
        <w:t>Media</w:t>
      </w:r>
      <w:r>
        <w:rPr>
          <w:spacing w:val="-1"/>
        </w:rPr>
        <w:t xml:space="preserve"> </w:t>
      </w:r>
      <w:r>
        <w:rPr>
          <w:spacing w:val="-2"/>
        </w:rPr>
        <w:t>Pembelajaran</w:t>
      </w:r>
    </w:p>
    <w:p w14:paraId="27FD0FE9">
      <w:pPr>
        <w:pStyle w:val="5"/>
        <w:rPr>
          <w:b/>
        </w:rPr>
      </w:pPr>
    </w:p>
    <w:p w14:paraId="65E1BF36">
      <w:pPr>
        <w:pStyle w:val="5"/>
        <w:spacing w:line="480" w:lineRule="auto"/>
        <w:ind w:left="993" w:right="422" w:firstLine="708"/>
        <w:jc w:val="both"/>
      </w:pPr>
      <w:r>
        <w:t>Media pembelajaran sangat penting dalam proses pembelajaran karena guru dapat menyampaikan materi pembelajaran kepada siswa agar lebih jelas dan bermakna.</w:t>
      </w:r>
      <w:r>
        <w:rPr>
          <w:spacing w:val="14"/>
        </w:rPr>
        <w:t xml:space="preserve"> </w:t>
      </w:r>
      <w:r>
        <w:t>Guru</w:t>
      </w:r>
      <w:r>
        <w:rPr>
          <w:spacing w:val="14"/>
        </w:rPr>
        <w:t xml:space="preserve"> </w:t>
      </w:r>
      <w:r>
        <w:t>tidak</w:t>
      </w:r>
      <w:r>
        <w:rPr>
          <w:spacing w:val="15"/>
        </w:rPr>
        <w:t xml:space="preserve"> </w:t>
      </w:r>
      <w:r>
        <w:t>hanya</w:t>
      </w:r>
      <w:r>
        <w:rPr>
          <w:spacing w:val="14"/>
        </w:rPr>
        <w:t xml:space="preserve"> </w:t>
      </w:r>
      <w:r>
        <w:t>menyampaikan</w:t>
      </w:r>
      <w:r>
        <w:rPr>
          <w:spacing w:val="15"/>
        </w:rPr>
        <w:t xml:space="preserve"> </w:t>
      </w:r>
      <w:r>
        <w:t>materi</w:t>
      </w:r>
      <w:r>
        <w:rPr>
          <w:spacing w:val="15"/>
        </w:rPr>
        <w:t xml:space="preserve"> </w:t>
      </w:r>
      <w:r>
        <w:t>secara</w:t>
      </w:r>
      <w:r>
        <w:rPr>
          <w:spacing w:val="14"/>
        </w:rPr>
        <w:t xml:space="preserve"> </w:t>
      </w:r>
      <w:r>
        <w:t>lisan</w:t>
      </w:r>
      <w:r>
        <w:rPr>
          <w:spacing w:val="15"/>
        </w:rPr>
        <w:t xml:space="preserve"> </w:t>
      </w:r>
      <w:r>
        <w:t>dengan</w:t>
      </w:r>
      <w:r>
        <w:rPr>
          <w:spacing w:val="15"/>
        </w:rPr>
        <w:t xml:space="preserve"> </w:t>
      </w:r>
      <w:r>
        <w:rPr>
          <w:spacing w:val="-2"/>
        </w:rPr>
        <w:t>ceramah,</w:t>
      </w:r>
    </w:p>
    <w:p w14:paraId="38B5F24A">
      <w:pPr>
        <w:pStyle w:val="5"/>
        <w:spacing w:after="0" w:line="480" w:lineRule="auto"/>
        <w:jc w:val="both"/>
        <w:sectPr>
          <w:pgSz w:w="11910" w:h="16840"/>
          <w:pgMar w:top="1920" w:right="1275" w:bottom="280" w:left="1275" w:header="717" w:footer="0" w:gutter="0"/>
          <w:cols w:space="720" w:num="1"/>
        </w:sectPr>
      </w:pPr>
    </w:p>
    <w:p w14:paraId="418A10E7">
      <w:pPr>
        <w:pStyle w:val="5"/>
        <w:spacing w:before="53"/>
      </w:pPr>
    </w:p>
    <w:p w14:paraId="40EC47C2">
      <w:pPr>
        <w:pStyle w:val="5"/>
        <w:spacing w:line="480" w:lineRule="auto"/>
        <w:ind w:left="993"/>
      </w:pPr>
      <w:r>
        <w:t>tetapi</w:t>
      </w:r>
      <w:r>
        <w:rPr>
          <w:spacing w:val="80"/>
        </w:rPr>
        <w:t xml:space="preserve"> </w:t>
      </w:r>
      <w:r>
        <w:t>dapat</w:t>
      </w:r>
      <w:r>
        <w:rPr>
          <w:spacing w:val="80"/>
        </w:rPr>
        <w:t xml:space="preserve"> </w:t>
      </w:r>
      <w:r>
        <w:t>menggiring</w:t>
      </w:r>
      <w:r>
        <w:rPr>
          <w:spacing w:val="80"/>
        </w:rPr>
        <w:t xml:space="preserve"> </w:t>
      </w:r>
      <w:r>
        <w:t>siswa</w:t>
      </w:r>
      <w:r>
        <w:rPr>
          <w:spacing w:val="80"/>
        </w:rPr>
        <w:t xml:space="preserve"> </w:t>
      </w:r>
      <w:r>
        <w:t>untuk</w:t>
      </w:r>
      <w:r>
        <w:rPr>
          <w:spacing w:val="80"/>
        </w:rPr>
        <w:t xml:space="preserve"> </w:t>
      </w:r>
      <w:r>
        <w:t>benar-benar</w:t>
      </w:r>
      <w:r>
        <w:rPr>
          <w:spacing w:val="80"/>
        </w:rPr>
        <w:t xml:space="preserve"> </w:t>
      </w:r>
      <w:r>
        <w:t>memahami</w:t>
      </w:r>
      <w:r>
        <w:rPr>
          <w:spacing w:val="80"/>
        </w:rPr>
        <w:t xml:space="preserve"> </w:t>
      </w:r>
      <w:r>
        <w:t>materi</w:t>
      </w:r>
      <w:r>
        <w:rPr>
          <w:spacing w:val="80"/>
        </w:rPr>
        <w:t xml:space="preserve"> </w:t>
      </w:r>
      <w:r>
        <w:t>yang</w:t>
      </w:r>
      <w:r>
        <w:rPr>
          <w:spacing w:val="80"/>
        </w:rPr>
        <w:t xml:space="preserve"> </w:t>
      </w:r>
      <w:r>
        <w:t>disampaikan. Penggunaan media pembelajaran memiliki beberapa fungsi yaitu:</w:t>
      </w:r>
    </w:p>
    <w:p w14:paraId="4EC89BCD">
      <w:pPr>
        <w:pStyle w:val="7"/>
        <w:numPr>
          <w:ilvl w:val="0"/>
          <w:numId w:val="4"/>
        </w:numPr>
        <w:tabs>
          <w:tab w:val="left" w:pos="1275"/>
        </w:tabs>
        <w:spacing w:before="0" w:after="0" w:line="240" w:lineRule="auto"/>
        <w:ind w:left="1275" w:right="0" w:hanging="359"/>
        <w:jc w:val="left"/>
        <w:rPr>
          <w:sz w:val="24"/>
        </w:rPr>
      </w:pPr>
      <w:r>
        <w:rPr>
          <w:sz w:val="24"/>
        </w:rPr>
        <w:t>Fungsi</w:t>
      </w:r>
      <w:r>
        <w:rPr>
          <w:spacing w:val="-2"/>
          <w:sz w:val="24"/>
        </w:rPr>
        <w:t xml:space="preserve"> Komunikatif</w:t>
      </w:r>
    </w:p>
    <w:p w14:paraId="7193A069">
      <w:pPr>
        <w:pStyle w:val="5"/>
      </w:pPr>
    </w:p>
    <w:p w14:paraId="3B499436">
      <w:pPr>
        <w:pStyle w:val="5"/>
        <w:spacing w:line="480" w:lineRule="auto"/>
        <w:ind w:left="1276" w:right="420"/>
      </w:pPr>
      <w:r>
        <w:t>Media</w:t>
      </w:r>
      <w:r>
        <w:rPr>
          <w:spacing w:val="40"/>
        </w:rPr>
        <w:t xml:space="preserve"> </w:t>
      </w:r>
      <w:r>
        <w:t>pembelajaran</w:t>
      </w:r>
      <w:r>
        <w:rPr>
          <w:spacing w:val="40"/>
        </w:rPr>
        <w:t xml:space="preserve"> </w:t>
      </w:r>
      <w:r>
        <w:t>memfasilitasi</w:t>
      </w:r>
      <w:r>
        <w:rPr>
          <w:spacing w:val="40"/>
        </w:rPr>
        <w:t xml:space="preserve"> </w:t>
      </w:r>
      <w:r>
        <w:t>komunikasi</w:t>
      </w:r>
      <w:r>
        <w:rPr>
          <w:spacing w:val="40"/>
        </w:rPr>
        <w:t xml:space="preserve"> </w:t>
      </w:r>
      <w:r>
        <w:t>yang</w:t>
      </w:r>
      <w:r>
        <w:rPr>
          <w:spacing w:val="40"/>
        </w:rPr>
        <w:t xml:space="preserve"> </w:t>
      </w:r>
      <w:r>
        <w:t>efektif</w:t>
      </w:r>
      <w:r>
        <w:rPr>
          <w:spacing w:val="40"/>
        </w:rPr>
        <w:t xml:space="preserve"> </w:t>
      </w:r>
      <w:r>
        <w:t>antara</w:t>
      </w:r>
      <w:r>
        <w:rPr>
          <w:spacing w:val="40"/>
        </w:rPr>
        <w:t xml:space="preserve"> </w:t>
      </w:r>
      <w:r>
        <w:t>pendidik dan</w:t>
      </w:r>
      <w:r>
        <w:rPr>
          <w:spacing w:val="23"/>
        </w:rPr>
        <w:t xml:space="preserve"> </w:t>
      </w:r>
      <w:r>
        <w:t>peserta</w:t>
      </w:r>
      <w:r>
        <w:rPr>
          <w:spacing w:val="25"/>
        </w:rPr>
        <w:t xml:space="preserve"> </w:t>
      </w:r>
      <w:r>
        <w:t>didik,</w:t>
      </w:r>
      <w:r>
        <w:rPr>
          <w:spacing w:val="25"/>
        </w:rPr>
        <w:t xml:space="preserve"> </w:t>
      </w:r>
      <w:r>
        <w:t>memastikan</w:t>
      </w:r>
      <w:r>
        <w:rPr>
          <w:spacing w:val="26"/>
        </w:rPr>
        <w:t xml:space="preserve"> </w:t>
      </w:r>
      <w:r>
        <w:t>pesan</w:t>
      </w:r>
      <w:r>
        <w:rPr>
          <w:spacing w:val="25"/>
        </w:rPr>
        <w:t xml:space="preserve"> </w:t>
      </w:r>
      <w:r>
        <w:t>disampaikan</w:t>
      </w:r>
      <w:r>
        <w:rPr>
          <w:spacing w:val="26"/>
        </w:rPr>
        <w:t xml:space="preserve"> </w:t>
      </w:r>
      <w:r>
        <w:t>dengan</w:t>
      </w:r>
      <w:r>
        <w:rPr>
          <w:spacing w:val="25"/>
        </w:rPr>
        <w:t xml:space="preserve"> </w:t>
      </w:r>
      <w:r>
        <w:t>jelas</w:t>
      </w:r>
      <w:r>
        <w:rPr>
          <w:spacing w:val="26"/>
        </w:rPr>
        <w:t xml:space="preserve"> </w:t>
      </w:r>
      <w:r>
        <w:t>dan</w:t>
      </w:r>
      <w:r>
        <w:rPr>
          <w:spacing w:val="26"/>
        </w:rPr>
        <w:t xml:space="preserve"> </w:t>
      </w:r>
      <w:r>
        <w:rPr>
          <w:spacing w:val="-2"/>
        </w:rPr>
        <w:t>dipahami</w:t>
      </w:r>
    </w:p>
    <w:p w14:paraId="71BD404F">
      <w:pPr>
        <w:pStyle w:val="5"/>
        <w:spacing w:before="1"/>
        <w:ind w:left="1276"/>
      </w:pPr>
      <w:r>
        <w:drawing>
          <wp:anchor distT="0" distB="0" distL="0" distR="0" simplePos="0" relativeHeight="25171865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18656" behindDoc="1" locked="0" layoutInCell="1" allowOverlap="1">
                <wp:simplePos x="0" y="0"/>
                <wp:positionH relativeFrom="page">
                  <wp:posOffset>1619885</wp:posOffset>
                </wp:positionH>
                <wp:positionV relativeFrom="paragraph">
                  <wp:posOffset>635</wp:posOffset>
                </wp:positionV>
                <wp:extent cx="4860925" cy="175895"/>
                <wp:effectExtent l="0" t="0" r="0" b="0"/>
                <wp:wrapNone/>
                <wp:docPr id="101" name="Graphic 101"/>
                <wp:cNvGraphicFramePr/>
                <a:graphic xmlns:a="http://schemas.openxmlformats.org/drawingml/2006/main">
                  <a:graphicData uri="http://schemas.microsoft.com/office/word/2010/wordprocessingShape">
                    <wps:wsp>
                      <wps:cNvSpPr/>
                      <wps:spPr>
                        <a:xfrm>
                          <a:off x="0" y="0"/>
                          <a:ext cx="4860925" cy="175895"/>
                        </a:xfrm>
                        <a:custGeom>
                          <a:avLst/>
                          <a:gdLst/>
                          <a:ahLst/>
                          <a:cxnLst/>
                          <a:rect l="l" t="t" r="r" b="b"/>
                          <a:pathLst>
                            <a:path w="4860925" h="175895">
                              <a:moveTo>
                                <a:pt x="4860925" y="0"/>
                              </a:moveTo>
                              <a:lnTo>
                                <a:pt x="0" y="0"/>
                              </a:lnTo>
                              <a:lnTo>
                                <a:pt x="0" y="175564"/>
                              </a:lnTo>
                              <a:lnTo>
                                <a:pt x="4860925" y="175564"/>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01" o:spid="_x0000_s1026" o:spt="100" style="position:absolute;left:0pt;margin-left:127.55pt;margin-top:0.05pt;height:13.85pt;width:382.75pt;mso-position-horizontal-relative:page;z-index:-251597824;mso-width-relative:page;mso-height-relative:page;" fillcolor="#FFFFFF" filled="t" stroked="f" coordsize="4860925,175895" o:gfxdata="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7hjw&#10;o9YAAAAIAQAADwAAAAAAAAABACAAAAAiAAAAZHJzL2Rvd25yZXYueG1sUEsBAhQAFAAAAAgAh07i&#10;QFFTbmwkAgAA6AQAAA4AAAAAAAAAAQAgAAAAJQEAAGRycy9lMm9Eb2MueG1sUEsFBgAAAAAGAAYA&#10;WQEAALsFAAAAAA==&#10;" path="m4860925,0l0,0,0,175564,4860925,175564,4860925,0xe">
                <v:fill on="t" focussize="0,0"/>
                <v:stroke on="f"/>
                <v:imagedata o:title=""/>
                <o:lock v:ext="edit" aspectratio="f"/>
                <v:textbox inset="0mm,0mm,0mm,0mm"/>
              </v:shape>
            </w:pict>
          </mc:Fallback>
        </mc:AlternateContent>
      </w:r>
      <w:r>
        <w:t>dengan</w:t>
      </w:r>
      <w:r>
        <w:rPr>
          <w:spacing w:val="49"/>
        </w:rPr>
        <w:t xml:space="preserve"> </w:t>
      </w:r>
      <w:r>
        <w:t>baik.</w:t>
      </w:r>
      <w:r>
        <w:rPr>
          <w:spacing w:val="54"/>
        </w:rPr>
        <w:t xml:space="preserve"> </w:t>
      </w:r>
      <w:r>
        <w:t>Penggunaan</w:t>
      </w:r>
      <w:r>
        <w:rPr>
          <w:spacing w:val="51"/>
        </w:rPr>
        <w:t xml:space="preserve"> </w:t>
      </w:r>
      <w:r>
        <w:t>media</w:t>
      </w:r>
      <w:r>
        <w:rPr>
          <w:spacing w:val="51"/>
        </w:rPr>
        <w:t xml:space="preserve"> </w:t>
      </w:r>
      <w:r>
        <w:t>interaktif</w:t>
      </w:r>
      <w:r>
        <w:rPr>
          <w:spacing w:val="52"/>
        </w:rPr>
        <w:t xml:space="preserve"> </w:t>
      </w:r>
      <w:r>
        <w:t>meningkatkan</w:t>
      </w:r>
      <w:r>
        <w:rPr>
          <w:spacing w:val="52"/>
        </w:rPr>
        <w:t xml:space="preserve"> </w:t>
      </w:r>
      <w:r>
        <w:t>pemahaman</w:t>
      </w:r>
      <w:r>
        <w:rPr>
          <w:spacing w:val="52"/>
        </w:rPr>
        <w:t xml:space="preserve"> </w:t>
      </w:r>
      <w:r>
        <w:rPr>
          <w:spacing w:val="-2"/>
        </w:rPr>
        <w:t>siswa</w:t>
      </w:r>
    </w:p>
    <w:p w14:paraId="104E6BF6">
      <w:pPr>
        <w:pStyle w:val="5"/>
      </w:pPr>
    </w:p>
    <w:p w14:paraId="4E97E471">
      <w:pPr>
        <w:pStyle w:val="5"/>
        <w:ind w:left="1276"/>
      </w:pPr>
      <w:r>
        <w:rPr>
          <w:color w:val="000000"/>
          <w:shd w:val="clear" w:color="auto" w:fill="FFFFFF"/>
        </w:rPr>
        <w:t>terhadap</w:t>
      </w:r>
      <w:r>
        <w:rPr>
          <w:color w:val="000000"/>
          <w:spacing w:val="-2"/>
          <w:shd w:val="clear" w:color="auto" w:fill="FFFFFF"/>
        </w:rPr>
        <w:t xml:space="preserve"> </w:t>
      </w:r>
      <w:r>
        <w:rPr>
          <w:color w:val="000000"/>
          <w:shd w:val="clear" w:color="auto" w:fill="FFFFFF"/>
        </w:rPr>
        <w:t>materi</w:t>
      </w:r>
      <w:r>
        <w:rPr>
          <w:color w:val="000000"/>
          <w:spacing w:val="-2"/>
          <w:shd w:val="clear" w:color="auto" w:fill="FFFFFF"/>
        </w:rPr>
        <w:t xml:space="preserve"> </w:t>
      </w:r>
      <w:r>
        <w:rPr>
          <w:color w:val="000000"/>
          <w:shd w:val="clear" w:color="auto" w:fill="FFFFFF"/>
        </w:rPr>
        <w:t>yang</w:t>
      </w:r>
      <w:r>
        <w:rPr>
          <w:color w:val="000000"/>
          <w:spacing w:val="-1"/>
          <w:shd w:val="clear" w:color="auto" w:fill="FFFFFF"/>
        </w:rPr>
        <w:t xml:space="preserve"> </w:t>
      </w:r>
      <w:r>
        <w:rPr>
          <w:color w:val="000000"/>
          <w:spacing w:val="-2"/>
          <w:shd w:val="clear" w:color="auto" w:fill="FFFFFF"/>
        </w:rPr>
        <w:t>diajarkan.</w:t>
      </w:r>
    </w:p>
    <w:p w14:paraId="5C9542E6">
      <w:pPr>
        <w:pStyle w:val="5"/>
      </w:pPr>
    </w:p>
    <w:p w14:paraId="5D904673">
      <w:pPr>
        <w:pStyle w:val="7"/>
        <w:numPr>
          <w:ilvl w:val="0"/>
          <w:numId w:val="4"/>
        </w:numPr>
        <w:tabs>
          <w:tab w:val="left" w:pos="1275"/>
        </w:tabs>
        <w:spacing w:before="0" w:after="0" w:line="240" w:lineRule="auto"/>
        <w:ind w:left="1275" w:right="0" w:hanging="359"/>
        <w:jc w:val="left"/>
        <w:rPr>
          <w:sz w:val="24"/>
        </w:rPr>
      </w:pPr>
      <w:r>
        <w:rPr>
          <w:color w:val="000000"/>
          <w:sz w:val="24"/>
          <w:shd w:val="clear" w:color="auto" w:fill="FFFFFF"/>
        </w:rPr>
        <w:t>Fungsi</w:t>
      </w:r>
      <w:r>
        <w:rPr>
          <w:color w:val="000000"/>
          <w:spacing w:val="-2"/>
          <w:sz w:val="24"/>
          <w:shd w:val="clear" w:color="auto" w:fill="FFFFFF"/>
        </w:rPr>
        <w:t xml:space="preserve"> Motivasi</w:t>
      </w:r>
    </w:p>
    <w:p w14:paraId="6C6EB7DD">
      <w:pPr>
        <w:pStyle w:val="5"/>
      </w:pPr>
    </w:p>
    <w:p w14:paraId="634930DD">
      <w:pPr>
        <w:pStyle w:val="5"/>
        <w:ind w:left="1276"/>
      </w:pPr>
      <w:r>
        <mc:AlternateContent>
          <mc:Choice Requires="wps">
            <w:drawing>
              <wp:anchor distT="0" distB="0" distL="0" distR="0" simplePos="0" relativeHeight="251719680" behindDoc="1" locked="0" layoutInCell="1" allowOverlap="1">
                <wp:simplePos x="0" y="0"/>
                <wp:positionH relativeFrom="page">
                  <wp:posOffset>1619885</wp:posOffset>
                </wp:positionH>
                <wp:positionV relativeFrom="paragraph">
                  <wp:posOffset>0</wp:posOffset>
                </wp:positionV>
                <wp:extent cx="4860925" cy="175260"/>
                <wp:effectExtent l="0" t="0" r="0" b="0"/>
                <wp:wrapNone/>
                <wp:docPr id="102" name="Graphic 102"/>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02" o:spid="_x0000_s1026" o:spt="100" style="position:absolute;left:0pt;margin-left:127.55pt;margin-top:0pt;height:13.8pt;width:382.75pt;mso-position-horizontal-relative:page;z-index:-251596800;mso-width-relative:page;mso-height-relative:page;" fillcolor="#FFFFFF" filled="t" stroked="f" coordsize="4860925,175260" o:gfxdata="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t/OBJ1wAA&#10;AAgBAAAPAAAAAAAAAAEAIAAAACIAAABkcnMvZG93bnJldi54bWxQSwECFAAUAAAACACHTuJAc5Bf&#10;Zx8CAADoBAAADgAAAAAAAAABACAAAAAmAQAAZHJzL2Uyb0RvYy54bWxQSwUGAAAAAAYABgBZAQAA&#10;twUAAAAA&#10;" path="m4860925,0l0,0,0,175260,4860925,175260,4860925,0xe">
                <v:fill on="t" focussize="0,0"/>
                <v:stroke on="f"/>
                <v:imagedata o:title=""/>
                <o:lock v:ext="edit" aspectratio="f"/>
                <v:textbox inset="0mm,0mm,0mm,0mm"/>
              </v:shape>
            </w:pict>
          </mc:Fallback>
        </mc:AlternateContent>
      </w:r>
      <w:r>
        <w:t>Media</w:t>
      </w:r>
      <w:r>
        <w:rPr>
          <w:spacing w:val="70"/>
          <w:w w:val="150"/>
        </w:rPr>
        <w:t xml:space="preserve"> </w:t>
      </w:r>
      <w:r>
        <w:t>pembelajaran</w:t>
      </w:r>
      <w:r>
        <w:rPr>
          <w:spacing w:val="74"/>
          <w:w w:val="150"/>
        </w:rPr>
        <w:t xml:space="preserve"> </w:t>
      </w:r>
      <w:r>
        <w:t>dapat</w:t>
      </w:r>
      <w:r>
        <w:rPr>
          <w:spacing w:val="74"/>
          <w:w w:val="150"/>
        </w:rPr>
        <w:t xml:space="preserve"> </w:t>
      </w:r>
      <w:r>
        <w:t>meningkatkan</w:t>
      </w:r>
      <w:r>
        <w:rPr>
          <w:spacing w:val="73"/>
          <w:w w:val="150"/>
        </w:rPr>
        <w:t xml:space="preserve"> </w:t>
      </w:r>
      <w:r>
        <w:t>motivasi</w:t>
      </w:r>
      <w:r>
        <w:rPr>
          <w:spacing w:val="75"/>
          <w:w w:val="150"/>
        </w:rPr>
        <w:t xml:space="preserve"> </w:t>
      </w:r>
      <w:r>
        <w:t>belajar</w:t>
      </w:r>
      <w:r>
        <w:rPr>
          <w:spacing w:val="73"/>
          <w:w w:val="150"/>
        </w:rPr>
        <w:t xml:space="preserve"> </w:t>
      </w:r>
      <w:r>
        <w:t>siswa</w:t>
      </w:r>
      <w:r>
        <w:rPr>
          <w:spacing w:val="72"/>
          <w:w w:val="150"/>
        </w:rPr>
        <w:t xml:space="preserve"> </w:t>
      </w:r>
      <w:r>
        <w:rPr>
          <w:spacing w:val="-2"/>
        </w:rPr>
        <w:t>dengan</w:t>
      </w:r>
    </w:p>
    <w:p w14:paraId="41267F58">
      <w:pPr>
        <w:pStyle w:val="5"/>
      </w:pPr>
    </w:p>
    <w:p w14:paraId="4D71441F">
      <w:pPr>
        <w:pStyle w:val="5"/>
        <w:ind w:left="1276"/>
      </w:pPr>
      <w:r>
        <mc:AlternateContent>
          <mc:Choice Requires="wps">
            <w:drawing>
              <wp:anchor distT="0" distB="0" distL="0" distR="0" simplePos="0" relativeHeight="251719680" behindDoc="1" locked="0" layoutInCell="1" allowOverlap="1">
                <wp:simplePos x="0" y="0"/>
                <wp:positionH relativeFrom="page">
                  <wp:posOffset>1619885</wp:posOffset>
                </wp:positionH>
                <wp:positionV relativeFrom="paragraph">
                  <wp:posOffset>635</wp:posOffset>
                </wp:positionV>
                <wp:extent cx="4860925" cy="175260"/>
                <wp:effectExtent l="0" t="0" r="0" b="0"/>
                <wp:wrapNone/>
                <wp:docPr id="103" name="Graphic 103"/>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03" o:spid="_x0000_s1026" o:spt="100" style="position:absolute;left:0pt;margin-left:127.55pt;margin-top:0.05pt;height:13.8pt;width:382.75pt;mso-position-horizontal-relative:page;z-index:-251596800;mso-width-relative:page;mso-height-relative:page;" fillcolor="#FFFFFF" filled="t" stroked="f" coordsize="4860925,175260" o:gfxdata="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qa/Ie1gAA&#10;AAgBAAAPAAAAAAAAAAEAIAAAACIAAABkcnMvZG93bnJldi54bWxQSwECFAAUAAAACACHTuJADxc5&#10;ciACAADoBAAADgAAAAAAAAABACAAAAAlAQAAZHJzL2Uyb0RvYy54bWxQSwUGAAAAAAYABgBZAQAA&#10;twUAAAAA&#10;" path="m4860925,0l0,0,0,175260,4860925,175260,4860925,0xe">
                <v:fill on="t" focussize="0,0"/>
                <v:stroke on="f"/>
                <v:imagedata o:title=""/>
                <o:lock v:ext="edit" aspectratio="f"/>
                <v:textbox inset="0mm,0mm,0mm,0mm"/>
              </v:shape>
            </w:pict>
          </mc:Fallback>
        </mc:AlternateContent>
      </w:r>
      <w:r>
        <w:t>menyajikan</w:t>
      </w:r>
      <w:r>
        <w:rPr>
          <w:spacing w:val="24"/>
        </w:rPr>
        <w:t xml:space="preserve"> </w:t>
      </w:r>
      <w:r>
        <w:t>materi</w:t>
      </w:r>
      <w:r>
        <w:rPr>
          <w:spacing w:val="26"/>
        </w:rPr>
        <w:t xml:space="preserve"> </w:t>
      </w:r>
      <w:r>
        <w:t>secara</w:t>
      </w:r>
      <w:r>
        <w:rPr>
          <w:spacing w:val="26"/>
        </w:rPr>
        <w:t xml:space="preserve"> </w:t>
      </w:r>
      <w:r>
        <w:t>menarik</w:t>
      </w:r>
      <w:r>
        <w:rPr>
          <w:spacing w:val="26"/>
        </w:rPr>
        <w:t xml:space="preserve"> </w:t>
      </w:r>
      <w:r>
        <w:t>dan</w:t>
      </w:r>
      <w:r>
        <w:rPr>
          <w:spacing w:val="26"/>
        </w:rPr>
        <w:t xml:space="preserve"> </w:t>
      </w:r>
      <w:r>
        <w:t>interaktif.</w:t>
      </w:r>
      <w:r>
        <w:rPr>
          <w:spacing w:val="32"/>
        </w:rPr>
        <w:t xml:space="preserve"> </w:t>
      </w:r>
      <w:r>
        <w:t>Penggunaan</w:t>
      </w:r>
      <w:r>
        <w:rPr>
          <w:spacing w:val="26"/>
        </w:rPr>
        <w:t xml:space="preserve"> </w:t>
      </w:r>
      <w:r>
        <w:t>media</w:t>
      </w:r>
      <w:r>
        <w:rPr>
          <w:spacing w:val="26"/>
        </w:rPr>
        <w:t xml:space="preserve"> </w:t>
      </w:r>
      <w:r>
        <w:rPr>
          <w:spacing w:val="-2"/>
        </w:rPr>
        <w:t>berbasis</w:t>
      </w:r>
    </w:p>
    <w:p w14:paraId="2E6DD6AC">
      <w:pPr>
        <w:pStyle w:val="5"/>
      </w:pPr>
    </w:p>
    <w:p w14:paraId="48C9FC2F">
      <w:pPr>
        <w:pStyle w:val="5"/>
        <w:ind w:left="1276"/>
      </w:pPr>
      <w:r>
        <w:rPr>
          <w:color w:val="000000"/>
          <w:shd w:val="clear" w:color="auto" w:fill="FFFFFF"/>
        </w:rPr>
        <w:t>teknologi</w:t>
      </w:r>
      <w:r>
        <w:rPr>
          <w:color w:val="000000"/>
          <w:spacing w:val="-1"/>
          <w:shd w:val="clear" w:color="auto" w:fill="FFFFFF"/>
        </w:rPr>
        <w:t xml:space="preserve"> </w:t>
      </w:r>
      <w:r>
        <w:rPr>
          <w:color w:val="000000"/>
          <w:shd w:val="clear" w:color="auto" w:fill="FFFFFF"/>
        </w:rPr>
        <w:t>dapat</w:t>
      </w:r>
      <w:r>
        <w:rPr>
          <w:color w:val="000000"/>
          <w:spacing w:val="-2"/>
          <w:shd w:val="clear" w:color="auto" w:fill="FFFFFF"/>
        </w:rPr>
        <w:t xml:space="preserve"> </w:t>
      </w:r>
      <w:r>
        <w:rPr>
          <w:color w:val="000000"/>
          <w:shd w:val="clear" w:color="auto" w:fill="FFFFFF"/>
        </w:rPr>
        <w:t>meningkatkan</w:t>
      </w:r>
      <w:r>
        <w:rPr>
          <w:color w:val="000000"/>
          <w:spacing w:val="-1"/>
          <w:shd w:val="clear" w:color="auto" w:fill="FFFFFF"/>
        </w:rPr>
        <w:t xml:space="preserve"> </w:t>
      </w:r>
      <w:r>
        <w:rPr>
          <w:color w:val="000000"/>
          <w:shd w:val="clear" w:color="auto" w:fill="FFFFFF"/>
        </w:rPr>
        <w:t>motivasi</w:t>
      </w:r>
      <w:r>
        <w:rPr>
          <w:color w:val="000000"/>
          <w:spacing w:val="-1"/>
          <w:shd w:val="clear" w:color="auto" w:fill="FFFFFF"/>
        </w:rPr>
        <w:t xml:space="preserve"> </w:t>
      </w:r>
      <w:r>
        <w:rPr>
          <w:color w:val="000000"/>
          <w:shd w:val="clear" w:color="auto" w:fill="FFFFFF"/>
        </w:rPr>
        <w:t>belajar</w:t>
      </w:r>
      <w:r>
        <w:rPr>
          <w:color w:val="000000"/>
          <w:spacing w:val="-2"/>
          <w:shd w:val="clear" w:color="auto" w:fill="FFFFFF"/>
        </w:rPr>
        <w:t xml:space="preserve"> siswa.</w:t>
      </w:r>
    </w:p>
    <w:p w14:paraId="6600D30A">
      <w:pPr>
        <w:pStyle w:val="5"/>
      </w:pPr>
    </w:p>
    <w:p w14:paraId="578EEBFE">
      <w:pPr>
        <w:pStyle w:val="7"/>
        <w:numPr>
          <w:ilvl w:val="0"/>
          <w:numId w:val="4"/>
        </w:numPr>
        <w:tabs>
          <w:tab w:val="left" w:pos="1275"/>
        </w:tabs>
        <w:spacing w:before="0" w:after="0" w:line="240" w:lineRule="auto"/>
        <w:ind w:left="1275" w:right="0" w:hanging="359"/>
        <w:jc w:val="left"/>
        <w:rPr>
          <w:sz w:val="24"/>
        </w:rPr>
      </w:pPr>
      <w:r>
        <w:rPr>
          <w:color w:val="000000"/>
          <w:sz w:val="24"/>
          <w:shd w:val="clear" w:color="auto" w:fill="FFFFFF"/>
        </w:rPr>
        <w:t>Fungsi</w:t>
      </w:r>
      <w:r>
        <w:rPr>
          <w:color w:val="000000"/>
          <w:spacing w:val="-2"/>
          <w:sz w:val="24"/>
          <w:shd w:val="clear" w:color="auto" w:fill="FFFFFF"/>
        </w:rPr>
        <w:t xml:space="preserve"> Kebermaknaan.</w:t>
      </w:r>
    </w:p>
    <w:p w14:paraId="20FA9ABF">
      <w:pPr>
        <w:pStyle w:val="5"/>
      </w:pPr>
    </w:p>
    <w:p w14:paraId="7AA6945C">
      <w:pPr>
        <w:pStyle w:val="5"/>
        <w:ind w:left="1276"/>
      </w:pPr>
      <w:r>
        <mc:AlternateContent>
          <mc:Choice Requires="wps">
            <w:drawing>
              <wp:anchor distT="0" distB="0" distL="0" distR="0" simplePos="0" relativeHeight="251720704" behindDoc="1" locked="0" layoutInCell="1" allowOverlap="1">
                <wp:simplePos x="0" y="0"/>
                <wp:positionH relativeFrom="page">
                  <wp:posOffset>1619885</wp:posOffset>
                </wp:positionH>
                <wp:positionV relativeFrom="paragraph">
                  <wp:posOffset>635</wp:posOffset>
                </wp:positionV>
                <wp:extent cx="4860925" cy="175260"/>
                <wp:effectExtent l="0" t="0" r="0" b="0"/>
                <wp:wrapNone/>
                <wp:docPr id="104" name="Graphic 104"/>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04" o:spid="_x0000_s1026" o:spt="100" style="position:absolute;left:0pt;margin-left:127.55pt;margin-top:0.05pt;height:13.8pt;width:382.75pt;mso-position-horizontal-relative:page;z-index:-251595776;mso-width-relative:page;mso-height-relative:page;" fillcolor="#FFFFFF" filled="t" stroked="f" coordsize="4860925,175260" o:gfxdata="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pr8h7WAAAA&#10;CAEAAA8AAAAAAAAAAQAgAAAAIgAAAGRycy9kb3ducmV2LnhtbFBLAQIUABQAAAAIAIdO4kB7gwgY&#10;HwIAAOgEAAAOAAAAAAAAAAEAIAAAACUBAABkcnMvZTJvRG9jLnhtbFBLBQYAAAAABgAGAFkBAAC2&#10;BQAAAAA=&#10;" path="m4860925,0l0,0,0,175260,4860925,175260,4860925,0xe">
                <v:fill on="t" focussize="0,0"/>
                <v:stroke on="f"/>
                <v:imagedata o:title=""/>
                <o:lock v:ext="edit" aspectratio="f"/>
                <v:textbox inset="0mm,0mm,0mm,0mm"/>
              </v:shape>
            </w:pict>
          </mc:Fallback>
        </mc:AlternateContent>
      </w:r>
      <w:r>
        <w:t>Penggunaan</w:t>
      </w:r>
      <w:r>
        <w:rPr>
          <w:spacing w:val="41"/>
        </w:rPr>
        <w:t xml:space="preserve"> </w:t>
      </w:r>
      <w:r>
        <w:t>media</w:t>
      </w:r>
      <w:r>
        <w:rPr>
          <w:spacing w:val="43"/>
        </w:rPr>
        <w:t xml:space="preserve"> </w:t>
      </w:r>
      <w:r>
        <w:t>pembelajaran</w:t>
      </w:r>
      <w:r>
        <w:rPr>
          <w:spacing w:val="44"/>
        </w:rPr>
        <w:t xml:space="preserve"> </w:t>
      </w:r>
      <w:r>
        <w:t>dapat</w:t>
      </w:r>
      <w:r>
        <w:rPr>
          <w:spacing w:val="44"/>
        </w:rPr>
        <w:t xml:space="preserve"> </w:t>
      </w:r>
      <w:r>
        <w:t>lebih</w:t>
      </w:r>
      <w:r>
        <w:rPr>
          <w:spacing w:val="44"/>
        </w:rPr>
        <w:t xml:space="preserve"> </w:t>
      </w:r>
      <w:r>
        <w:t>bermakna</w:t>
      </w:r>
      <w:r>
        <w:rPr>
          <w:spacing w:val="43"/>
        </w:rPr>
        <w:t xml:space="preserve"> </w:t>
      </w:r>
      <w:r>
        <w:t>bahwa</w:t>
      </w:r>
      <w:r>
        <w:rPr>
          <w:spacing w:val="43"/>
        </w:rPr>
        <w:t xml:space="preserve"> </w:t>
      </w:r>
      <w:r>
        <w:rPr>
          <w:spacing w:val="-2"/>
        </w:rPr>
        <w:t>pembelajaran</w:t>
      </w:r>
    </w:p>
    <w:p w14:paraId="7DB64452">
      <w:pPr>
        <w:pStyle w:val="5"/>
      </w:pPr>
    </w:p>
    <w:p w14:paraId="0F3A87E7">
      <w:pPr>
        <w:pStyle w:val="5"/>
        <w:ind w:left="1276"/>
      </w:pPr>
      <w:r>
        <mc:AlternateContent>
          <mc:Choice Requires="wps">
            <w:drawing>
              <wp:anchor distT="0" distB="0" distL="0" distR="0" simplePos="0" relativeHeight="251720704" behindDoc="1" locked="0" layoutInCell="1" allowOverlap="1">
                <wp:simplePos x="0" y="0"/>
                <wp:positionH relativeFrom="page">
                  <wp:posOffset>1619885</wp:posOffset>
                </wp:positionH>
                <wp:positionV relativeFrom="paragraph">
                  <wp:posOffset>635</wp:posOffset>
                </wp:positionV>
                <wp:extent cx="4860925" cy="175260"/>
                <wp:effectExtent l="0" t="0" r="0" b="0"/>
                <wp:wrapNone/>
                <wp:docPr id="105" name="Graphic 105"/>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05" o:spid="_x0000_s1026" o:spt="100" style="position:absolute;left:0pt;margin-left:127.55pt;margin-top:0.05pt;height:13.8pt;width:382.75pt;mso-position-horizontal-relative:page;z-index:-251595776;mso-width-relative:page;mso-height-relative:page;" fillcolor="#FFFFFF" filled="t" stroked="f" coordsize="4860925,175260" o:gfxdata="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pr8h7WAAAA&#10;CAEAAA8AAAAAAAAAAQAgAAAAIgAAAGRycy9kb3ducmV2LnhtbFBLAQIUABQAAAAIAIdO4kAHBG4N&#10;HwIAAOgEAAAOAAAAAAAAAAEAIAAAACUBAABkcnMvZTJvRG9jLnhtbFBLBQYAAAAABgAGAFkBAAC2&#10;BQAAAAA=&#10;" path="m4860925,0l0,0,0,175260,4860925,175260,4860925,0xe">
                <v:fill on="t" focussize="0,0"/>
                <v:stroke on="f"/>
                <v:imagedata o:title=""/>
                <o:lock v:ext="edit" aspectratio="f"/>
                <v:textbox inset="0mm,0mm,0mm,0mm"/>
              </v:shape>
            </w:pict>
          </mc:Fallback>
        </mc:AlternateContent>
      </w:r>
      <w:r>
        <w:t>tidak</w:t>
      </w:r>
      <w:r>
        <w:rPr>
          <w:spacing w:val="7"/>
        </w:rPr>
        <w:t xml:space="preserve"> </w:t>
      </w:r>
      <w:r>
        <w:t>hanya</w:t>
      </w:r>
      <w:r>
        <w:rPr>
          <w:spacing w:val="9"/>
        </w:rPr>
        <w:t xml:space="preserve"> </w:t>
      </w:r>
      <w:r>
        <w:t>menambah</w:t>
      </w:r>
      <w:r>
        <w:rPr>
          <w:spacing w:val="10"/>
        </w:rPr>
        <w:t xml:space="preserve"> </w:t>
      </w:r>
      <w:r>
        <w:t>informasi,</w:t>
      </w:r>
      <w:r>
        <w:rPr>
          <w:spacing w:val="11"/>
        </w:rPr>
        <w:t xml:space="preserve"> </w:t>
      </w:r>
      <w:r>
        <w:t>tetapi</w:t>
      </w:r>
      <w:r>
        <w:rPr>
          <w:spacing w:val="11"/>
        </w:rPr>
        <w:t xml:space="preserve"> </w:t>
      </w:r>
      <w:r>
        <w:t>juga</w:t>
      </w:r>
      <w:r>
        <w:rPr>
          <w:spacing w:val="10"/>
        </w:rPr>
        <w:t xml:space="preserve"> </w:t>
      </w:r>
      <w:r>
        <w:t>dapat</w:t>
      </w:r>
      <w:r>
        <w:rPr>
          <w:spacing w:val="11"/>
        </w:rPr>
        <w:t xml:space="preserve"> </w:t>
      </w:r>
      <w:r>
        <w:t>meningkatkan</w:t>
      </w:r>
      <w:r>
        <w:rPr>
          <w:spacing w:val="10"/>
        </w:rPr>
        <w:t xml:space="preserve"> </w:t>
      </w:r>
      <w:r>
        <w:rPr>
          <w:spacing w:val="-2"/>
        </w:rPr>
        <w:t>kemampuan</w:t>
      </w:r>
    </w:p>
    <w:p w14:paraId="7741DD43">
      <w:pPr>
        <w:pStyle w:val="5"/>
      </w:pPr>
    </w:p>
    <w:p w14:paraId="4FAF87EF">
      <w:pPr>
        <w:pStyle w:val="5"/>
        <w:spacing w:before="1"/>
        <w:ind w:left="1276"/>
      </w:pPr>
      <w:r>
        <w:rPr>
          <w:color w:val="000000"/>
          <w:shd w:val="clear" w:color="auto" w:fill="FFFFFF"/>
        </w:rPr>
        <w:t>analisis</w:t>
      </w:r>
      <w:r>
        <w:rPr>
          <w:color w:val="000000"/>
          <w:spacing w:val="-3"/>
          <w:shd w:val="clear" w:color="auto" w:fill="FFFFFF"/>
        </w:rPr>
        <w:t xml:space="preserve"> </w:t>
      </w:r>
      <w:r>
        <w:rPr>
          <w:color w:val="000000"/>
          <w:shd w:val="clear" w:color="auto" w:fill="FFFFFF"/>
        </w:rPr>
        <w:t>dan</w:t>
      </w:r>
      <w:r>
        <w:rPr>
          <w:color w:val="000000"/>
          <w:spacing w:val="-3"/>
          <w:shd w:val="clear" w:color="auto" w:fill="FFFFFF"/>
        </w:rPr>
        <w:t xml:space="preserve"> </w:t>
      </w:r>
      <w:r>
        <w:rPr>
          <w:color w:val="000000"/>
          <w:shd w:val="clear" w:color="auto" w:fill="FFFFFF"/>
        </w:rPr>
        <w:t>kreatif</w:t>
      </w:r>
      <w:r>
        <w:rPr>
          <w:color w:val="000000"/>
          <w:spacing w:val="-2"/>
          <w:shd w:val="clear" w:color="auto" w:fill="FFFFFF"/>
        </w:rPr>
        <w:t xml:space="preserve"> siswa.</w:t>
      </w:r>
    </w:p>
    <w:p w14:paraId="34ECD50F">
      <w:pPr>
        <w:pStyle w:val="7"/>
        <w:numPr>
          <w:ilvl w:val="0"/>
          <w:numId w:val="4"/>
        </w:numPr>
        <w:tabs>
          <w:tab w:val="left" w:pos="1275"/>
        </w:tabs>
        <w:spacing w:before="276" w:after="0" w:line="240" w:lineRule="auto"/>
        <w:ind w:left="1275" w:right="0" w:hanging="359"/>
        <w:jc w:val="left"/>
        <w:rPr>
          <w:sz w:val="24"/>
        </w:rPr>
      </w:pPr>
      <w:r>
        <w:rPr>
          <w:color w:val="000000"/>
          <w:sz w:val="24"/>
          <w:shd w:val="clear" w:color="auto" w:fill="FFFFFF"/>
        </w:rPr>
        <w:t>Fungsi</w:t>
      </w:r>
      <w:r>
        <w:rPr>
          <w:color w:val="000000"/>
          <w:spacing w:val="-3"/>
          <w:sz w:val="24"/>
          <w:shd w:val="clear" w:color="auto" w:fill="FFFFFF"/>
        </w:rPr>
        <w:t xml:space="preserve"> </w:t>
      </w:r>
      <w:r>
        <w:rPr>
          <w:color w:val="000000"/>
          <w:sz w:val="24"/>
          <w:shd w:val="clear" w:color="auto" w:fill="FFFFFF"/>
        </w:rPr>
        <w:t>Penyampaian</w:t>
      </w:r>
      <w:r>
        <w:rPr>
          <w:color w:val="000000"/>
          <w:spacing w:val="-2"/>
          <w:sz w:val="24"/>
          <w:shd w:val="clear" w:color="auto" w:fill="FFFFFF"/>
        </w:rPr>
        <w:t xml:space="preserve"> persepsi</w:t>
      </w:r>
    </w:p>
    <w:p w14:paraId="73081200">
      <w:pPr>
        <w:pStyle w:val="5"/>
        <w:spacing w:before="276"/>
        <w:ind w:left="1276"/>
      </w:pPr>
      <w:r>
        <mc:AlternateContent>
          <mc:Choice Requires="wps">
            <w:drawing>
              <wp:anchor distT="0" distB="0" distL="0" distR="0" simplePos="0" relativeHeight="251721728" behindDoc="1" locked="0" layoutInCell="1" allowOverlap="1">
                <wp:simplePos x="0" y="0"/>
                <wp:positionH relativeFrom="page">
                  <wp:posOffset>1619885</wp:posOffset>
                </wp:positionH>
                <wp:positionV relativeFrom="paragraph">
                  <wp:posOffset>175260</wp:posOffset>
                </wp:positionV>
                <wp:extent cx="4860925" cy="175260"/>
                <wp:effectExtent l="0" t="0" r="0" b="0"/>
                <wp:wrapNone/>
                <wp:docPr id="106" name="Graphic 106"/>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06" o:spid="_x0000_s1026" o:spt="100" style="position:absolute;left:0pt;margin-left:127.55pt;margin-top:13.8pt;height:13.8pt;width:382.75pt;mso-position-horizontal-relative:page;z-index:-251594752;mso-width-relative:page;mso-height-relative:page;" fillcolor="#FFFFFF" filled="t" stroked="f" coordsize="4860925,175260" o:gfxdata="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f7W1DZ&#10;AAAACgEAAA8AAAAAAAAAAQAgAAAAIgAAAGRycy9kb3ducmV2LnhtbFBLAQIUABQAAAAIAIdO4kCD&#10;jcUyHwIAAOgEAAAOAAAAAAAAAAEAIAAAACgBAABkcnMvZTJvRG9jLnhtbFBLBQYAAAAABgAGAFkB&#10;AAC5BQAAAAA=&#10;" path="m4860925,0l0,0,0,175260,4860925,175260,4860925,0xe">
                <v:fill on="t" focussize="0,0"/>
                <v:stroke on="f"/>
                <v:imagedata o:title=""/>
                <o:lock v:ext="edit" aspectratio="f"/>
                <v:textbox inset="0mm,0mm,0mm,0mm"/>
              </v:shape>
            </w:pict>
          </mc:Fallback>
        </mc:AlternateContent>
      </w:r>
      <w:r>
        <w:t>Menyamakan</w:t>
      </w:r>
      <w:r>
        <w:rPr>
          <w:spacing w:val="31"/>
        </w:rPr>
        <w:t xml:space="preserve">  </w:t>
      </w:r>
      <w:r>
        <w:t>persepsi</w:t>
      </w:r>
      <w:r>
        <w:rPr>
          <w:spacing w:val="35"/>
        </w:rPr>
        <w:t xml:space="preserve">  </w:t>
      </w:r>
      <w:r>
        <w:t>masing-masing</w:t>
      </w:r>
      <w:r>
        <w:rPr>
          <w:spacing w:val="34"/>
        </w:rPr>
        <w:t xml:space="preserve">  </w:t>
      </w:r>
      <w:r>
        <w:t>siswa</w:t>
      </w:r>
      <w:r>
        <w:rPr>
          <w:spacing w:val="32"/>
        </w:rPr>
        <w:t xml:space="preserve">  </w:t>
      </w:r>
      <w:r>
        <w:t>sehingga</w:t>
      </w:r>
      <w:r>
        <w:rPr>
          <w:spacing w:val="34"/>
        </w:rPr>
        <w:t xml:space="preserve">  </w:t>
      </w:r>
      <w:r>
        <w:t>mereka</w:t>
      </w:r>
      <w:r>
        <w:rPr>
          <w:spacing w:val="33"/>
        </w:rPr>
        <w:t xml:space="preserve">  </w:t>
      </w:r>
      <w:r>
        <w:rPr>
          <w:spacing w:val="-2"/>
        </w:rPr>
        <w:t>memiliki</w:t>
      </w:r>
    </w:p>
    <w:p w14:paraId="575A94DB">
      <w:pPr>
        <w:pStyle w:val="5"/>
        <w:spacing w:before="276"/>
        <w:ind w:left="1276"/>
        <w:jc w:val="both"/>
      </w:pPr>
      <w:r>
        <w:rPr>
          <w:color w:val="000000"/>
          <w:shd w:val="clear" w:color="auto" w:fill="FFFFFF"/>
        </w:rPr>
        <w:t>pandangan</w:t>
      </w:r>
      <w:r>
        <w:rPr>
          <w:color w:val="000000"/>
          <w:spacing w:val="-1"/>
          <w:shd w:val="clear" w:color="auto" w:fill="FFFFFF"/>
        </w:rPr>
        <w:t xml:space="preserve"> </w:t>
      </w:r>
      <w:r>
        <w:rPr>
          <w:color w:val="000000"/>
          <w:shd w:val="clear" w:color="auto" w:fill="FFFFFF"/>
        </w:rPr>
        <w:t>yang</w:t>
      </w:r>
      <w:r>
        <w:rPr>
          <w:color w:val="000000"/>
          <w:spacing w:val="-1"/>
          <w:shd w:val="clear" w:color="auto" w:fill="FFFFFF"/>
        </w:rPr>
        <w:t xml:space="preserve"> </w:t>
      </w:r>
      <w:r>
        <w:rPr>
          <w:color w:val="000000"/>
          <w:shd w:val="clear" w:color="auto" w:fill="FFFFFF"/>
        </w:rPr>
        <w:t>sama</w:t>
      </w:r>
      <w:r>
        <w:rPr>
          <w:color w:val="000000"/>
          <w:spacing w:val="-1"/>
          <w:shd w:val="clear" w:color="auto" w:fill="FFFFFF"/>
        </w:rPr>
        <w:t xml:space="preserve"> </w:t>
      </w:r>
      <w:r>
        <w:rPr>
          <w:color w:val="000000"/>
          <w:shd w:val="clear" w:color="auto" w:fill="FFFFFF"/>
        </w:rPr>
        <w:t>terhadap</w:t>
      </w:r>
      <w:r>
        <w:rPr>
          <w:color w:val="000000"/>
          <w:spacing w:val="-1"/>
          <w:shd w:val="clear" w:color="auto" w:fill="FFFFFF"/>
        </w:rPr>
        <w:t xml:space="preserve"> </w:t>
      </w:r>
      <w:r>
        <w:rPr>
          <w:color w:val="000000"/>
          <w:shd w:val="clear" w:color="auto" w:fill="FFFFFF"/>
        </w:rPr>
        <w:t>informasi</w:t>
      </w:r>
      <w:r>
        <w:rPr>
          <w:color w:val="000000"/>
          <w:spacing w:val="-1"/>
          <w:shd w:val="clear" w:color="auto" w:fill="FFFFFF"/>
        </w:rPr>
        <w:t xml:space="preserve"> </w:t>
      </w:r>
      <w:r>
        <w:rPr>
          <w:color w:val="000000"/>
          <w:shd w:val="clear" w:color="auto" w:fill="FFFFFF"/>
        </w:rPr>
        <w:t xml:space="preserve">yang </w:t>
      </w:r>
      <w:r>
        <w:rPr>
          <w:color w:val="000000"/>
          <w:spacing w:val="-2"/>
          <w:shd w:val="clear" w:color="auto" w:fill="FFFFFF"/>
        </w:rPr>
        <w:t>diberikan.</w:t>
      </w:r>
    </w:p>
    <w:p w14:paraId="691A5027">
      <w:pPr>
        <w:pStyle w:val="5"/>
      </w:pPr>
    </w:p>
    <w:p w14:paraId="32C6C73E">
      <w:pPr>
        <w:pStyle w:val="7"/>
        <w:numPr>
          <w:ilvl w:val="0"/>
          <w:numId w:val="4"/>
        </w:numPr>
        <w:tabs>
          <w:tab w:val="left" w:pos="1276"/>
        </w:tabs>
        <w:spacing w:before="0" w:after="0" w:line="240" w:lineRule="auto"/>
        <w:ind w:left="1276" w:right="0" w:hanging="425"/>
        <w:jc w:val="left"/>
        <w:rPr>
          <w:sz w:val="24"/>
        </w:rPr>
      </w:pPr>
      <w:r>
        <w:rPr>
          <w:sz w:val="24"/>
        </w:rPr>
        <w:t xml:space="preserve">Fungsi </w:t>
      </w:r>
      <w:r>
        <w:rPr>
          <w:spacing w:val="-2"/>
          <w:sz w:val="24"/>
        </w:rPr>
        <w:t>Individualitas</w:t>
      </w:r>
    </w:p>
    <w:p w14:paraId="108713A5">
      <w:pPr>
        <w:pStyle w:val="5"/>
      </w:pPr>
    </w:p>
    <w:p w14:paraId="00AA44F3">
      <w:pPr>
        <w:pStyle w:val="5"/>
        <w:spacing w:line="480" w:lineRule="auto"/>
        <w:ind w:left="1276" w:right="429"/>
        <w:jc w:val="both"/>
      </w:pPr>
      <w:r>
        <w:t>Latar belakang siswa yang berbeda, baik dari segi pengalaman, gaya belajar, kemampuan siswa, maka media pembelajaran dapat memenuhi setiap kebutuhan individu yang memiliki minat dan gaya belajar yang berbeda.</w:t>
      </w:r>
    </w:p>
    <w:p w14:paraId="07EA9CE6">
      <w:pPr>
        <w:pStyle w:val="5"/>
        <w:spacing w:after="0" w:line="480" w:lineRule="auto"/>
        <w:jc w:val="both"/>
        <w:sectPr>
          <w:pgSz w:w="11910" w:h="16840"/>
          <w:pgMar w:top="1920" w:right="1275" w:bottom="280" w:left="1275" w:header="717" w:footer="0" w:gutter="0"/>
          <w:cols w:space="720" w:num="1"/>
        </w:sectPr>
      </w:pPr>
    </w:p>
    <w:p w14:paraId="5F44306E">
      <w:pPr>
        <w:pStyle w:val="5"/>
        <w:spacing w:before="53"/>
      </w:pPr>
    </w:p>
    <w:p w14:paraId="58BA04CE">
      <w:pPr>
        <w:pStyle w:val="5"/>
        <w:spacing w:line="480" w:lineRule="auto"/>
        <w:ind w:left="1276" w:right="424" w:firstLine="415"/>
        <w:jc w:val="both"/>
      </w:pPr>
      <w:r>
        <w:t>Jadi secara keseluruhan, media pembelajaran tidak hanya mempermudah penyampaian materi, tetapi juga memberikan nilai tambah yang signifikan terhadap proses pembelajaran. Baik dalam hal pemahaman, motivasi, makna, presepsi, maupun adaptasi terhadap kebutuhan individual siswa.</w:t>
      </w:r>
    </w:p>
    <w:p w14:paraId="295A6CBB">
      <w:pPr>
        <w:pStyle w:val="5"/>
        <w:ind w:left="1264"/>
        <w:jc w:val="both"/>
      </w:pPr>
      <w:r>
        <w:t>Adapun</w:t>
      </w:r>
      <w:r>
        <w:rPr>
          <w:spacing w:val="-4"/>
        </w:rPr>
        <w:t xml:space="preserve"> </w:t>
      </w:r>
      <w:r>
        <w:t>manfaat</w:t>
      </w:r>
      <w:r>
        <w:rPr>
          <w:spacing w:val="-2"/>
        </w:rPr>
        <w:t xml:space="preserve"> </w:t>
      </w:r>
      <w:r>
        <w:t>media</w:t>
      </w:r>
      <w:r>
        <w:rPr>
          <w:spacing w:val="-2"/>
        </w:rPr>
        <w:t xml:space="preserve"> </w:t>
      </w:r>
      <w:r>
        <w:t>pembelajaran</w:t>
      </w:r>
      <w:r>
        <w:rPr>
          <w:spacing w:val="-1"/>
        </w:rPr>
        <w:t xml:space="preserve"> </w:t>
      </w:r>
      <w:r>
        <w:t>secara</w:t>
      </w:r>
      <w:r>
        <w:rPr>
          <w:spacing w:val="-4"/>
        </w:rPr>
        <w:t xml:space="preserve"> </w:t>
      </w:r>
      <w:r>
        <w:t>khusus</w:t>
      </w:r>
      <w:r>
        <w:rPr>
          <w:spacing w:val="-2"/>
        </w:rPr>
        <w:t xml:space="preserve"> </w:t>
      </w:r>
      <w:r>
        <w:rPr>
          <w:spacing w:val="-10"/>
        </w:rPr>
        <w:t>:</w:t>
      </w:r>
    </w:p>
    <w:p w14:paraId="00308B91">
      <w:pPr>
        <w:pStyle w:val="5"/>
        <w:spacing w:before="1"/>
      </w:pPr>
    </w:p>
    <w:p w14:paraId="786682C6">
      <w:pPr>
        <w:pStyle w:val="7"/>
        <w:numPr>
          <w:ilvl w:val="1"/>
          <w:numId w:val="4"/>
        </w:numPr>
        <w:tabs>
          <w:tab w:val="left" w:pos="1701"/>
        </w:tabs>
        <w:spacing w:before="0" w:after="0" w:line="240" w:lineRule="auto"/>
        <w:ind w:left="1701" w:right="0" w:hanging="425"/>
        <w:jc w:val="left"/>
        <w:rPr>
          <w:sz w:val="24"/>
        </w:rPr>
      </w:pPr>
      <w:r>
        <w:rPr>
          <w:sz w:val="24"/>
        </w:rPr>
        <w:drawing>
          <wp:anchor distT="0" distB="0" distL="0" distR="0" simplePos="0" relativeHeight="251721728"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7" cstate="print"/>
                    <a:stretch>
                      <a:fillRect/>
                    </a:stretch>
                  </pic:blipFill>
                  <pic:spPr>
                    <a:xfrm>
                      <a:off x="0" y="0"/>
                      <a:ext cx="4667249" cy="4591049"/>
                    </a:xfrm>
                    <a:prstGeom prst="rect">
                      <a:avLst/>
                    </a:prstGeom>
                  </pic:spPr>
                </pic:pic>
              </a:graphicData>
            </a:graphic>
          </wp:anchor>
        </w:drawing>
      </w:r>
      <w:r>
        <w:rPr>
          <w:color w:val="000000"/>
          <w:sz w:val="24"/>
          <w:shd w:val="clear" w:color="auto" w:fill="FFFFFF"/>
        </w:rPr>
        <w:t>Penyampaian</w:t>
      </w:r>
      <w:r>
        <w:rPr>
          <w:color w:val="000000"/>
          <w:spacing w:val="-2"/>
          <w:sz w:val="24"/>
          <w:shd w:val="clear" w:color="auto" w:fill="FFFFFF"/>
        </w:rPr>
        <w:t xml:space="preserve"> </w:t>
      </w:r>
      <w:r>
        <w:rPr>
          <w:color w:val="000000"/>
          <w:sz w:val="24"/>
          <w:shd w:val="clear" w:color="auto" w:fill="FFFFFF"/>
        </w:rPr>
        <w:t>materi</w:t>
      </w:r>
      <w:r>
        <w:rPr>
          <w:color w:val="000000"/>
          <w:spacing w:val="-2"/>
          <w:sz w:val="24"/>
          <w:shd w:val="clear" w:color="auto" w:fill="FFFFFF"/>
        </w:rPr>
        <w:t xml:space="preserve"> </w:t>
      </w:r>
      <w:r>
        <w:rPr>
          <w:color w:val="000000"/>
          <w:sz w:val="24"/>
          <w:shd w:val="clear" w:color="auto" w:fill="FFFFFF"/>
        </w:rPr>
        <w:t>pembelajaran</w:t>
      </w:r>
      <w:r>
        <w:rPr>
          <w:color w:val="000000"/>
          <w:spacing w:val="-2"/>
          <w:sz w:val="24"/>
          <w:shd w:val="clear" w:color="auto" w:fill="FFFFFF"/>
        </w:rPr>
        <w:t xml:space="preserve"> </w:t>
      </w:r>
      <w:r>
        <w:rPr>
          <w:color w:val="000000"/>
          <w:sz w:val="24"/>
          <w:shd w:val="clear" w:color="auto" w:fill="FFFFFF"/>
        </w:rPr>
        <w:t>dapat</w:t>
      </w:r>
      <w:r>
        <w:rPr>
          <w:color w:val="000000"/>
          <w:spacing w:val="-2"/>
          <w:sz w:val="24"/>
          <w:shd w:val="clear" w:color="auto" w:fill="FFFFFF"/>
        </w:rPr>
        <w:t xml:space="preserve"> diseragamkan.</w:t>
      </w:r>
    </w:p>
    <w:p w14:paraId="5515BCD5">
      <w:pPr>
        <w:pStyle w:val="5"/>
      </w:pPr>
    </w:p>
    <w:p w14:paraId="7E56E1DF">
      <w:pPr>
        <w:pStyle w:val="5"/>
        <w:ind w:left="1701"/>
      </w:pPr>
      <w:r>
        <mc:AlternateContent>
          <mc:Choice Requires="wps">
            <w:drawing>
              <wp:anchor distT="0" distB="0" distL="0" distR="0" simplePos="0" relativeHeight="25172275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08" name="Graphic 10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08" o:spid="_x0000_s1026" o:spt="100" style="position:absolute;left:0pt;margin-left:148.8pt;margin-top:0pt;height:13.8pt;width:361.55pt;mso-position-horizontal-relative:page;z-index:-25159372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9&#10;U7jVAAAACAEAAA8AAAAAAAAAAQAgAAAAIgAAAGRycy9kb3ducmV2LnhtbFBLAQIUABQAAAAIAIdO&#10;4kCCvn4VJgIAAOgEAAAOAAAAAAAAAAEAIAAAACQBAABkcnMvZTJvRG9jLnhtbFBLBQYAAAAABgAG&#10;AFkBAAC8BQAAAAA=&#10;" path="m4591177,0l0,0,0,175259,4591177,175259,4591177,0xe">
                <v:fill on="t" focussize="0,0"/>
                <v:stroke on="f"/>
                <v:imagedata o:title=""/>
                <o:lock v:ext="edit" aspectratio="f"/>
                <v:textbox inset="0mm,0mm,0mm,0mm"/>
              </v:shape>
            </w:pict>
          </mc:Fallback>
        </mc:AlternateContent>
      </w:r>
      <w:r>
        <w:t>Guru</w:t>
      </w:r>
      <w:r>
        <w:rPr>
          <w:spacing w:val="62"/>
        </w:rPr>
        <w:t xml:space="preserve"> </w:t>
      </w:r>
      <w:r>
        <w:t>mungkin</w:t>
      </w:r>
      <w:r>
        <w:rPr>
          <w:spacing w:val="64"/>
        </w:rPr>
        <w:t xml:space="preserve"> </w:t>
      </w:r>
      <w:r>
        <w:t>mempunyai</w:t>
      </w:r>
      <w:r>
        <w:rPr>
          <w:spacing w:val="65"/>
        </w:rPr>
        <w:t xml:space="preserve"> </w:t>
      </w:r>
      <w:r>
        <w:t>penafsiran</w:t>
      </w:r>
      <w:r>
        <w:rPr>
          <w:spacing w:val="65"/>
        </w:rPr>
        <w:t xml:space="preserve"> </w:t>
      </w:r>
      <w:r>
        <w:t>yang</w:t>
      </w:r>
      <w:r>
        <w:rPr>
          <w:spacing w:val="64"/>
        </w:rPr>
        <w:t xml:space="preserve"> </w:t>
      </w:r>
      <w:r>
        <w:t>beraneka</w:t>
      </w:r>
      <w:r>
        <w:rPr>
          <w:spacing w:val="64"/>
        </w:rPr>
        <w:t xml:space="preserve"> </w:t>
      </w:r>
      <w:r>
        <w:t>ragam</w:t>
      </w:r>
      <w:r>
        <w:rPr>
          <w:spacing w:val="66"/>
        </w:rPr>
        <w:t xml:space="preserve"> </w:t>
      </w:r>
      <w:r>
        <w:rPr>
          <w:spacing w:val="-2"/>
        </w:rPr>
        <w:t>mengenai</w:t>
      </w:r>
    </w:p>
    <w:p w14:paraId="2F58F776">
      <w:pPr>
        <w:pStyle w:val="5"/>
      </w:pPr>
    </w:p>
    <w:p w14:paraId="0F94E45F">
      <w:pPr>
        <w:pStyle w:val="5"/>
        <w:ind w:left="1701"/>
      </w:pPr>
      <w:r>
        <mc:AlternateContent>
          <mc:Choice Requires="wps">
            <w:drawing>
              <wp:anchor distT="0" distB="0" distL="0" distR="0" simplePos="0" relativeHeight="25172275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09" name="Graphic 10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09" o:spid="_x0000_s1026" o:spt="100" style="position:absolute;left:0pt;margin-left:148.8pt;margin-top:0pt;height:13.8pt;width:361.55pt;mso-position-horizontal-relative:page;z-index:-25159372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10;/VO41QAAAAgBAAAPAAAAAAAAAAEAIAAAACIAAABkcnMvZG93bnJldi54bWxQSwECFAAUAAAACACH&#10;TuJA/jkYACcCAADoBAAADgAAAAAAAAABACAAAAAkAQAAZHJzL2Uyb0RvYy54bWxQSwUGAAAAAAYA&#10;BgBZAQAAvQUAAAAA&#10;" path="m4591177,0l0,0,0,175259,4591177,175259,4591177,0xe">
                <v:fill on="t" focussize="0,0"/>
                <v:stroke on="f"/>
                <v:imagedata o:title=""/>
                <o:lock v:ext="edit" aspectratio="f"/>
                <v:textbox inset="0mm,0mm,0mm,0mm"/>
              </v:shape>
            </w:pict>
          </mc:Fallback>
        </mc:AlternateContent>
      </w:r>
      <w:r>
        <w:t>suatu</w:t>
      </w:r>
      <w:r>
        <w:rPr>
          <w:spacing w:val="42"/>
        </w:rPr>
        <w:t xml:space="preserve"> </w:t>
      </w:r>
      <w:r>
        <w:t>hal.</w:t>
      </w:r>
      <w:r>
        <w:rPr>
          <w:spacing w:val="44"/>
        </w:rPr>
        <w:t xml:space="preserve"> </w:t>
      </w:r>
      <w:r>
        <w:t>Melalui</w:t>
      </w:r>
      <w:r>
        <w:rPr>
          <w:spacing w:val="45"/>
        </w:rPr>
        <w:t xml:space="preserve"> </w:t>
      </w:r>
      <w:r>
        <w:t>media,</w:t>
      </w:r>
      <w:r>
        <w:rPr>
          <w:spacing w:val="44"/>
        </w:rPr>
        <w:t xml:space="preserve"> </w:t>
      </w:r>
      <w:r>
        <w:t>penafsiran</w:t>
      </w:r>
      <w:r>
        <w:rPr>
          <w:spacing w:val="45"/>
        </w:rPr>
        <w:t xml:space="preserve"> </w:t>
      </w:r>
      <w:r>
        <w:t>yang</w:t>
      </w:r>
      <w:r>
        <w:rPr>
          <w:spacing w:val="44"/>
        </w:rPr>
        <w:t xml:space="preserve"> </w:t>
      </w:r>
      <w:r>
        <w:t>beragam</w:t>
      </w:r>
      <w:r>
        <w:rPr>
          <w:spacing w:val="45"/>
        </w:rPr>
        <w:t xml:space="preserve"> </w:t>
      </w:r>
      <w:r>
        <w:t>ini</w:t>
      </w:r>
      <w:r>
        <w:rPr>
          <w:spacing w:val="45"/>
        </w:rPr>
        <w:t xml:space="preserve"> </w:t>
      </w:r>
      <w:r>
        <w:t>dapat</w:t>
      </w:r>
      <w:r>
        <w:rPr>
          <w:spacing w:val="45"/>
        </w:rPr>
        <w:t xml:space="preserve"> </w:t>
      </w:r>
      <w:r>
        <w:rPr>
          <w:spacing w:val="-2"/>
        </w:rPr>
        <w:t>direduksi,</w:t>
      </w:r>
    </w:p>
    <w:p w14:paraId="1FBA1BEC">
      <w:pPr>
        <w:pStyle w:val="5"/>
      </w:pPr>
    </w:p>
    <w:p w14:paraId="6612C0AC">
      <w:pPr>
        <w:pStyle w:val="5"/>
        <w:ind w:left="1701"/>
      </w:pPr>
      <w:r>
        <w:rPr>
          <w:color w:val="000000"/>
          <w:shd w:val="clear" w:color="auto" w:fill="FFFFFF"/>
        </w:rPr>
        <w:t>sehingga</w:t>
      </w:r>
      <w:r>
        <w:rPr>
          <w:color w:val="000000"/>
          <w:spacing w:val="-2"/>
          <w:shd w:val="clear" w:color="auto" w:fill="FFFFFF"/>
        </w:rPr>
        <w:t xml:space="preserve"> </w:t>
      </w:r>
      <w:r>
        <w:rPr>
          <w:color w:val="000000"/>
          <w:shd w:val="clear" w:color="auto" w:fill="FFFFFF"/>
        </w:rPr>
        <w:t>materi</w:t>
      </w:r>
      <w:r>
        <w:rPr>
          <w:color w:val="000000"/>
          <w:spacing w:val="-2"/>
          <w:shd w:val="clear" w:color="auto" w:fill="FFFFFF"/>
        </w:rPr>
        <w:t xml:space="preserve"> </w:t>
      </w:r>
      <w:r>
        <w:rPr>
          <w:color w:val="000000"/>
          <w:shd w:val="clear" w:color="auto" w:fill="FFFFFF"/>
        </w:rPr>
        <w:t>tersampaikan</w:t>
      </w:r>
      <w:r>
        <w:rPr>
          <w:color w:val="000000"/>
          <w:spacing w:val="-2"/>
          <w:shd w:val="clear" w:color="auto" w:fill="FFFFFF"/>
        </w:rPr>
        <w:t xml:space="preserve"> </w:t>
      </w:r>
      <w:r>
        <w:rPr>
          <w:color w:val="000000"/>
          <w:shd w:val="clear" w:color="auto" w:fill="FFFFFF"/>
        </w:rPr>
        <w:t>secara</w:t>
      </w:r>
      <w:r>
        <w:rPr>
          <w:color w:val="000000"/>
          <w:spacing w:val="-3"/>
          <w:shd w:val="clear" w:color="auto" w:fill="FFFFFF"/>
        </w:rPr>
        <w:t xml:space="preserve"> </w:t>
      </w:r>
      <w:r>
        <w:rPr>
          <w:color w:val="000000"/>
          <w:spacing w:val="-2"/>
          <w:shd w:val="clear" w:color="auto" w:fill="FFFFFF"/>
        </w:rPr>
        <w:t>seragam.</w:t>
      </w:r>
    </w:p>
    <w:p w14:paraId="42C8357B">
      <w:pPr>
        <w:pStyle w:val="5"/>
      </w:pPr>
    </w:p>
    <w:p w14:paraId="2C890B83">
      <w:pPr>
        <w:pStyle w:val="7"/>
        <w:numPr>
          <w:ilvl w:val="1"/>
          <w:numId w:val="4"/>
        </w:numPr>
        <w:tabs>
          <w:tab w:val="left" w:pos="1700"/>
        </w:tabs>
        <w:spacing w:before="0" w:after="0" w:line="240" w:lineRule="auto"/>
        <w:ind w:left="1700" w:right="0" w:hanging="359"/>
        <w:jc w:val="left"/>
        <w:rPr>
          <w:sz w:val="24"/>
        </w:rPr>
      </w:pPr>
      <w:r>
        <w:rPr>
          <w:color w:val="000000"/>
          <w:sz w:val="24"/>
          <w:shd w:val="clear" w:color="auto" w:fill="FFFFFF"/>
        </w:rPr>
        <w:t>Proses</w:t>
      </w:r>
      <w:r>
        <w:rPr>
          <w:color w:val="000000"/>
          <w:spacing w:val="-2"/>
          <w:sz w:val="24"/>
          <w:shd w:val="clear" w:color="auto" w:fill="FFFFFF"/>
        </w:rPr>
        <w:t xml:space="preserve"> </w:t>
      </w:r>
      <w:r>
        <w:rPr>
          <w:color w:val="000000"/>
          <w:sz w:val="24"/>
          <w:shd w:val="clear" w:color="auto" w:fill="FFFFFF"/>
        </w:rPr>
        <w:t>pembelajaran</w:t>
      </w:r>
      <w:r>
        <w:rPr>
          <w:color w:val="000000"/>
          <w:spacing w:val="-1"/>
          <w:sz w:val="24"/>
          <w:shd w:val="clear" w:color="auto" w:fill="FFFFFF"/>
        </w:rPr>
        <w:t xml:space="preserve"> </w:t>
      </w:r>
      <w:r>
        <w:rPr>
          <w:color w:val="000000"/>
          <w:sz w:val="24"/>
          <w:shd w:val="clear" w:color="auto" w:fill="FFFFFF"/>
        </w:rPr>
        <w:t>menjadi</w:t>
      </w:r>
      <w:r>
        <w:rPr>
          <w:color w:val="000000"/>
          <w:spacing w:val="-1"/>
          <w:sz w:val="24"/>
          <w:shd w:val="clear" w:color="auto" w:fill="FFFFFF"/>
        </w:rPr>
        <w:t xml:space="preserve"> </w:t>
      </w:r>
      <w:r>
        <w:rPr>
          <w:color w:val="000000"/>
          <w:sz w:val="24"/>
          <w:shd w:val="clear" w:color="auto" w:fill="FFFFFF"/>
        </w:rPr>
        <w:t>lebih</w:t>
      </w:r>
      <w:r>
        <w:rPr>
          <w:color w:val="000000"/>
          <w:spacing w:val="-1"/>
          <w:sz w:val="24"/>
          <w:shd w:val="clear" w:color="auto" w:fill="FFFFFF"/>
        </w:rPr>
        <w:t xml:space="preserve"> </w:t>
      </w:r>
      <w:r>
        <w:rPr>
          <w:color w:val="000000"/>
          <w:spacing w:val="-2"/>
          <w:sz w:val="24"/>
          <w:shd w:val="clear" w:color="auto" w:fill="FFFFFF"/>
        </w:rPr>
        <w:t>menarik.</w:t>
      </w:r>
    </w:p>
    <w:p w14:paraId="1875732F">
      <w:pPr>
        <w:pStyle w:val="5"/>
      </w:pPr>
    </w:p>
    <w:p w14:paraId="600A119D">
      <w:pPr>
        <w:pStyle w:val="5"/>
        <w:ind w:left="1701"/>
      </w:pPr>
      <w:r>
        <mc:AlternateContent>
          <mc:Choice Requires="wps">
            <w:drawing>
              <wp:anchor distT="0" distB="0" distL="0" distR="0" simplePos="0" relativeHeight="25172377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10" name="Graphic 11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0" o:spid="_x0000_s1026" o:spt="100" style="position:absolute;left:0pt;margin-left:148.8pt;margin-top:0.05pt;height:13.8pt;width:361.55pt;mso-position-horizontal-relative:page;z-index:-25159270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GUe&#10;IYkiAgAA6A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Media</w:t>
      </w:r>
      <w:r>
        <w:rPr>
          <w:spacing w:val="43"/>
        </w:rPr>
        <w:t xml:space="preserve"> </w:t>
      </w:r>
      <w:r>
        <w:t>dapat</w:t>
      </w:r>
      <w:r>
        <w:rPr>
          <w:spacing w:val="44"/>
        </w:rPr>
        <w:t xml:space="preserve"> </w:t>
      </w:r>
      <w:r>
        <w:t>menyampaikan</w:t>
      </w:r>
      <w:r>
        <w:rPr>
          <w:spacing w:val="43"/>
        </w:rPr>
        <w:t xml:space="preserve"> </w:t>
      </w:r>
      <w:r>
        <w:t>informasi</w:t>
      </w:r>
      <w:r>
        <w:rPr>
          <w:spacing w:val="45"/>
        </w:rPr>
        <w:t xml:space="preserve"> </w:t>
      </w:r>
      <w:r>
        <w:t>yang</w:t>
      </w:r>
      <w:r>
        <w:rPr>
          <w:spacing w:val="44"/>
        </w:rPr>
        <w:t xml:space="preserve"> </w:t>
      </w:r>
      <w:r>
        <w:t>dapat</w:t>
      </w:r>
      <w:r>
        <w:rPr>
          <w:spacing w:val="44"/>
        </w:rPr>
        <w:t xml:space="preserve"> </w:t>
      </w:r>
      <w:r>
        <w:t>didengar</w:t>
      </w:r>
      <w:r>
        <w:rPr>
          <w:spacing w:val="43"/>
        </w:rPr>
        <w:t xml:space="preserve"> </w:t>
      </w:r>
      <w:r>
        <w:t>(audio)</w:t>
      </w:r>
      <w:r>
        <w:rPr>
          <w:spacing w:val="45"/>
        </w:rPr>
        <w:t xml:space="preserve"> </w:t>
      </w:r>
      <w:r>
        <w:rPr>
          <w:spacing w:val="-5"/>
        </w:rPr>
        <w:t>dan</w:t>
      </w:r>
    </w:p>
    <w:p w14:paraId="3912C859">
      <w:pPr>
        <w:pStyle w:val="5"/>
      </w:pPr>
    </w:p>
    <w:p w14:paraId="7D72CE6F">
      <w:pPr>
        <w:pStyle w:val="5"/>
        <w:ind w:left="1701"/>
      </w:pPr>
      <w:r>
        <mc:AlternateContent>
          <mc:Choice Requires="wps">
            <w:drawing>
              <wp:anchor distT="0" distB="0" distL="0" distR="0" simplePos="0" relativeHeight="251723776"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111" name="Graphic 111"/>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1" o:spid="_x0000_s1026" o:spt="100" style="position:absolute;left:0pt;margin-left:148.8pt;margin-top:0.05pt;height:13.85pt;width:361.55pt;mso-position-horizontal-relative:page;z-index:-251592704;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V&#10;ZvHo1QAAAAgBAAAPAAAAAAAAAAEAIAAAACIAAABkcnMvZG93bnJldi54bWxQSwECFAAUAAAACACH&#10;TuJAv9PdqCcCAADoBAAADgAAAAAAAAABACAAAAAkAQAAZHJzL2Uyb0RvYy54bWxQSwUGAAAAAAYA&#10;BgBZAQAAvQUAAAAA&#10;" path="m4591177,0l0,0,0,175564,4591177,175564,4591177,0xe">
                <v:fill on="t" focussize="0,0"/>
                <v:stroke on="f"/>
                <v:imagedata o:title=""/>
                <o:lock v:ext="edit" aspectratio="f"/>
                <v:textbox inset="0mm,0mm,0mm,0mm"/>
              </v:shape>
            </w:pict>
          </mc:Fallback>
        </mc:AlternateContent>
      </w:r>
      <w:r>
        <w:t>dapat</w:t>
      </w:r>
      <w:r>
        <w:rPr>
          <w:spacing w:val="49"/>
        </w:rPr>
        <w:t xml:space="preserve"> </w:t>
      </w:r>
      <w:r>
        <w:t>dilihat</w:t>
      </w:r>
      <w:r>
        <w:rPr>
          <w:spacing w:val="50"/>
        </w:rPr>
        <w:t xml:space="preserve"> </w:t>
      </w:r>
      <w:r>
        <w:t>(visual),</w:t>
      </w:r>
      <w:r>
        <w:rPr>
          <w:spacing w:val="52"/>
        </w:rPr>
        <w:t xml:space="preserve"> </w:t>
      </w:r>
      <w:r>
        <w:t>sehingga</w:t>
      </w:r>
      <w:r>
        <w:rPr>
          <w:spacing w:val="50"/>
        </w:rPr>
        <w:t xml:space="preserve"> </w:t>
      </w:r>
      <w:r>
        <w:t>dapat</w:t>
      </w:r>
      <w:r>
        <w:rPr>
          <w:spacing w:val="52"/>
        </w:rPr>
        <w:t xml:space="preserve"> </w:t>
      </w:r>
      <w:r>
        <w:t>mendeskrupsikan</w:t>
      </w:r>
      <w:r>
        <w:rPr>
          <w:spacing w:val="50"/>
        </w:rPr>
        <w:t xml:space="preserve"> </w:t>
      </w:r>
      <w:r>
        <w:t>prinsip,</w:t>
      </w:r>
      <w:r>
        <w:rPr>
          <w:spacing w:val="52"/>
        </w:rPr>
        <w:t xml:space="preserve"> </w:t>
      </w:r>
      <w:r>
        <w:rPr>
          <w:spacing w:val="-2"/>
        </w:rPr>
        <w:t>konsep,</w:t>
      </w:r>
    </w:p>
    <w:p w14:paraId="31980179">
      <w:pPr>
        <w:pStyle w:val="5"/>
      </w:pPr>
    </w:p>
    <w:p w14:paraId="229EA2DE">
      <w:pPr>
        <w:pStyle w:val="5"/>
        <w:ind w:left="1701"/>
      </w:pPr>
      <w:r>
        <mc:AlternateContent>
          <mc:Choice Requires="wps">
            <w:drawing>
              <wp:anchor distT="0" distB="0" distL="0" distR="0" simplePos="0" relativeHeight="251724800"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12" name="Graphic 11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2" o:spid="_x0000_s1026" o:spt="100" style="position:absolute;left:0pt;margin-left:148.8pt;margin-top:0.05pt;height:13.8pt;width:361.55pt;mso-position-horizontal-relative:page;z-index:-251591680;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Cd&#10;EOyj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proses,</w:t>
      </w:r>
      <w:r>
        <w:rPr>
          <w:spacing w:val="15"/>
        </w:rPr>
        <w:t xml:space="preserve"> </w:t>
      </w:r>
      <w:r>
        <w:t>maupun</w:t>
      </w:r>
      <w:r>
        <w:rPr>
          <w:spacing w:val="17"/>
        </w:rPr>
        <w:t xml:space="preserve"> </w:t>
      </w:r>
      <w:r>
        <w:t>prosedur</w:t>
      </w:r>
      <w:r>
        <w:rPr>
          <w:spacing w:val="18"/>
        </w:rPr>
        <w:t xml:space="preserve"> </w:t>
      </w:r>
      <w:r>
        <w:t>yang</w:t>
      </w:r>
      <w:r>
        <w:rPr>
          <w:spacing w:val="17"/>
        </w:rPr>
        <w:t xml:space="preserve"> </w:t>
      </w:r>
      <w:r>
        <w:t>bersifat</w:t>
      </w:r>
      <w:r>
        <w:rPr>
          <w:spacing w:val="18"/>
        </w:rPr>
        <w:t xml:space="preserve"> </w:t>
      </w:r>
      <w:r>
        <w:t>abstrak</w:t>
      </w:r>
      <w:r>
        <w:rPr>
          <w:spacing w:val="16"/>
        </w:rPr>
        <w:t xml:space="preserve"> </w:t>
      </w:r>
      <w:r>
        <w:t>dan</w:t>
      </w:r>
      <w:r>
        <w:rPr>
          <w:spacing w:val="17"/>
        </w:rPr>
        <w:t xml:space="preserve"> </w:t>
      </w:r>
      <w:r>
        <w:t>tidak</w:t>
      </w:r>
      <w:r>
        <w:rPr>
          <w:spacing w:val="17"/>
        </w:rPr>
        <w:t xml:space="preserve"> </w:t>
      </w:r>
      <w:r>
        <w:t>lengkap</w:t>
      </w:r>
      <w:r>
        <w:rPr>
          <w:spacing w:val="17"/>
        </w:rPr>
        <w:t xml:space="preserve"> </w:t>
      </w:r>
      <w:r>
        <w:rPr>
          <w:spacing w:val="-2"/>
        </w:rPr>
        <w:t>menjadi</w:t>
      </w:r>
    </w:p>
    <w:p w14:paraId="45251E85">
      <w:pPr>
        <w:pStyle w:val="5"/>
      </w:pPr>
    </w:p>
    <w:p w14:paraId="1FF24943">
      <w:pPr>
        <w:pStyle w:val="5"/>
        <w:ind w:left="1701"/>
      </w:pPr>
      <w:r>
        <w:rPr>
          <w:color w:val="000000"/>
          <w:shd w:val="clear" w:color="auto" w:fill="FFFFFF"/>
        </w:rPr>
        <w:t>lebih</w:t>
      </w:r>
      <w:r>
        <w:rPr>
          <w:color w:val="000000"/>
          <w:spacing w:val="-1"/>
          <w:shd w:val="clear" w:color="auto" w:fill="FFFFFF"/>
        </w:rPr>
        <w:t xml:space="preserve"> </w:t>
      </w:r>
      <w:r>
        <w:rPr>
          <w:color w:val="000000"/>
          <w:shd w:val="clear" w:color="auto" w:fill="FFFFFF"/>
        </w:rPr>
        <w:t>jelas</w:t>
      </w:r>
      <w:r>
        <w:rPr>
          <w:color w:val="000000"/>
          <w:spacing w:val="-2"/>
          <w:shd w:val="clear" w:color="auto" w:fill="FFFFFF"/>
        </w:rPr>
        <w:t xml:space="preserve"> </w:t>
      </w:r>
      <w:r>
        <w:rPr>
          <w:color w:val="000000"/>
          <w:shd w:val="clear" w:color="auto" w:fill="FFFFFF"/>
        </w:rPr>
        <w:t xml:space="preserve">dan </w:t>
      </w:r>
      <w:r>
        <w:rPr>
          <w:color w:val="000000"/>
          <w:spacing w:val="-2"/>
          <w:shd w:val="clear" w:color="auto" w:fill="FFFFFF"/>
        </w:rPr>
        <w:t>lengkap.</w:t>
      </w:r>
    </w:p>
    <w:p w14:paraId="4F5E5416">
      <w:pPr>
        <w:pStyle w:val="5"/>
      </w:pPr>
    </w:p>
    <w:p w14:paraId="1C4E6249">
      <w:pPr>
        <w:pStyle w:val="7"/>
        <w:numPr>
          <w:ilvl w:val="1"/>
          <w:numId w:val="4"/>
        </w:numPr>
        <w:tabs>
          <w:tab w:val="left" w:pos="1700"/>
        </w:tabs>
        <w:spacing w:before="1" w:after="0" w:line="240" w:lineRule="auto"/>
        <w:ind w:left="1700" w:right="0" w:hanging="359"/>
        <w:jc w:val="left"/>
        <w:rPr>
          <w:sz w:val="24"/>
        </w:rPr>
      </w:pPr>
      <w:r>
        <w:rPr>
          <w:color w:val="000000"/>
          <w:sz w:val="24"/>
          <w:shd w:val="clear" w:color="auto" w:fill="FFFFFF"/>
        </w:rPr>
        <w:t>Proses</w:t>
      </w:r>
      <w:r>
        <w:rPr>
          <w:color w:val="000000"/>
          <w:spacing w:val="-2"/>
          <w:sz w:val="24"/>
          <w:shd w:val="clear" w:color="auto" w:fill="FFFFFF"/>
        </w:rPr>
        <w:t xml:space="preserve"> </w:t>
      </w:r>
      <w:r>
        <w:rPr>
          <w:color w:val="000000"/>
          <w:sz w:val="24"/>
          <w:shd w:val="clear" w:color="auto" w:fill="FFFFFF"/>
        </w:rPr>
        <w:t>pembelajaran</w:t>
      </w:r>
      <w:r>
        <w:rPr>
          <w:color w:val="000000"/>
          <w:spacing w:val="-1"/>
          <w:sz w:val="24"/>
          <w:shd w:val="clear" w:color="auto" w:fill="FFFFFF"/>
        </w:rPr>
        <w:t xml:space="preserve"> </w:t>
      </w:r>
      <w:r>
        <w:rPr>
          <w:color w:val="000000"/>
          <w:sz w:val="24"/>
          <w:shd w:val="clear" w:color="auto" w:fill="FFFFFF"/>
        </w:rPr>
        <w:t>menjadi</w:t>
      </w:r>
      <w:r>
        <w:rPr>
          <w:color w:val="000000"/>
          <w:spacing w:val="-1"/>
          <w:sz w:val="24"/>
          <w:shd w:val="clear" w:color="auto" w:fill="FFFFFF"/>
        </w:rPr>
        <w:t xml:space="preserve"> </w:t>
      </w:r>
      <w:r>
        <w:rPr>
          <w:color w:val="000000"/>
          <w:sz w:val="24"/>
          <w:shd w:val="clear" w:color="auto" w:fill="FFFFFF"/>
        </w:rPr>
        <w:t>lebih</w:t>
      </w:r>
      <w:r>
        <w:rPr>
          <w:color w:val="000000"/>
          <w:spacing w:val="-1"/>
          <w:sz w:val="24"/>
          <w:shd w:val="clear" w:color="auto" w:fill="FFFFFF"/>
        </w:rPr>
        <w:t xml:space="preserve"> </w:t>
      </w:r>
      <w:r>
        <w:rPr>
          <w:color w:val="000000"/>
          <w:spacing w:val="-2"/>
          <w:sz w:val="24"/>
          <w:shd w:val="clear" w:color="auto" w:fill="FFFFFF"/>
        </w:rPr>
        <w:t>interaktif.</w:t>
      </w:r>
    </w:p>
    <w:p w14:paraId="566E099A">
      <w:pPr>
        <w:pStyle w:val="5"/>
        <w:spacing w:before="276"/>
        <w:ind w:left="1701"/>
      </w:pPr>
      <w:r>
        <mc:AlternateContent>
          <mc:Choice Requires="wps">
            <w:drawing>
              <wp:anchor distT="0" distB="0" distL="0" distR="0" simplePos="0" relativeHeight="251724800"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13" name="Graphic 113"/>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3" o:spid="_x0000_s1026" o:spt="100" style="position:absolute;left:0pt;margin-left:148.8pt;margin-top:13.8pt;height:13.8pt;width:361.55pt;mso-position-horizontal-relative:page;z-index:-251591680;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SI&#10;I1LXAAAACgEAAA8AAAAAAAAAAQAgAAAAIgAAAGRycy9kb3ducmV2LnhtbFBLAQIUABQAAAAIAIdO&#10;4kDhl4q2JAIAAOgEAAAOAAAAAAAAAAEAIAAAACYBAABkcnMvZTJvRG9jLnhtbFBLBQYAAAAABgAG&#10;AFkBAAC8BQAAAAA=&#10;" path="m4591177,0l0,0,0,175260,4591177,175260,4591177,0xe">
                <v:fill on="t" focussize="0,0"/>
                <v:stroke on="f"/>
                <v:imagedata o:title=""/>
                <o:lock v:ext="edit" aspectratio="f"/>
                <v:textbox inset="0mm,0mm,0mm,0mm"/>
              </v:shape>
            </w:pict>
          </mc:Fallback>
        </mc:AlternateContent>
      </w:r>
      <w:r>
        <w:t>Jika</w:t>
      </w:r>
      <w:r>
        <w:rPr>
          <w:spacing w:val="46"/>
        </w:rPr>
        <w:t xml:space="preserve"> </w:t>
      </w:r>
      <w:r>
        <w:t>dipilih</w:t>
      </w:r>
      <w:r>
        <w:rPr>
          <w:spacing w:val="49"/>
        </w:rPr>
        <w:t xml:space="preserve"> </w:t>
      </w:r>
      <w:r>
        <w:t>dan</w:t>
      </w:r>
      <w:r>
        <w:rPr>
          <w:spacing w:val="50"/>
        </w:rPr>
        <w:t xml:space="preserve"> </w:t>
      </w:r>
      <w:r>
        <w:t>dirancang</w:t>
      </w:r>
      <w:r>
        <w:rPr>
          <w:spacing w:val="49"/>
        </w:rPr>
        <w:t xml:space="preserve"> </w:t>
      </w:r>
      <w:r>
        <w:t>dengan</w:t>
      </w:r>
      <w:r>
        <w:rPr>
          <w:spacing w:val="49"/>
        </w:rPr>
        <w:t xml:space="preserve"> </w:t>
      </w:r>
      <w:r>
        <w:t>benar,</w:t>
      </w:r>
      <w:r>
        <w:rPr>
          <w:spacing w:val="49"/>
        </w:rPr>
        <w:t xml:space="preserve"> </w:t>
      </w:r>
      <w:r>
        <w:t>maka</w:t>
      </w:r>
      <w:r>
        <w:rPr>
          <w:spacing w:val="50"/>
        </w:rPr>
        <w:t xml:space="preserve"> </w:t>
      </w:r>
      <w:r>
        <w:t>media</w:t>
      </w:r>
      <w:r>
        <w:rPr>
          <w:spacing w:val="48"/>
        </w:rPr>
        <w:t xml:space="preserve"> </w:t>
      </w:r>
      <w:r>
        <w:t>dapat</w:t>
      </w:r>
      <w:r>
        <w:rPr>
          <w:spacing w:val="50"/>
        </w:rPr>
        <w:t xml:space="preserve"> </w:t>
      </w:r>
      <w:r>
        <w:rPr>
          <w:spacing w:val="-2"/>
        </w:rPr>
        <w:t>membantu</w:t>
      </w:r>
    </w:p>
    <w:p w14:paraId="36313618">
      <w:pPr>
        <w:pStyle w:val="5"/>
        <w:spacing w:before="276"/>
        <w:ind w:left="1701"/>
      </w:pPr>
      <w:r>
        <mc:AlternateContent>
          <mc:Choice Requires="wps">
            <w:drawing>
              <wp:anchor distT="0" distB="0" distL="0" distR="0" simplePos="0" relativeHeight="251725824"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14" name="Graphic 114"/>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4" o:spid="_x0000_s1026" o:spt="100" style="position:absolute;left:0pt;margin-left:148.8pt;margin-top:13.8pt;height:13.8pt;width:361.55pt;mso-position-horizontal-relative:page;z-index:-251590656;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JUDu9wjAgAA6A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guru</w:t>
      </w:r>
      <w:r>
        <w:rPr>
          <w:spacing w:val="-2"/>
        </w:rPr>
        <w:t xml:space="preserve"> </w:t>
      </w:r>
      <w:r>
        <w:t>dan</w:t>
      </w:r>
      <w:r>
        <w:rPr>
          <w:spacing w:val="2"/>
        </w:rPr>
        <w:t xml:space="preserve"> </w:t>
      </w:r>
      <w:r>
        <w:t>siswa</w:t>
      </w:r>
      <w:r>
        <w:rPr>
          <w:spacing w:val="2"/>
        </w:rPr>
        <w:t xml:space="preserve"> </w:t>
      </w:r>
      <w:r>
        <w:t>melakukan</w:t>
      </w:r>
      <w:r>
        <w:rPr>
          <w:spacing w:val="1"/>
        </w:rPr>
        <w:t xml:space="preserve"> </w:t>
      </w:r>
      <w:r>
        <w:t>komunikasi</w:t>
      </w:r>
      <w:r>
        <w:rPr>
          <w:spacing w:val="2"/>
        </w:rPr>
        <w:t xml:space="preserve"> </w:t>
      </w:r>
      <w:r>
        <w:t>dua</w:t>
      </w:r>
      <w:r>
        <w:rPr>
          <w:spacing w:val="1"/>
        </w:rPr>
        <w:t xml:space="preserve"> </w:t>
      </w:r>
      <w:r>
        <w:t>arah</w:t>
      </w:r>
      <w:r>
        <w:rPr>
          <w:spacing w:val="1"/>
        </w:rPr>
        <w:t xml:space="preserve"> </w:t>
      </w:r>
      <w:r>
        <w:t>secara</w:t>
      </w:r>
      <w:r>
        <w:rPr>
          <w:spacing w:val="2"/>
        </w:rPr>
        <w:t xml:space="preserve"> </w:t>
      </w:r>
      <w:r>
        <w:t>aktif.</w:t>
      </w:r>
      <w:r>
        <w:rPr>
          <w:spacing w:val="1"/>
        </w:rPr>
        <w:t xml:space="preserve"> </w:t>
      </w:r>
      <w:r>
        <w:t>Tanpa</w:t>
      </w:r>
      <w:r>
        <w:rPr>
          <w:spacing w:val="1"/>
        </w:rPr>
        <w:t xml:space="preserve"> </w:t>
      </w:r>
      <w:r>
        <w:rPr>
          <w:spacing w:val="-2"/>
        </w:rPr>
        <w:t>media,</w:t>
      </w:r>
    </w:p>
    <w:p w14:paraId="2BFBF5E3">
      <w:pPr>
        <w:pStyle w:val="5"/>
        <w:spacing w:before="276" w:line="480" w:lineRule="auto"/>
        <w:ind w:left="1701"/>
      </w:pPr>
      <w:r>
        <mc:AlternateContent>
          <mc:Choice Requires="wps">
            <w:drawing>
              <wp:anchor distT="0" distB="0" distL="0" distR="0" simplePos="0" relativeHeight="251665408" behindDoc="0" locked="0" layoutInCell="1" allowOverlap="1">
                <wp:simplePos x="0" y="0"/>
                <wp:positionH relativeFrom="page">
                  <wp:posOffset>1889760</wp:posOffset>
                </wp:positionH>
                <wp:positionV relativeFrom="paragraph">
                  <wp:posOffset>175260</wp:posOffset>
                </wp:positionV>
                <wp:extent cx="4591685" cy="175260"/>
                <wp:effectExtent l="0" t="0" r="0" b="0"/>
                <wp:wrapNone/>
                <wp:docPr id="115" name="Graphic 115"/>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5" o:spid="_x0000_s1026" o:spt="100" style="position:absolute;left:0pt;margin-left:148.8pt;margin-top:13.8pt;height:13.8pt;width:361.55pt;mso-position-horizontal-relative:page;z-index:25166540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OmE3ckjAgAA6A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guru</w:t>
      </w:r>
      <w:r>
        <w:rPr>
          <w:spacing w:val="32"/>
        </w:rPr>
        <w:t xml:space="preserve"> </w:t>
      </w:r>
      <w:r>
        <w:t>mungkin</w:t>
      </w:r>
      <w:r>
        <w:rPr>
          <w:spacing w:val="33"/>
        </w:rPr>
        <w:t xml:space="preserve"> </w:t>
      </w:r>
      <w:r>
        <w:t>akan</w:t>
      </w:r>
      <w:r>
        <w:rPr>
          <w:spacing w:val="35"/>
        </w:rPr>
        <w:t xml:space="preserve"> </w:t>
      </w:r>
      <w:r>
        <w:t>cenderung</w:t>
      </w:r>
      <w:r>
        <w:rPr>
          <w:spacing w:val="32"/>
        </w:rPr>
        <w:t xml:space="preserve"> </w:t>
      </w:r>
      <w:r>
        <w:t>menyampaikan</w:t>
      </w:r>
      <w:r>
        <w:rPr>
          <w:spacing w:val="35"/>
        </w:rPr>
        <w:t xml:space="preserve"> </w:t>
      </w:r>
      <w:r>
        <w:t>materi</w:t>
      </w:r>
      <w:r>
        <w:rPr>
          <w:spacing w:val="32"/>
        </w:rPr>
        <w:t xml:space="preserve"> </w:t>
      </w:r>
      <w:r>
        <w:t>secara</w:t>
      </w:r>
      <w:r>
        <w:rPr>
          <w:spacing w:val="33"/>
        </w:rPr>
        <w:t xml:space="preserve"> </w:t>
      </w:r>
      <w:r>
        <w:t>“satu</w:t>
      </w:r>
      <w:r>
        <w:rPr>
          <w:spacing w:val="36"/>
        </w:rPr>
        <w:t xml:space="preserve"> </w:t>
      </w:r>
      <w:r>
        <w:t>arah” kepada siswa.</w:t>
      </w:r>
    </w:p>
    <w:p w14:paraId="2E08874D">
      <w:pPr>
        <w:pStyle w:val="7"/>
        <w:numPr>
          <w:ilvl w:val="1"/>
          <w:numId w:val="4"/>
        </w:numPr>
        <w:tabs>
          <w:tab w:val="left" w:pos="1700"/>
        </w:tabs>
        <w:spacing w:before="0" w:after="0" w:line="240" w:lineRule="auto"/>
        <w:ind w:left="1700" w:right="0" w:hanging="359"/>
        <w:jc w:val="left"/>
        <w:rPr>
          <w:sz w:val="24"/>
        </w:rPr>
      </w:pPr>
      <w:r>
        <w:rPr>
          <w:sz w:val="24"/>
        </w:rPr>
        <w:t>Jumlah</w:t>
      </w:r>
      <w:r>
        <w:rPr>
          <w:spacing w:val="-3"/>
          <w:sz w:val="24"/>
        </w:rPr>
        <w:t xml:space="preserve"> </w:t>
      </w:r>
      <w:r>
        <w:rPr>
          <w:sz w:val="24"/>
        </w:rPr>
        <w:t>waktu belajar</w:t>
      </w:r>
      <w:r>
        <w:rPr>
          <w:spacing w:val="-2"/>
          <w:sz w:val="24"/>
        </w:rPr>
        <w:t xml:space="preserve"> </w:t>
      </w:r>
      <w:r>
        <w:rPr>
          <w:sz w:val="24"/>
        </w:rPr>
        <w:t>mengajar</w:t>
      </w:r>
      <w:r>
        <w:rPr>
          <w:spacing w:val="-2"/>
          <w:sz w:val="24"/>
        </w:rPr>
        <w:t xml:space="preserve"> </w:t>
      </w:r>
      <w:r>
        <w:rPr>
          <w:sz w:val="24"/>
        </w:rPr>
        <w:t xml:space="preserve">dapat </w:t>
      </w:r>
      <w:r>
        <w:rPr>
          <w:spacing w:val="-2"/>
          <w:sz w:val="24"/>
        </w:rPr>
        <w:t>dikurangi.</w:t>
      </w:r>
    </w:p>
    <w:p w14:paraId="18F2DA5B">
      <w:pPr>
        <w:pStyle w:val="5"/>
      </w:pPr>
    </w:p>
    <w:p w14:paraId="7B76CBCF">
      <w:pPr>
        <w:pStyle w:val="5"/>
        <w:tabs>
          <w:tab w:val="left" w:pos="2540"/>
          <w:tab w:val="left" w:pos="3608"/>
          <w:tab w:val="left" w:pos="4234"/>
          <w:tab w:val="left" w:pos="4886"/>
          <w:tab w:val="left" w:pos="5791"/>
          <w:tab w:val="left" w:pos="7579"/>
          <w:tab w:val="left" w:pos="8382"/>
        </w:tabs>
        <w:spacing w:line="480" w:lineRule="auto"/>
        <w:ind w:left="1701" w:right="422"/>
      </w:pPr>
      <w:r>
        <w:rPr>
          <w:spacing w:val="-2"/>
        </w:rPr>
        <w:t>Sering</w:t>
      </w:r>
      <w:r>
        <w:tab/>
      </w:r>
      <w:r>
        <w:rPr>
          <w:spacing w:val="-2"/>
        </w:rPr>
        <w:t>dijumpai</w:t>
      </w:r>
      <w:r>
        <w:tab/>
      </w:r>
      <w:r>
        <w:rPr>
          <w:spacing w:val="-4"/>
        </w:rPr>
        <w:t>para</w:t>
      </w:r>
      <w:r>
        <w:tab/>
      </w:r>
      <w:r>
        <w:rPr>
          <w:spacing w:val="-4"/>
        </w:rPr>
        <w:t>guru</w:t>
      </w:r>
      <w:r>
        <w:tab/>
      </w:r>
      <w:r>
        <w:rPr>
          <w:spacing w:val="-2"/>
        </w:rPr>
        <w:t>banyak</w:t>
      </w:r>
      <w:r>
        <w:tab/>
      </w:r>
      <w:r>
        <w:rPr>
          <w:spacing w:val="-2"/>
        </w:rPr>
        <w:t>menghambiskan</w:t>
      </w:r>
      <w:r>
        <w:tab/>
      </w:r>
      <w:r>
        <w:rPr>
          <w:spacing w:val="-2"/>
        </w:rPr>
        <w:t>waktu</w:t>
      </w:r>
      <w:r>
        <w:tab/>
      </w:r>
      <w:r>
        <w:rPr>
          <w:spacing w:val="-2"/>
        </w:rPr>
        <w:t xml:space="preserve">untuk </w:t>
      </w:r>
      <w:r>
        <w:t>menjelaskan</w:t>
      </w:r>
      <w:r>
        <w:rPr>
          <w:spacing w:val="62"/>
        </w:rPr>
        <w:t xml:space="preserve"> </w:t>
      </w:r>
      <w:r>
        <w:t>materi</w:t>
      </w:r>
      <w:r>
        <w:rPr>
          <w:spacing w:val="67"/>
        </w:rPr>
        <w:t xml:space="preserve"> </w:t>
      </w:r>
      <w:r>
        <w:t>ajar.</w:t>
      </w:r>
      <w:r>
        <w:rPr>
          <w:spacing w:val="65"/>
        </w:rPr>
        <w:t xml:space="preserve"> </w:t>
      </w:r>
      <w:r>
        <w:t>Padahal</w:t>
      </w:r>
      <w:r>
        <w:rPr>
          <w:spacing w:val="65"/>
        </w:rPr>
        <w:t xml:space="preserve"> </w:t>
      </w:r>
      <w:r>
        <w:t>waktu</w:t>
      </w:r>
      <w:r>
        <w:rPr>
          <w:spacing w:val="66"/>
        </w:rPr>
        <w:t xml:space="preserve"> </w:t>
      </w:r>
      <w:r>
        <w:t>yang</w:t>
      </w:r>
      <w:r>
        <w:rPr>
          <w:spacing w:val="65"/>
        </w:rPr>
        <w:t xml:space="preserve"> </w:t>
      </w:r>
      <w:r>
        <w:t>tersedia</w:t>
      </w:r>
      <w:r>
        <w:rPr>
          <w:spacing w:val="64"/>
        </w:rPr>
        <w:t xml:space="preserve"> </w:t>
      </w:r>
      <w:r>
        <w:t>sangat</w:t>
      </w:r>
      <w:r>
        <w:rPr>
          <w:spacing w:val="66"/>
        </w:rPr>
        <w:t xml:space="preserve"> </w:t>
      </w:r>
      <w:r>
        <w:rPr>
          <w:spacing w:val="-2"/>
        </w:rPr>
        <w:t>terbatas.</w:t>
      </w:r>
    </w:p>
    <w:p w14:paraId="124DC6FF">
      <w:pPr>
        <w:pStyle w:val="5"/>
        <w:spacing w:after="0" w:line="480" w:lineRule="auto"/>
        <w:sectPr>
          <w:pgSz w:w="11910" w:h="16840"/>
          <w:pgMar w:top="1920" w:right="1275" w:bottom="280" w:left="1275" w:header="717" w:footer="0" w:gutter="0"/>
          <w:cols w:space="720" w:num="1"/>
        </w:sectPr>
      </w:pPr>
    </w:p>
    <w:p w14:paraId="2CD1FE08">
      <w:pPr>
        <w:pStyle w:val="5"/>
        <w:spacing w:before="53"/>
      </w:pPr>
    </w:p>
    <w:p w14:paraId="1D7D6CAA">
      <w:pPr>
        <w:pStyle w:val="5"/>
        <w:spacing w:line="480" w:lineRule="auto"/>
        <w:ind w:left="1701"/>
      </w:pPr>
      <w:r>
        <w:t>Namun,</w:t>
      </w:r>
      <w:r>
        <w:rPr>
          <w:spacing w:val="80"/>
        </w:rPr>
        <w:t xml:space="preserve"> </w:t>
      </w:r>
      <w:r>
        <w:t>jika</w:t>
      </w:r>
      <w:r>
        <w:rPr>
          <w:spacing w:val="80"/>
        </w:rPr>
        <w:t xml:space="preserve"> </w:t>
      </w:r>
      <w:r>
        <w:t>mereka</w:t>
      </w:r>
      <w:r>
        <w:rPr>
          <w:spacing w:val="80"/>
        </w:rPr>
        <w:t xml:space="preserve"> </w:t>
      </w:r>
      <w:r>
        <w:t>memanfaatkan</w:t>
      </w:r>
      <w:r>
        <w:rPr>
          <w:spacing w:val="80"/>
        </w:rPr>
        <w:t xml:space="preserve"> </w:t>
      </w:r>
      <w:r>
        <w:t>media</w:t>
      </w:r>
      <w:r>
        <w:rPr>
          <w:spacing w:val="80"/>
        </w:rPr>
        <w:t xml:space="preserve"> </w:t>
      </w:r>
      <w:r>
        <w:t>pembelajaran</w:t>
      </w:r>
      <w:r>
        <w:rPr>
          <w:spacing w:val="80"/>
        </w:rPr>
        <w:t xml:space="preserve"> </w:t>
      </w:r>
      <w:r>
        <w:t>akan</w:t>
      </w:r>
      <w:r>
        <w:rPr>
          <w:spacing w:val="80"/>
        </w:rPr>
        <w:t xml:space="preserve"> </w:t>
      </w:r>
      <w:r>
        <w:t>dapat menggunakan waktu yang terbatas tersebut secara lebih efisien</w:t>
      </w:r>
    </w:p>
    <w:p w14:paraId="470AAE6E">
      <w:pPr>
        <w:pStyle w:val="7"/>
        <w:numPr>
          <w:ilvl w:val="1"/>
          <w:numId w:val="4"/>
        </w:numPr>
        <w:tabs>
          <w:tab w:val="left" w:pos="1700"/>
        </w:tabs>
        <w:spacing w:before="0" w:after="0" w:line="240" w:lineRule="auto"/>
        <w:ind w:left="1700" w:right="0" w:hanging="359"/>
        <w:jc w:val="left"/>
        <w:rPr>
          <w:sz w:val="24"/>
        </w:rPr>
      </w:pPr>
      <w:r>
        <w:rPr>
          <w:sz w:val="24"/>
        </w:rPr>
        <w:t>Kualitas</w:t>
      </w:r>
      <w:r>
        <w:rPr>
          <w:spacing w:val="-4"/>
          <w:sz w:val="24"/>
        </w:rPr>
        <w:t xml:space="preserve"> </w:t>
      </w:r>
      <w:r>
        <w:rPr>
          <w:sz w:val="24"/>
        </w:rPr>
        <w:t>belajar</w:t>
      </w:r>
      <w:r>
        <w:rPr>
          <w:spacing w:val="-2"/>
          <w:sz w:val="24"/>
        </w:rPr>
        <w:t xml:space="preserve"> </w:t>
      </w:r>
      <w:r>
        <w:rPr>
          <w:sz w:val="24"/>
        </w:rPr>
        <w:t>siswa</w:t>
      </w:r>
      <w:r>
        <w:rPr>
          <w:spacing w:val="-3"/>
          <w:sz w:val="24"/>
        </w:rPr>
        <w:t xml:space="preserve"> </w:t>
      </w:r>
      <w:r>
        <w:rPr>
          <w:sz w:val="24"/>
        </w:rPr>
        <w:t>dapat</w:t>
      </w:r>
      <w:r>
        <w:rPr>
          <w:spacing w:val="-2"/>
          <w:sz w:val="24"/>
        </w:rPr>
        <w:t xml:space="preserve"> ditingkatkan.</w:t>
      </w:r>
    </w:p>
    <w:p w14:paraId="5D5EB8D8">
      <w:pPr>
        <w:pStyle w:val="5"/>
        <w:spacing w:before="137" w:line="480" w:lineRule="auto"/>
        <w:ind w:left="1701"/>
      </w:pPr>
      <w:r>
        <w:t>Penggunaan</w:t>
      </w:r>
      <w:r>
        <w:rPr>
          <w:spacing w:val="80"/>
        </w:rPr>
        <w:t xml:space="preserve"> </w:t>
      </w:r>
      <w:r>
        <w:t>media</w:t>
      </w:r>
      <w:r>
        <w:rPr>
          <w:spacing w:val="80"/>
        </w:rPr>
        <w:t xml:space="preserve"> </w:t>
      </w:r>
      <w:r>
        <w:t>tidak</w:t>
      </w:r>
      <w:r>
        <w:rPr>
          <w:spacing w:val="80"/>
        </w:rPr>
        <w:t xml:space="preserve"> </w:t>
      </w:r>
      <w:r>
        <w:t>hanya</w:t>
      </w:r>
      <w:r>
        <w:rPr>
          <w:spacing w:val="80"/>
        </w:rPr>
        <w:t xml:space="preserve"> </w:t>
      </w:r>
      <w:r>
        <w:t>membuat</w:t>
      </w:r>
      <w:r>
        <w:rPr>
          <w:spacing w:val="80"/>
        </w:rPr>
        <w:t xml:space="preserve"> </w:t>
      </w:r>
      <w:r>
        <w:t>proses</w:t>
      </w:r>
      <w:r>
        <w:rPr>
          <w:spacing w:val="80"/>
        </w:rPr>
        <w:t xml:space="preserve"> </w:t>
      </w:r>
      <w:r>
        <w:t>pembelajaran</w:t>
      </w:r>
      <w:r>
        <w:rPr>
          <w:spacing w:val="80"/>
        </w:rPr>
        <w:t xml:space="preserve"> </w:t>
      </w:r>
      <w:r>
        <w:t>lebih efesien,</w:t>
      </w:r>
      <w:r>
        <w:rPr>
          <w:spacing w:val="48"/>
        </w:rPr>
        <w:t xml:space="preserve"> </w:t>
      </w:r>
      <w:r>
        <w:t>tetapi</w:t>
      </w:r>
      <w:r>
        <w:rPr>
          <w:spacing w:val="49"/>
        </w:rPr>
        <w:t xml:space="preserve"> </w:t>
      </w:r>
      <w:r>
        <w:t>juga</w:t>
      </w:r>
      <w:r>
        <w:rPr>
          <w:spacing w:val="49"/>
        </w:rPr>
        <w:t xml:space="preserve"> </w:t>
      </w:r>
      <w:r>
        <w:t>membantu</w:t>
      </w:r>
      <w:r>
        <w:rPr>
          <w:spacing w:val="49"/>
        </w:rPr>
        <w:t xml:space="preserve"> </w:t>
      </w:r>
      <w:r>
        <w:t>siswa</w:t>
      </w:r>
      <w:r>
        <w:rPr>
          <w:spacing w:val="47"/>
        </w:rPr>
        <w:t xml:space="preserve"> </w:t>
      </w:r>
      <w:r>
        <w:t>menyerap</w:t>
      </w:r>
      <w:r>
        <w:rPr>
          <w:spacing w:val="52"/>
        </w:rPr>
        <w:t xml:space="preserve"> </w:t>
      </w:r>
      <w:r>
        <w:t>materi</w:t>
      </w:r>
      <w:r>
        <w:rPr>
          <w:spacing w:val="48"/>
        </w:rPr>
        <w:t xml:space="preserve"> </w:t>
      </w:r>
      <w:r>
        <w:t>ajar</w:t>
      </w:r>
      <w:r>
        <w:rPr>
          <w:spacing w:val="48"/>
        </w:rPr>
        <w:t xml:space="preserve"> </w:t>
      </w:r>
      <w:r>
        <w:t>secara</w:t>
      </w:r>
      <w:r>
        <w:rPr>
          <w:spacing w:val="49"/>
        </w:rPr>
        <w:t xml:space="preserve"> </w:t>
      </w:r>
      <w:r>
        <w:rPr>
          <w:spacing w:val="-2"/>
        </w:rPr>
        <w:t>lebih</w:t>
      </w:r>
    </w:p>
    <w:p w14:paraId="37EAA7CF">
      <w:pPr>
        <w:pStyle w:val="5"/>
        <w:ind w:left="1701"/>
      </w:pPr>
      <w:r>
        <w:drawing>
          <wp:anchor distT="0" distB="0" distL="0" distR="0" simplePos="0" relativeHeight="251726848" behindDoc="1" locked="0" layoutInCell="1" allowOverlap="1">
            <wp:simplePos x="0" y="0"/>
            <wp:positionH relativeFrom="page">
              <wp:posOffset>1456055</wp:posOffset>
            </wp:positionH>
            <wp:positionV relativeFrom="paragraph">
              <wp:posOffset>-62230</wp:posOffset>
            </wp:positionV>
            <wp:extent cx="4667250" cy="4591050"/>
            <wp:effectExtent l="0" t="0" r="0" b="0"/>
            <wp:wrapNone/>
            <wp:docPr id="116" name="Image 116"/>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7" cstate="print"/>
                    <a:stretch>
                      <a:fillRect/>
                    </a:stretch>
                  </pic:blipFill>
                  <pic:spPr>
                    <a:xfrm>
                      <a:off x="0" y="0"/>
                      <a:ext cx="4667249" cy="4591049"/>
                    </a:xfrm>
                    <a:prstGeom prst="rect">
                      <a:avLst/>
                    </a:prstGeom>
                  </pic:spPr>
                </pic:pic>
              </a:graphicData>
            </a:graphic>
          </wp:anchor>
        </w:drawing>
      </w:r>
      <w:r>
        <w:rPr>
          <w:color w:val="000000"/>
          <w:shd w:val="clear" w:color="auto" w:fill="FFFFFF"/>
        </w:rPr>
        <w:t>mendalam</w:t>
      </w:r>
      <w:r>
        <w:rPr>
          <w:color w:val="000000"/>
          <w:spacing w:val="-2"/>
          <w:shd w:val="clear" w:color="auto" w:fill="FFFFFF"/>
        </w:rPr>
        <w:t xml:space="preserve"> </w:t>
      </w:r>
      <w:r>
        <w:rPr>
          <w:color w:val="000000"/>
          <w:shd w:val="clear" w:color="auto" w:fill="FFFFFF"/>
        </w:rPr>
        <w:t>dan</w:t>
      </w:r>
      <w:r>
        <w:rPr>
          <w:color w:val="000000"/>
          <w:spacing w:val="-1"/>
          <w:shd w:val="clear" w:color="auto" w:fill="FFFFFF"/>
        </w:rPr>
        <w:t xml:space="preserve"> </w:t>
      </w:r>
      <w:r>
        <w:rPr>
          <w:color w:val="000000"/>
          <w:spacing w:val="-2"/>
          <w:shd w:val="clear" w:color="auto" w:fill="FFFFFF"/>
        </w:rPr>
        <w:t>lutuh.</w:t>
      </w:r>
    </w:p>
    <w:p w14:paraId="2C17EB2D">
      <w:pPr>
        <w:pStyle w:val="5"/>
      </w:pPr>
    </w:p>
    <w:p w14:paraId="496A480C">
      <w:pPr>
        <w:pStyle w:val="7"/>
        <w:numPr>
          <w:ilvl w:val="1"/>
          <w:numId w:val="4"/>
        </w:numPr>
        <w:tabs>
          <w:tab w:val="left" w:pos="1700"/>
        </w:tabs>
        <w:spacing w:before="1" w:after="0" w:line="240" w:lineRule="auto"/>
        <w:ind w:left="1700" w:right="0" w:hanging="359"/>
        <w:jc w:val="left"/>
        <w:rPr>
          <w:sz w:val="24"/>
        </w:rPr>
      </w:pPr>
      <w:r>
        <w:rPr>
          <w:color w:val="000000"/>
          <w:sz w:val="24"/>
          <w:shd w:val="clear" w:color="auto" w:fill="FFFFFF"/>
        </w:rPr>
        <w:t>Proses</w:t>
      </w:r>
      <w:r>
        <w:rPr>
          <w:color w:val="000000"/>
          <w:spacing w:val="-3"/>
          <w:sz w:val="24"/>
          <w:shd w:val="clear" w:color="auto" w:fill="FFFFFF"/>
        </w:rPr>
        <w:t xml:space="preserve"> </w:t>
      </w:r>
      <w:r>
        <w:rPr>
          <w:color w:val="000000"/>
          <w:sz w:val="24"/>
          <w:shd w:val="clear" w:color="auto" w:fill="FFFFFF"/>
        </w:rPr>
        <w:t>pembelajaran</w:t>
      </w:r>
      <w:r>
        <w:rPr>
          <w:color w:val="000000"/>
          <w:spacing w:val="-2"/>
          <w:sz w:val="24"/>
          <w:shd w:val="clear" w:color="auto" w:fill="FFFFFF"/>
        </w:rPr>
        <w:t xml:space="preserve"> </w:t>
      </w:r>
      <w:r>
        <w:rPr>
          <w:color w:val="000000"/>
          <w:sz w:val="24"/>
          <w:shd w:val="clear" w:color="auto" w:fill="FFFFFF"/>
        </w:rPr>
        <w:t>dapat</w:t>
      </w:r>
      <w:r>
        <w:rPr>
          <w:color w:val="000000"/>
          <w:spacing w:val="-2"/>
          <w:sz w:val="24"/>
          <w:shd w:val="clear" w:color="auto" w:fill="FFFFFF"/>
        </w:rPr>
        <w:t xml:space="preserve"> </w:t>
      </w:r>
      <w:r>
        <w:rPr>
          <w:color w:val="000000"/>
          <w:sz w:val="24"/>
          <w:shd w:val="clear" w:color="auto" w:fill="FFFFFF"/>
        </w:rPr>
        <w:t>terjadi</w:t>
      </w:r>
      <w:r>
        <w:rPr>
          <w:color w:val="000000"/>
          <w:spacing w:val="-2"/>
          <w:sz w:val="24"/>
          <w:shd w:val="clear" w:color="auto" w:fill="FFFFFF"/>
        </w:rPr>
        <w:t xml:space="preserve"> </w:t>
      </w:r>
      <w:r>
        <w:rPr>
          <w:color w:val="000000"/>
          <w:sz w:val="24"/>
          <w:shd w:val="clear" w:color="auto" w:fill="FFFFFF"/>
        </w:rPr>
        <w:t>dimanapun</w:t>
      </w:r>
      <w:r>
        <w:rPr>
          <w:color w:val="000000"/>
          <w:spacing w:val="-2"/>
          <w:sz w:val="24"/>
          <w:shd w:val="clear" w:color="auto" w:fill="FFFFFF"/>
        </w:rPr>
        <w:t xml:space="preserve"> </w:t>
      </w:r>
      <w:r>
        <w:rPr>
          <w:color w:val="000000"/>
          <w:sz w:val="24"/>
          <w:shd w:val="clear" w:color="auto" w:fill="FFFFFF"/>
        </w:rPr>
        <w:t>dan</w:t>
      </w:r>
      <w:r>
        <w:rPr>
          <w:color w:val="000000"/>
          <w:spacing w:val="1"/>
          <w:sz w:val="24"/>
          <w:shd w:val="clear" w:color="auto" w:fill="FFFFFF"/>
        </w:rPr>
        <w:t xml:space="preserve"> </w:t>
      </w:r>
      <w:r>
        <w:rPr>
          <w:color w:val="000000"/>
          <w:spacing w:val="-2"/>
          <w:sz w:val="24"/>
          <w:shd w:val="clear" w:color="auto" w:fill="FFFFFF"/>
        </w:rPr>
        <w:t>kapanpun.</w:t>
      </w:r>
    </w:p>
    <w:p w14:paraId="12B27EFD">
      <w:pPr>
        <w:pStyle w:val="5"/>
        <w:spacing w:before="276"/>
        <w:ind w:left="1701"/>
      </w:pPr>
      <w:r>
        <mc:AlternateContent>
          <mc:Choice Requires="wps">
            <w:drawing>
              <wp:anchor distT="0" distB="0" distL="0" distR="0" simplePos="0" relativeHeight="251726848"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17" name="Graphic 117"/>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7" o:spid="_x0000_s1026" o:spt="100" style="position:absolute;left:0pt;margin-left:148.8pt;margin-top:13.8pt;height:13.8pt;width:361.55pt;mso-position-horizontal-relative:page;z-index:-251589632;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U&#10;iCNS1wAAAAoBAAAPAAAAAAAAAAEAIAAAACIAAABkcnMvZG93bnJldi54bWxQSwECFAAUAAAACACH&#10;TuJAhkrdjSUCAADoBAAADgAAAAAAAAABACAAAAAmAQAAZHJzL2Uyb0RvYy54bWxQSwUGAAAAAAYA&#10;BgBZAQAAvQUAAAAA&#10;" path="m4591177,0l0,0,0,175259,4591177,175259,4591177,0xe">
                <v:fill on="t" focussize="0,0"/>
                <v:stroke on="f"/>
                <v:imagedata o:title=""/>
                <o:lock v:ext="edit" aspectratio="f"/>
                <v:textbox inset="0mm,0mm,0mm,0mm"/>
              </v:shape>
            </w:pict>
          </mc:Fallback>
        </mc:AlternateContent>
      </w:r>
      <w:r>
        <w:t>Media</w:t>
      </w:r>
      <w:r>
        <w:rPr>
          <w:spacing w:val="9"/>
        </w:rPr>
        <w:t xml:space="preserve"> </w:t>
      </w:r>
      <w:r>
        <w:t>pendidikan</w:t>
      </w:r>
      <w:r>
        <w:rPr>
          <w:spacing w:val="12"/>
        </w:rPr>
        <w:t xml:space="preserve"> </w:t>
      </w:r>
      <w:r>
        <w:t>dapat</w:t>
      </w:r>
      <w:r>
        <w:rPr>
          <w:spacing w:val="16"/>
        </w:rPr>
        <w:t xml:space="preserve"> </w:t>
      </w:r>
      <w:r>
        <w:t>mengatasi</w:t>
      </w:r>
      <w:r>
        <w:rPr>
          <w:spacing w:val="12"/>
        </w:rPr>
        <w:t xml:space="preserve"> </w:t>
      </w:r>
      <w:r>
        <w:t>keterbatasan</w:t>
      </w:r>
      <w:r>
        <w:rPr>
          <w:spacing w:val="12"/>
        </w:rPr>
        <w:t xml:space="preserve"> </w:t>
      </w:r>
      <w:r>
        <w:t>indera,</w:t>
      </w:r>
      <w:r>
        <w:rPr>
          <w:spacing w:val="18"/>
        </w:rPr>
        <w:t xml:space="preserve"> </w:t>
      </w:r>
      <w:r>
        <w:t>ruang,</w:t>
      </w:r>
      <w:r>
        <w:rPr>
          <w:spacing w:val="12"/>
        </w:rPr>
        <w:t xml:space="preserve"> </w:t>
      </w:r>
      <w:r>
        <w:t>dan</w:t>
      </w:r>
      <w:r>
        <w:rPr>
          <w:spacing w:val="15"/>
        </w:rPr>
        <w:t xml:space="preserve"> </w:t>
      </w:r>
      <w:r>
        <w:rPr>
          <w:spacing w:val="-2"/>
        </w:rPr>
        <w:t>waktu.</w:t>
      </w:r>
    </w:p>
    <w:p w14:paraId="72B633BF">
      <w:pPr>
        <w:pStyle w:val="5"/>
        <w:spacing w:before="276"/>
        <w:ind w:left="1701"/>
      </w:pPr>
      <w:r>
        <mc:AlternateContent>
          <mc:Choice Requires="wps">
            <w:drawing>
              <wp:anchor distT="0" distB="0" distL="0" distR="0" simplePos="0" relativeHeight="251727872"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18" name="Graphic 11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8" o:spid="_x0000_s1026" o:spt="100" style="position:absolute;left:0pt;margin-left:148.8pt;margin-top:13.8pt;height:13.8pt;width:361.55pt;mso-position-horizontal-relative:page;z-index:-25158860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IUlFSIjAgAA6A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Ini</w:t>
      </w:r>
      <w:r>
        <w:rPr>
          <w:spacing w:val="41"/>
        </w:rPr>
        <w:t xml:space="preserve"> </w:t>
      </w:r>
      <w:r>
        <w:t>berarti</w:t>
      </w:r>
      <w:r>
        <w:rPr>
          <w:spacing w:val="44"/>
        </w:rPr>
        <w:t xml:space="preserve"> </w:t>
      </w:r>
      <w:r>
        <w:t>bahwa</w:t>
      </w:r>
      <w:r>
        <w:rPr>
          <w:spacing w:val="41"/>
        </w:rPr>
        <w:t xml:space="preserve"> </w:t>
      </w:r>
      <w:r>
        <w:t>media</w:t>
      </w:r>
      <w:r>
        <w:rPr>
          <w:spacing w:val="45"/>
        </w:rPr>
        <w:t xml:space="preserve"> </w:t>
      </w:r>
      <w:r>
        <w:t>pembelajaran</w:t>
      </w:r>
      <w:r>
        <w:rPr>
          <w:spacing w:val="44"/>
        </w:rPr>
        <w:t xml:space="preserve"> </w:t>
      </w:r>
      <w:r>
        <w:t>dapat</w:t>
      </w:r>
      <w:r>
        <w:rPr>
          <w:spacing w:val="43"/>
        </w:rPr>
        <w:t xml:space="preserve"> </w:t>
      </w:r>
      <w:r>
        <w:t>dirancang</w:t>
      </w:r>
      <w:r>
        <w:rPr>
          <w:spacing w:val="44"/>
        </w:rPr>
        <w:t xml:space="preserve"> </w:t>
      </w:r>
      <w:r>
        <w:t>sedemikian</w:t>
      </w:r>
      <w:r>
        <w:rPr>
          <w:spacing w:val="43"/>
        </w:rPr>
        <w:t xml:space="preserve"> </w:t>
      </w:r>
      <w:r>
        <w:rPr>
          <w:spacing w:val="-4"/>
        </w:rPr>
        <w:t>rupa</w:t>
      </w:r>
    </w:p>
    <w:p w14:paraId="1783A967">
      <w:pPr>
        <w:pStyle w:val="5"/>
        <w:spacing w:before="276"/>
        <w:ind w:left="1701"/>
      </w:pPr>
      <w:r>
        <mc:AlternateContent>
          <mc:Choice Requires="wps">
            <w:drawing>
              <wp:anchor distT="0" distB="0" distL="0" distR="0" simplePos="0" relativeHeight="251727872"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19" name="Graphic 11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9" o:spid="_x0000_s1026" o:spt="100" style="position:absolute;left:0pt;margin-left:148.8pt;margin-top:13.8pt;height:13.8pt;width:361.55pt;mso-position-horizontal-relative:page;z-index:-25158860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PmiczcjAgAA6A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untuk</w:t>
      </w:r>
      <w:r>
        <w:rPr>
          <w:spacing w:val="75"/>
        </w:rPr>
        <w:t xml:space="preserve"> </w:t>
      </w:r>
      <w:r>
        <w:t>memudahkan</w:t>
      </w:r>
      <w:r>
        <w:rPr>
          <w:spacing w:val="77"/>
        </w:rPr>
        <w:t xml:space="preserve"> </w:t>
      </w:r>
      <w:r>
        <w:t>siswa</w:t>
      </w:r>
      <w:r>
        <w:rPr>
          <w:spacing w:val="76"/>
        </w:rPr>
        <w:t xml:space="preserve"> </w:t>
      </w:r>
      <w:r>
        <w:t>dalam</w:t>
      </w:r>
      <w:r>
        <w:rPr>
          <w:spacing w:val="77"/>
        </w:rPr>
        <w:t xml:space="preserve"> </w:t>
      </w:r>
      <w:r>
        <w:t>belajar</w:t>
      </w:r>
      <w:r>
        <w:rPr>
          <w:spacing w:val="77"/>
        </w:rPr>
        <w:t xml:space="preserve"> </w:t>
      </w:r>
      <w:r>
        <w:t>dimana</w:t>
      </w:r>
      <w:r>
        <w:rPr>
          <w:spacing w:val="77"/>
        </w:rPr>
        <w:t xml:space="preserve"> </w:t>
      </w:r>
      <w:r>
        <w:t>saja</w:t>
      </w:r>
      <w:r>
        <w:rPr>
          <w:spacing w:val="76"/>
        </w:rPr>
        <w:t xml:space="preserve"> </w:t>
      </w:r>
      <w:r>
        <w:t>dan</w:t>
      </w:r>
      <w:r>
        <w:rPr>
          <w:spacing w:val="77"/>
        </w:rPr>
        <w:t xml:space="preserve"> </w:t>
      </w:r>
      <w:r>
        <w:t>kapan</w:t>
      </w:r>
      <w:r>
        <w:rPr>
          <w:spacing w:val="77"/>
        </w:rPr>
        <w:t xml:space="preserve"> </w:t>
      </w:r>
      <w:r>
        <w:rPr>
          <w:spacing w:val="-4"/>
        </w:rPr>
        <w:t>saja</w:t>
      </w:r>
    </w:p>
    <w:p w14:paraId="7F2113E0">
      <w:pPr>
        <w:pStyle w:val="5"/>
        <w:spacing w:before="276"/>
        <w:ind w:left="1701"/>
      </w:pPr>
      <w:r>
        <w:rPr>
          <w:color w:val="000000"/>
          <w:shd w:val="clear" w:color="auto" w:fill="FFFFFF"/>
        </w:rPr>
        <w:t>mereka</w:t>
      </w:r>
      <w:r>
        <w:rPr>
          <w:color w:val="000000"/>
          <w:spacing w:val="-2"/>
          <w:shd w:val="clear" w:color="auto" w:fill="FFFFFF"/>
        </w:rPr>
        <w:t xml:space="preserve"> </w:t>
      </w:r>
      <w:r>
        <w:rPr>
          <w:color w:val="000000"/>
          <w:shd w:val="clear" w:color="auto" w:fill="FFFFFF"/>
        </w:rPr>
        <w:t>mau</w:t>
      </w:r>
      <w:r>
        <w:rPr>
          <w:color w:val="000000"/>
          <w:spacing w:val="-1"/>
          <w:shd w:val="clear" w:color="auto" w:fill="FFFFFF"/>
        </w:rPr>
        <w:t xml:space="preserve"> </w:t>
      </w:r>
      <w:r>
        <w:rPr>
          <w:color w:val="000000"/>
          <w:shd w:val="clear" w:color="auto" w:fill="FFFFFF"/>
        </w:rPr>
        <w:t>tanpa</w:t>
      </w:r>
      <w:r>
        <w:rPr>
          <w:color w:val="000000"/>
          <w:spacing w:val="-1"/>
          <w:shd w:val="clear" w:color="auto" w:fill="FFFFFF"/>
        </w:rPr>
        <w:t xml:space="preserve"> </w:t>
      </w:r>
      <w:r>
        <w:rPr>
          <w:color w:val="000000"/>
          <w:shd w:val="clear" w:color="auto" w:fill="FFFFFF"/>
        </w:rPr>
        <w:t>bergantung</w:t>
      </w:r>
      <w:r>
        <w:rPr>
          <w:color w:val="000000"/>
          <w:spacing w:val="-1"/>
          <w:shd w:val="clear" w:color="auto" w:fill="FFFFFF"/>
        </w:rPr>
        <w:t xml:space="preserve"> </w:t>
      </w:r>
      <w:r>
        <w:rPr>
          <w:color w:val="000000"/>
          <w:shd w:val="clear" w:color="auto" w:fill="FFFFFF"/>
        </w:rPr>
        <w:t>kepada</w:t>
      </w:r>
      <w:r>
        <w:rPr>
          <w:color w:val="000000"/>
          <w:spacing w:val="-1"/>
          <w:shd w:val="clear" w:color="auto" w:fill="FFFFFF"/>
        </w:rPr>
        <w:t xml:space="preserve"> </w:t>
      </w:r>
      <w:r>
        <w:rPr>
          <w:color w:val="000000"/>
          <w:spacing w:val="-2"/>
          <w:shd w:val="clear" w:color="auto" w:fill="FFFFFF"/>
        </w:rPr>
        <w:t>guru.</w:t>
      </w:r>
    </w:p>
    <w:p w14:paraId="1DDFEAEE">
      <w:pPr>
        <w:pStyle w:val="7"/>
        <w:numPr>
          <w:ilvl w:val="1"/>
          <w:numId w:val="4"/>
        </w:numPr>
        <w:tabs>
          <w:tab w:val="left" w:pos="1700"/>
        </w:tabs>
        <w:spacing w:before="276" w:after="0" w:line="240" w:lineRule="auto"/>
        <w:ind w:left="1700" w:right="0" w:hanging="359"/>
        <w:jc w:val="left"/>
        <w:rPr>
          <w:sz w:val="24"/>
        </w:rPr>
      </w:pPr>
      <w:r>
        <w:rPr>
          <w:color w:val="000000"/>
          <w:sz w:val="24"/>
          <w:shd w:val="clear" w:color="auto" w:fill="FFFFFF"/>
        </w:rPr>
        <w:t>Sikap</w:t>
      </w:r>
      <w:r>
        <w:rPr>
          <w:color w:val="000000"/>
          <w:spacing w:val="-3"/>
          <w:sz w:val="24"/>
          <w:shd w:val="clear" w:color="auto" w:fill="FFFFFF"/>
        </w:rPr>
        <w:t xml:space="preserve"> </w:t>
      </w:r>
      <w:r>
        <w:rPr>
          <w:color w:val="000000"/>
          <w:sz w:val="24"/>
          <w:shd w:val="clear" w:color="auto" w:fill="FFFFFF"/>
        </w:rPr>
        <w:t>positif</w:t>
      </w:r>
      <w:r>
        <w:rPr>
          <w:color w:val="000000"/>
          <w:spacing w:val="-1"/>
          <w:sz w:val="24"/>
          <w:shd w:val="clear" w:color="auto" w:fill="FFFFFF"/>
        </w:rPr>
        <w:t xml:space="preserve"> </w:t>
      </w:r>
      <w:r>
        <w:rPr>
          <w:color w:val="000000"/>
          <w:sz w:val="24"/>
          <w:shd w:val="clear" w:color="auto" w:fill="FFFFFF"/>
        </w:rPr>
        <w:t>siswa</w:t>
      </w:r>
      <w:r>
        <w:rPr>
          <w:color w:val="000000"/>
          <w:spacing w:val="-3"/>
          <w:sz w:val="24"/>
          <w:shd w:val="clear" w:color="auto" w:fill="FFFFFF"/>
        </w:rPr>
        <w:t xml:space="preserve"> </w:t>
      </w:r>
      <w:r>
        <w:rPr>
          <w:color w:val="000000"/>
          <w:sz w:val="24"/>
          <w:shd w:val="clear" w:color="auto" w:fill="FFFFFF"/>
        </w:rPr>
        <w:t>terhadap proses</w:t>
      </w:r>
      <w:r>
        <w:rPr>
          <w:color w:val="000000"/>
          <w:spacing w:val="-2"/>
          <w:sz w:val="24"/>
          <w:shd w:val="clear" w:color="auto" w:fill="FFFFFF"/>
        </w:rPr>
        <w:t xml:space="preserve"> </w:t>
      </w:r>
      <w:r>
        <w:rPr>
          <w:color w:val="000000"/>
          <w:sz w:val="24"/>
          <w:shd w:val="clear" w:color="auto" w:fill="FFFFFF"/>
        </w:rPr>
        <w:t>belajar</w:t>
      </w:r>
      <w:r>
        <w:rPr>
          <w:color w:val="000000"/>
          <w:spacing w:val="-3"/>
          <w:sz w:val="24"/>
          <w:shd w:val="clear" w:color="auto" w:fill="FFFFFF"/>
        </w:rPr>
        <w:t xml:space="preserve"> </w:t>
      </w:r>
      <w:r>
        <w:rPr>
          <w:color w:val="000000"/>
          <w:sz w:val="24"/>
          <w:shd w:val="clear" w:color="auto" w:fill="FFFFFF"/>
        </w:rPr>
        <w:t>dapat</w:t>
      </w:r>
      <w:r>
        <w:rPr>
          <w:color w:val="000000"/>
          <w:spacing w:val="2"/>
          <w:sz w:val="24"/>
          <w:shd w:val="clear" w:color="auto" w:fill="FFFFFF"/>
        </w:rPr>
        <w:t xml:space="preserve"> </w:t>
      </w:r>
      <w:r>
        <w:rPr>
          <w:color w:val="000000"/>
          <w:spacing w:val="-2"/>
          <w:sz w:val="24"/>
          <w:shd w:val="clear" w:color="auto" w:fill="FFFFFF"/>
        </w:rPr>
        <w:t>ditingkatkan.</w:t>
      </w:r>
    </w:p>
    <w:p w14:paraId="29339283">
      <w:pPr>
        <w:pStyle w:val="5"/>
      </w:pPr>
    </w:p>
    <w:p w14:paraId="22E32D55">
      <w:pPr>
        <w:pStyle w:val="5"/>
        <w:ind w:left="1701"/>
      </w:pPr>
      <w:r>
        <mc:AlternateContent>
          <mc:Choice Requires="wps">
            <w:drawing>
              <wp:anchor distT="0" distB="0" distL="0" distR="0" simplePos="0" relativeHeight="25172889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20" name="Graphic 12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0" o:spid="_x0000_s1026" o:spt="100" style="position:absolute;left:0pt;margin-left:148.8pt;margin-top:0.05pt;height:13.8pt;width:361.55pt;mso-position-horizontal-relative:page;z-index:-25158758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1fLLYyMCAADo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DV&#10;8stj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Media</w:t>
      </w:r>
      <w:r>
        <w:rPr>
          <w:spacing w:val="53"/>
        </w:rPr>
        <w:t xml:space="preserve"> </w:t>
      </w:r>
      <w:r>
        <w:t>pembelajaran</w:t>
      </w:r>
      <w:r>
        <w:rPr>
          <w:spacing w:val="56"/>
        </w:rPr>
        <w:t xml:space="preserve"> </w:t>
      </w:r>
      <w:r>
        <w:t>dapat</w:t>
      </w:r>
      <w:r>
        <w:rPr>
          <w:spacing w:val="56"/>
        </w:rPr>
        <w:t xml:space="preserve"> </w:t>
      </w:r>
      <w:r>
        <w:t>memperjelas</w:t>
      </w:r>
      <w:r>
        <w:rPr>
          <w:spacing w:val="57"/>
        </w:rPr>
        <w:t xml:space="preserve"> </w:t>
      </w:r>
      <w:r>
        <w:t>penyajian</w:t>
      </w:r>
      <w:r>
        <w:rPr>
          <w:spacing w:val="55"/>
        </w:rPr>
        <w:t xml:space="preserve"> </w:t>
      </w:r>
      <w:r>
        <w:t>pesan</w:t>
      </w:r>
      <w:r>
        <w:rPr>
          <w:spacing w:val="58"/>
        </w:rPr>
        <w:t xml:space="preserve"> </w:t>
      </w:r>
      <w:r>
        <w:t>dan</w:t>
      </w:r>
      <w:r>
        <w:rPr>
          <w:spacing w:val="59"/>
        </w:rPr>
        <w:t xml:space="preserve"> </w:t>
      </w:r>
      <w:r>
        <w:rPr>
          <w:spacing w:val="-2"/>
        </w:rPr>
        <w:t>informasi</w:t>
      </w:r>
    </w:p>
    <w:p w14:paraId="21B02028">
      <w:pPr>
        <w:pStyle w:val="5"/>
      </w:pPr>
    </w:p>
    <w:p w14:paraId="54CE7606">
      <w:pPr>
        <w:pStyle w:val="5"/>
        <w:ind w:left="1701"/>
      </w:pPr>
      <w:r>
        <mc:AlternateContent>
          <mc:Choice Requires="wps">
            <w:drawing>
              <wp:anchor distT="0" distB="0" distL="0" distR="0" simplePos="0" relativeHeight="25172889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21" name="Graphic 12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1" o:spid="_x0000_s1026" o:spt="100" style="position:absolute;left:0pt;margin-left:148.8pt;margin-top:0.05pt;height:13.8pt;width:361.55pt;mso-position-horizontal-relative:page;z-index:-25158758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Cp&#10;da12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sehingga</w:t>
      </w:r>
      <w:r>
        <w:rPr>
          <w:spacing w:val="77"/>
        </w:rPr>
        <w:t xml:space="preserve"> </w:t>
      </w:r>
      <w:r>
        <w:t>dapat</w:t>
      </w:r>
      <w:r>
        <w:rPr>
          <w:spacing w:val="50"/>
          <w:w w:val="150"/>
        </w:rPr>
        <w:t xml:space="preserve"> </w:t>
      </w:r>
      <w:r>
        <w:t>memperlancar</w:t>
      </w:r>
      <w:r>
        <w:rPr>
          <w:spacing w:val="51"/>
          <w:w w:val="150"/>
        </w:rPr>
        <w:t xml:space="preserve"> </w:t>
      </w:r>
      <w:r>
        <w:t>dan</w:t>
      </w:r>
      <w:r>
        <w:rPr>
          <w:spacing w:val="50"/>
          <w:w w:val="150"/>
        </w:rPr>
        <w:t xml:space="preserve"> </w:t>
      </w:r>
      <w:r>
        <w:t>meningkatkan</w:t>
      </w:r>
      <w:r>
        <w:rPr>
          <w:spacing w:val="50"/>
          <w:w w:val="150"/>
        </w:rPr>
        <w:t xml:space="preserve"> </w:t>
      </w:r>
      <w:r>
        <w:t>proses</w:t>
      </w:r>
      <w:r>
        <w:rPr>
          <w:spacing w:val="52"/>
          <w:w w:val="150"/>
        </w:rPr>
        <w:t xml:space="preserve"> </w:t>
      </w:r>
      <w:r>
        <w:t>hasil</w:t>
      </w:r>
      <w:r>
        <w:rPr>
          <w:spacing w:val="52"/>
          <w:w w:val="150"/>
        </w:rPr>
        <w:t xml:space="preserve"> </w:t>
      </w:r>
      <w:r>
        <w:rPr>
          <w:spacing w:val="-2"/>
        </w:rPr>
        <w:t>belajar.</w:t>
      </w:r>
    </w:p>
    <w:p w14:paraId="5A5AA1FC">
      <w:pPr>
        <w:pStyle w:val="5"/>
      </w:pPr>
    </w:p>
    <w:p w14:paraId="0066E5DE">
      <w:pPr>
        <w:pStyle w:val="5"/>
        <w:ind w:left="565" w:right="762"/>
        <w:jc w:val="center"/>
      </w:pPr>
      <w:r>
        <w:rPr>
          <w:color w:val="000000"/>
          <w:shd w:val="clear" w:color="auto" w:fill="FFFFFF"/>
        </w:rPr>
        <w:t>Dengan</w:t>
      </w:r>
      <w:r>
        <w:rPr>
          <w:color w:val="000000"/>
          <w:spacing w:val="-2"/>
          <w:shd w:val="clear" w:color="auto" w:fill="FFFFFF"/>
        </w:rPr>
        <w:t xml:space="preserve"> </w:t>
      </w:r>
      <w:r>
        <w:rPr>
          <w:color w:val="000000"/>
          <w:shd w:val="clear" w:color="auto" w:fill="FFFFFF"/>
        </w:rPr>
        <w:t>media,</w:t>
      </w:r>
      <w:r>
        <w:rPr>
          <w:color w:val="000000"/>
          <w:spacing w:val="-1"/>
          <w:shd w:val="clear" w:color="auto" w:fill="FFFFFF"/>
        </w:rPr>
        <w:t xml:space="preserve"> </w:t>
      </w:r>
      <w:r>
        <w:rPr>
          <w:color w:val="000000"/>
          <w:shd w:val="clear" w:color="auto" w:fill="FFFFFF"/>
        </w:rPr>
        <w:t>proses</w:t>
      </w:r>
      <w:r>
        <w:rPr>
          <w:color w:val="000000"/>
          <w:spacing w:val="-2"/>
          <w:shd w:val="clear" w:color="auto" w:fill="FFFFFF"/>
        </w:rPr>
        <w:t xml:space="preserve"> </w:t>
      </w:r>
      <w:r>
        <w:rPr>
          <w:color w:val="000000"/>
          <w:shd w:val="clear" w:color="auto" w:fill="FFFFFF"/>
        </w:rPr>
        <w:t>pembelajaran</w:t>
      </w:r>
      <w:r>
        <w:rPr>
          <w:color w:val="000000"/>
          <w:spacing w:val="-1"/>
          <w:shd w:val="clear" w:color="auto" w:fill="FFFFFF"/>
        </w:rPr>
        <w:t xml:space="preserve"> </w:t>
      </w:r>
      <w:r>
        <w:rPr>
          <w:color w:val="000000"/>
          <w:shd w:val="clear" w:color="auto" w:fill="FFFFFF"/>
        </w:rPr>
        <w:t>menjadi</w:t>
      </w:r>
      <w:r>
        <w:rPr>
          <w:color w:val="000000"/>
          <w:spacing w:val="-1"/>
          <w:shd w:val="clear" w:color="auto" w:fill="FFFFFF"/>
        </w:rPr>
        <w:t xml:space="preserve"> </w:t>
      </w:r>
      <w:r>
        <w:rPr>
          <w:color w:val="000000"/>
          <w:shd w:val="clear" w:color="auto" w:fill="FFFFFF"/>
        </w:rPr>
        <w:t>lebih</w:t>
      </w:r>
      <w:r>
        <w:rPr>
          <w:color w:val="000000"/>
          <w:spacing w:val="-1"/>
          <w:shd w:val="clear" w:color="auto" w:fill="FFFFFF"/>
        </w:rPr>
        <w:t xml:space="preserve"> </w:t>
      </w:r>
      <w:r>
        <w:rPr>
          <w:color w:val="000000"/>
          <w:spacing w:val="-2"/>
          <w:shd w:val="clear" w:color="auto" w:fill="FFFFFF"/>
        </w:rPr>
        <w:t>menarik.</w:t>
      </w:r>
    </w:p>
    <w:p w14:paraId="191A6CC7">
      <w:pPr>
        <w:pStyle w:val="5"/>
      </w:pPr>
    </w:p>
    <w:p w14:paraId="2638750E">
      <w:pPr>
        <w:pStyle w:val="7"/>
        <w:numPr>
          <w:ilvl w:val="1"/>
          <w:numId w:val="4"/>
        </w:numPr>
        <w:tabs>
          <w:tab w:val="left" w:pos="1701"/>
        </w:tabs>
        <w:spacing w:before="0" w:after="0" w:line="240" w:lineRule="auto"/>
        <w:ind w:left="1701" w:right="0" w:hanging="425"/>
        <w:jc w:val="left"/>
        <w:rPr>
          <w:sz w:val="24"/>
        </w:rPr>
      </w:pPr>
      <w:r>
        <w:rPr>
          <w:color w:val="000000"/>
          <w:sz w:val="24"/>
          <w:shd w:val="clear" w:color="auto" w:fill="FFFFFF"/>
        </w:rPr>
        <w:t>Peran</w:t>
      </w:r>
      <w:r>
        <w:rPr>
          <w:color w:val="000000"/>
          <w:spacing w:val="-3"/>
          <w:sz w:val="24"/>
          <w:shd w:val="clear" w:color="auto" w:fill="FFFFFF"/>
        </w:rPr>
        <w:t xml:space="preserve"> </w:t>
      </w:r>
      <w:r>
        <w:rPr>
          <w:color w:val="000000"/>
          <w:sz w:val="24"/>
          <w:shd w:val="clear" w:color="auto" w:fill="FFFFFF"/>
        </w:rPr>
        <w:t>guru dapat</w:t>
      </w:r>
      <w:r>
        <w:rPr>
          <w:color w:val="000000"/>
          <w:spacing w:val="-1"/>
          <w:sz w:val="24"/>
          <w:shd w:val="clear" w:color="auto" w:fill="FFFFFF"/>
        </w:rPr>
        <w:t xml:space="preserve"> </w:t>
      </w:r>
      <w:r>
        <w:rPr>
          <w:color w:val="000000"/>
          <w:sz w:val="24"/>
          <w:shd w:val="clear" w:color="auto" w:fill="FFFFFF"/>
        </w:rPr>
        <w:t>berubah ke</w:t>
      </w:r>
      <w:r>
        <w:rPr>
          <w:color w:val="000000"/>
          <w:spacing w:val="-2"/>
          <w:sz w:val="24"/>
          <w:shd w:val="clear" w:color="auto" w:fill="FFFFFF"/>
        </w:rPr>
        <w:t xml:space="preserve"> </w:t>
      </w:r>
      <w:r>
        <w:rPr>
          <w:color w:val="000000"/>
          <w:sz w:val="24"/>
          <w:shd w:val="clear" w:color="auto" w:fill="FFFFFF"/>
        </w:rPr>
        <w:t>arah yang</w:t>
      </w:r>
      <w:r>
        <w:rPr>
          <w:color w:val="000000"/>
          <w:spacing w:val="-1"/>
          <w:sz w:val="24"/>
          <w:shd w:val="clear" w:color="auto" w:fill="FFFFFF"/>
        </w:rPr>
        <w:t xml:space="preserve"> </w:t>
      </w:r>
      <w:r>
        <w:rPr>
          <w:color w:val="000000"/>
          <w:sz w:val="24"/>
          <w:shd w:val="clear" w:color="auto" w:fill="FFFFFF"/>
        </w:rPr>
        <w:t>lebih positif</w:t>
      </w:r>
      <w:r>
        <w:rPr>
          <w:color w:val="000000"/>
          <w:spacing w:val="-1"/>
          <w:sz w:val="24"/>
          <w:shd w:val="clear" w:color="auto" w:fill="FFFFFF"/>
        </w:rPr>
        <w:t xml:space="preserve"> </w:t>
      </w:r>
      <w:r>
        <w:rPr>
          <w:color w:val="000000"/>
          <w:sz w:val="24"/>
          <w:shd w:val="clear" w:color="auto" w:fill="FFFFFF"/>
        </w:rPr>
        <w:t xml:space="preserve">dan </w:t>
      </w:r>
      <w:r>
        <w:rPr>
          <w:color w:val="000000"/>
          <w:spacing w:val="-2"/>
          <w:sz w:val="24"/>
          <w:shd w:val="clear" w:color="auto" w:fill="FFFFFF"/>
        </w:rPr>
        <w:t>produktif.</w:t>
      </w:r>
    </w:p>
    <w:p w14:paraId="3B5716EB">
      <w:pPr>
        <w:pStyle w:val="5"/>
      </w:pPr>
    </w:p>
    <w:p w14:paraId="47A74F43">
      <w:pPr>
        <w:pStyle w:val="5"/>
        <w:ind w:left="1701"/>
      </w:pPr>
      <w:r>
        <mc:AlternateContent>
          <mc:Choice Requires="wps">
            <w:drawing>
              <wp:anchor distT="0" distB="0" distL="0" distR="0" simplePos="0" relativeHeight="251729920"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22" name="Graphic 12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2" o:spid="_x0000_s1026" o:spt="100" style="position:absolute;left:0pt;margin-left:148.8pt;margin-top:0.05pt;height:13.8pt;width:361.55pt;mso-position-horizontal-relative:page;z-index:-251586560;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hq&#10;Qe/VAAAACAEAAA8AAAAAAAAAAQAgAAAAIgAAAGRycy9kb3ducmV2LnhtbFBLAQIUABQAAAAIAIdO&#10;4kC6PMsnJgIAAOgEAAAOAAAAAAAAAAEAIAAAACQBAABkcnMvZTJvRG9jLnhtbFBLBQYAAAAABgAG&#10;AFkBAAC8BQAAAAA=&#10;" path="m4591177,0l0,0,0,175259,4591177,175259,4591177,0xe">
                <v:fill on="t" focussize="0,0"/>
                <v:stroke on="f"/>
                <v:imagedata o:title=""/>
                <o:lock v:ext="edit" aspectratio="f"/>
                <v:textbox inset="0mm,0mm,0mm,0mm"/>
              </v:shape>
            </w:pict>
          </mc:Fallback>
        </mc:AlternateContent>
      </w:r>
      <w:r>
        <w:t>Fungsi</w:t>
      </w:r>
      <w:r>
        <w:rPr>
          <w:spacing w:val="23"/>
        </w:rPr>
        <w:t xml:space="preserve"> </w:t>
      </w:r>
      <w:r>
        <w:t>media</w:t>
      </w:r>
      <w:r>
        <w:rPr>
          <w:spacing w:val="25"/>
        </w:rPr>
        <w:t xml:space="preserve"> </w:t>
      </w:r>
      <w:r>
        <w:t>pendidikan</w:t>
      </w:r>
      <w:r>
        <w:rPr>
          <w:spacing w:val="26"/>
        </w:rPr>
        <w:t xml:space="preserve"> </w:t>
      </w:r>
      <w:r>
        <w:t>adalah</w:t>
      </w:r>
      <w:r>
        <w:rPr>
          <w:spacing w:val="25"/>
        </w:rPr>
        <w:t xml:space="preserve"> </w:t>
      </w:r>
      <w:r>
        <w:t>untuk</w:t>
      </w:r>
      <w:r>
        <w:rPr>
          <w:spacing w:val="25"/>
        </w:rPr>
        <w:t xml:space="preserve"> </w:t>
      </w:r>
      <w:r>
        <w:t>tujuan</w:t>
      </w:r>
      <w:r>
        <w:rPr>
          <w:spacing w:val="28"/>
        </w:rPr>
        <w:t xml:space="preserve"> </w:t>
      </w:r>
      <w:r>
        <w:t>instruksi</w:t>
      </w:r>
      <w:r>
        <w:rPr>
          <w:spacing w:val="26"/>
        </w:rPr>
        <w:t xml:space="preserve"> </w:t>
      </w:r>
      <w:r>
        <w:t>dimana</w:t>
      </w:r>
      <w:r>
        <w:rPr>
          <w:spacing w:val="25"/>
        </w:rPr>
        <w:t xml:space="preserve"> </w:t>
      </w:r>
      <w:r>
        <w:rPr>
          <w:spacing w:val="-2"/>
        </w:rPr>
        <w:t>informasi</w:t>
      </w:r>
    </w:p>
    <w:p w14:paraId="2251A943">
      <w:pPr>
        <w:pStyle w:val="5"/>
      </w:pPr>
    </w:p>
    <w:p w14:paraId="2A1A689F">
      <w:pPr>
        <w:pStyle w:val="5"/>
        <w:spacing w:line="480" w:lineRule="auto"/>
        <w:ind w:left="1701" w:right="367"/>
        <w:jc w:val="both"/>
      </w:pPr>
      <w:r>
        <mc:AlternateContent>
          <mc:Choice Requires="wps">
            <w:drawing>
              <wp:anchor distT="0" distB="0" distL="0" distR="0" simplePos="0" relativeHeight="251729920" behindDoc="1" locked="0" layoutInCell="1" allowOverlap="1">
                <wp:simplePos x="0" y="0"/>
                <wp:positionH relativeFrom="page">
                  <wp:posOffset>1889760</wp:posOffset>
                </wp:positionH>
                <wp:positionV relativeFrom="paragraph">
                  <wp:posOffset>635</wp:posOffset>
                </wp:positionV>
                <wp:extent cx="4629785" cy="175260"/>
                <wp:effectExtent l="0" t="0" r="0" b="0"/>
                <wp:wrapNone/>
                <wp:docPr id="123" name="Graphic 123"/>
                <wp:cNvGraphicFramePr/>
                <a:graphic xmlns:a="http://schemas.openxmlformats.org/drawingml/2006/main">
                  <a:graphicData uri="http://schemas.microsoft.com/office/word/2010/wordprocessingShape">
                    <wps:wsp>
                      <wps:cNvSpPr/>
                      <wps:spPr>
                        <a:xfrm>
                          <a:off x="0" y="0"/>
                          <a:ext cx="4629785" cy="175260"/>
                        </a:xfrm>
                        <a:custGeom>
                          <a:avLst/>
                          <a:gdLst/>
                          <a:ahLst/>
                          <a:cxnLst/>
                          <a:rect l="l" t="t" r="r" b="b"/>
                          <a:pathLst>
                            <a:path w="4629785" h="175260">
                              <a:moveTo>
                                <a:pt x="4629276" y="0"/>
                              </a:moveTo>
                              <a:lnTo>
                                <a:pt x="0" y="0"/>
                              </a:lnTo>
                              <a:lnTo>
                                <a:pt x="0" y="175260"/>
                              </a:lnTo>
                              <a:lnTo>
                                <a:pt x="4629276" y="175260"/>
                              </a:lnTo>
                              <a:lnTo>
                                <a:pt x="4629276" y="0"/>
                              </a:lnTo>
                              <a:close/>
                            </a:path>
                          </a:pathLst>
                        </a:custGeom>
                        <a:solidFill>
                          <a:srgbClr val="FFFFFF"/>
                        </a:solidFill>
                      </wps:spPr>
                      <wps:bodyPr wrap="square" lIns="0" tIns="0" rIns="0" bIns="0" rtlCol="0">
                        <a:noAutofit/>
                      </wps:bodyPr>
                    </wps:wsp>
                  </a:graphicData>
                </a:graphic>
              </wp:anchor>
            </w:drawing>
          </mc:Choice>
          <mc:Fallback>
            <w:pict>
              <v:shape id="Graphic 123" o:spid="_x0000_s1026" o:spt="100" style="position:absolute;left:0pt;margin-left:148.8pt;margin-top:0.05pt;height:13.8pt;width:364.55pt;mso-position-horizontal-relative:page;z-index:-251586560;mso-width-relative:page;mso-height-relative:page;" fillcolor="#FFFFFF" filled="t" stroked="f" coordsize="4629785,175260" o:gfxdata="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S2YrbU&#10;AAAACAEAAA8AAAAAAAAAAQAgAAAAIgAAAGRycy9kb3ducmV2LnhtbFBLAQIUABQAAAAIAIdO4kBB&#10;at9WJAIAAOgEAAAOAAAAAAAAAAEAIAAAACMBAABkcnMvZTJvRG9jLnhtbFBLBQYAAAAABgAGAFkB&#10;AAC5BQAAAAA=&#10;" path="m4629276,0l0,0,0,175260,4629276,175260,4629276,0xe">
                <v:fill on="t" focussize="0,0"/>
                <v:stroke on="f"/>
                <v:imagedata o:title=""/>
                <o:lock v:ext="edit" aspectratio="f"/>
                <v:textbox inset="0mm,0mm,0mm,0mm"/>
              </v:shape>
            </w:pict>
          </mc:Fallback>
        </mc:AlternateContent>
      </w:r>
      <w:r>
        <w:t>yang terdapat dalam media itu harus melibatkan peserta</w:t>
      </w:r>
      <w:r>
        <w:rPr>
          <w:spacing w:val="-1"/>
        </w:rPr>
        <w:t xml:space="preserve"> </w:t>
      </w:r>
      <w:r>
        <w:t xml:space="preserve">didik dalam benak, mental, maupun dalam bentuk aktivitas yang nyata sehingga pembelajaran dapat terjadi. Dengan pemanfaatan media, guru dapat memberikan perhatian lebih banyak pada aspek pemberian motivasi minat dan tindakan, penyajian informasi, bimbingan, dan pemberian instruksi. (Fadilah </w:t>
      </w:r>
      <w:r>
        <w:rPr>
          <w:i/>
        </w:rPr>
        <w:t>et al</w:t>
      </w:r>
      <w:r>
        <w:t xml:space="preserve">., </w:t>
      </w:r>
      <w:r>
        <w:rPr>
          <w:spacing w:val="-2"/>
        </w:rPr>
        <w:t>2023)</w:t>
      </w:r>
    </w:p>
    <w:p w14:paraId="41B454EE">
      <w:pPr>
        <w:pStyle w:val="5"/>
        <w:spacing w:after="0" w:line="480" w:lineRule="auto"/>
        <w:jc w:val="both"/>
        <w:sectPr>
          <w:pgSz w:w="11910" w:h="16840"/>
          <w:pgMar w:top="1920" w:right="1275" w:bottom="280" w:left="1275" w:header="717" w:footer="0" w:gutter="0"/>
          <w:cols w:space="720" w:num="1"/>
        </w:sectPr>
      </w:pPr>
    </w:p>
    <w:p w14:paraId="3BB3AE9A">
      <w:pPr>
        <w:pStyle w:val="5"/>
        <w:spacing w:before="53"/>
      </w:pPr>
    </w:p>
    <w:p w14:paraId="3FE51C28">
      <w:pPr>
        <w:pStyle w:val="5"/>
        <w:spacing w:line="480" w:lineRule="auto"/>
        <w:ind w:left="1135" w:right="425"/>
        <w:jc w:val="both"/>
      </w:pPr>
      <w:r>
        <w:t>Jadi manfaat di atas maka bisa disimpulkan bahwa manfaat dari media pembelajaran adalah sebagai berikut:</w:t>
      </w:r>
    </w:p>
    <w:p w14:paraId="5C90EDFE">
      <w:pPr>
        <w:pStyle w:val="7"/>
        <w:numPr>
          <w:ilvl w:val="0"/>
          <w:numId w:val="5"/>
        </w:numPr>
        <w:tabs>
          <w:tab w:val="left" w:pos="1699"/>
          <w:tab w:val="left" w:pos="1701"/>
        </w:tabs>
        <w:spacing w:before="0" w:after="0" w:line="480" w:lineRule="auto"/>
        <w:ind w:left="1701" w:right="427" w:hanging="567"/>
        <w:jc w:val="both"/>
        <w:rPr>
          <w:sz w:val="24"/>
        </w:rPr>
      </w:pPr>
      <w:r>
        <w:rPr>
          <w:sz w:val="24"/>
        </w:rPr>
        <w:t>Manfaat</w:t>
      </w:r>
      <w:r>
        <w:rPr>
          <w:spacing w:val="-4"/>
          <w:sz w:val="24"/>
        </w:rPr>
        <w:t xml:space="preserve"> </w:t>
      </w:r>
      <w:r>
        <w:rPr>
          <w:sz w:val="24"/>
        </w:rPr>
        <w:t>bagi</w:t>
      </w:r>
      <w:r>
        <w:rPr>
          <w:spacing w:val="-4"/>
          <w:sz w:val="24"/>
        </w:rPr>
        <w:t xml:space="preserve"> </w:t>
      </w:r>
      <w:r>
        <w:rPr>
          <w:sz w:val="24"/>
        </w:rPr>
        <w:t>guru,</w:t>
      </w:r>
      <w:r>
        <w:rPr>
          <w:spacing w:val="-4"/>
          <w:sz w:val="24"/>
        </w:rPr>
        <w:t xml:space="preserve"> </w:t>
      </w:r>
      <w:r>
        <w:rPr>
          <w:sz w:val="24"/>
        </w:rPr>
        <w:t>yaitu:</w:t>
      </w:r>
      <w:r>
        <w:rPr>
          <w:spacing w:val="-4"/>
          <w:sz w:val="24"/>
        </w:rPr>
        <w:t xml:space="preserve"> </w:t>
      </w:r>
      <w:r>
        <w:rPr>
          <w:sz w:val="24"/>
        </w:rPr>
        <w:t>Media</w:t>
      </w:r>
      <w:r>
        <w:rPr>
          <w:spacing w:val="-5"/>
          <w:sz w:val="24"/>
        </w:rPr>
        <w:t xml:space="preserve"> </w:t>
      </w:r>
      <w:r>
        <w:rPr>
          <w:sz w:val="24"/>
        </w:rPr>
        <w:t>pembelajaran</w:t>
      </w:r>
      <w:r>
        <w:rPr>
          <w:spacing w:val="-2"/>
          <w:sz w:val="24"/>
        </w:rPr>
        <w:t xml:space="preserve"> </w:t>
      </w:r>
      <w:r>
        <w:rPr>
          <w:sz w:val="24"/>
        </w:rPr>
        <w:t>dapat</w:t>
      </w:r>
      <w:r>
        <w:rPr>
          <w:spacing w:val="-4"/>
          <w:sz w:val="24"/>
        </w:rPr>
        <w:t xml:space="preserve"> </w:t>
      </w:r>
      <w:r>
        <w:rPr>
          <w:sz w:val="24"/>
        </w:rPr>
        <w:t>membantu</w:t>
      </w:r>
      <w:r>
        <w:rPr>
          <w:spacing w:val="-4"/>
          <w:sz w:val="24"/>
        </w:rPr>
        <w:t xml:space="preserve"> </w:t>
      </w:r>
      <w:r>
        <w:rPr>
          <w:sz w:val="24"/>
        </w:rPr>
        <w:t>guru</w:t>
      </w:r>
      <w:r>
        <w:rPr>
          <w:spacing w:val="-4"/>
          <w:sz w:val="24"/>
        </w:rPr>
        <w:t xml:space="preserve"> </w:t>
      </w:r>
      <w:r>
        <w:rPr>
          <w:sz w:val="24"/>
        </w:rPr>
        <w:t>untuk menyampaikan</w:t>
      </w:r>
      <w:r>
        <w:rPr>
          <w:spacing w:val="-5"/>
          <w:sz w:val="24"/>
        </w:rPr>
        <w:t xml:space="preserve"> </w:t>
      </w:r>
      <w:r>
        <w:rPr>
          <w:sz w:val="24"/>
        </w:rPr>
        <w:t>bahan</w:t>
      </w:r>
      <w:r>
        <w:rPr>
          <w:spacing w:val="-3"/>
          <w:sz w:val="24"/>
        </w:rPr>
        <w:t xml:space="preserve"> </w:t>
      </w:r>
      <w:r>
        <w:rPr>
          <w:sz w:val="24"/>
        </w:rPr>
        <w:t>ajar</w:t>
      </w:r>
      <w:r>
        <w:rPr>
          <w:spacing w:val="-5"/>
          <w:sz w:val="24"/>
        </w:rPr>
        <w:t xml:space="preserve"> </w:t>
      </w:r>
      <w:r>
        <w:rPr>
          <w:sz w:val="24"/>
        </w:rPr>
        <w:t>atau</w:t>
      </w:r>
      <w:r>
        <w:rPr>
          <w:spacing w:val="-5"/>
          <w:sz w:val="24"/>
        </w:rPr>
        <w:t xml:space="preserve"> </w:t>
      </w:r>
      <w:r>
        <w:rPr>
          <w:sz w:val="24"/>
        </w:rPr>
        <w:t>materi</w:t>
      </w:r>
      <w:r>
        <w:rPr>
          <w:spacing w:val="-5"/>
          <w:sz w:val="24"/>
        </w:rPr>
        <w:t xml:space="preserve"> </w:t>
      </w:r>
      <w:r>
        <w:rPr>
          <w:sz w:val="24"/>
        </w:rPr>
        <w:t>pembelajaran</w:t>
      </w:r>
      <w:r>
        <w:rPr>
          <w:spacing w:val="-5"/>
          <w:sz w:val="24"/>
        </w:rPr>
        <w:t xml:space="preserve"> </w:t>
      </w:r>
      <w:r>
        <w:rPr>
          <w:sz w:val="24"/>
        </w:rPr>
        <w:t>kepada</w:t>
      </w:r>
      <w:r>
        <w:rPr>
          <w:spacing w:val="-4"/>
          <w:sz w:val="24"/>
        </w:rPr>
        <w:t xml:space="preserve"> </w:t>
      </w:r>
      <w:r>
        <w:rPr>
          <w:sz w:val="24"/>
        </w:rPr>
        <w:t>siswanya</w:t>
      </w:r>
      <w:r>
        <w:rPr>
          <w:spacing w:val="-4"/>
          <w:sz w:val="24"/>
        </w:rPr>
        <w:t xml:space="preserve"> </w:t>
      </w:r>
      <w:r>
        <w:rPr>
          <w:sz w:val="24"/>
        </w:rPr>
        <w:t>demi tercapainya tujuan pembelajaran yang berkualitas.</w:t>
      </w:r>
    </w:p>
    <w:p w14:paraId="202D1399">
      <w:pPr>
        <w:pStyle w:val="7"/>
        <w:numPr>
          <w:ilvl w:val="0"/>
          <w:numId w:val="5"/>
        </w:numPr>
        <w:tabs>
          <w:tab w:val="left" w:pos="1701"/>
        </w:tabs>
        <w:spacing w:before="1" w:after="0" w:line="240" w:lineRule="auto"/>
        <w:ind w:left="1701" w:right="0" w:hanging="566"/>
        <w:jc w:val="left"/>
        <w:rPr>
          <w:sz w:val="24"/>
        </w:rPr>
      </w:pPr>
      <w:r>
        <w:rPr>
          <w:sz w:val="24"/>
        </w:rPr>
        <w:drawing>
          <wp:anchor distT="0" distB="0" distL="0" distR="0" simplePos="0" relativeHeight="251730944"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24" name="Image 124"/>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7" cstate="print"/>
                    <a:stretch>
                      <a:fillRect/>
                    </a:stretch>
                  </pic:blipFill>
                  <pic:spPr>
                    <a:xfrm>
                      <a:off x="0" y="0"/>
                      <a:ext cx="4667249" cy="4591049"/>
                    </a:xfrm>
                    <a:prstGeom prst="rect">
                      <a:avLst/>
                    </a:prstGeom>
                  </pic:spPr>
                </pic:pic>
              </a:graphicData>
            </a:graphic>
          </wp:anchor>
        </w:drawing>
      </w:r>
      <w:r>
        <w:rPr>
          <w:sz w:val="24"/>
        </w:rPr>
        <mc:AlternateContent>
          <mc:Choice Requires="wps">
            <w:drawing>
              <wp:anchor distT="0" distB="0" distL="0" distR="0" simplePos="0" relativeHeight="251731968"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125" name="Graphic 125"/>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5" o:spid="_x0000_s1026" o:spt="100" style="position:absolute;left:0pt;margin-left:148.8pt;margin-top:0.05pt;height:13.85pt;width:361.55pt;mso-position-horizontal-relative:page;z-index:-251584512;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Vm&#10;8ejVAAAACAEAAA8AAAAAAAAAAQAgAAAAIgAAAGRycy9kb3ducmV2LnhtbFBLAQIUABQAAAAIAIdO&#10;4kD/Iq0XJgIAAOgEAAAOAAAAAAAAAAEAIAAAACQBAABkcnMvZTJvRG9jLnhtbFBLBQYAAAAABgAG&#10;AFkBAAC8BQAAAAA=&#10;" path="m4591177,0l0,0,0,175564,4591177,175564,4591177,0xe">
                <v:fill on="t" focussize="0,0"/>
                <v:stroke on="f"/>
                <v:imagedata o:title=""/>
                <o:lock v:ext="edit" aspectratio="f"/>
                <v:textbox inset="0mm,0mm,0mm,0mm"/>
              </v:shape>
            </w:pict>
          </mc:Fallback>
        </mc:AlternateContent>
      </w:r>
      <w:r>
        <w:rPr>
          <w:sz w:val="24"/>
        </w:rPr>
        <w:t>Manfaat</w:t>
      </w:r>
      <w:r>
        <w:rPr>
          <w:spacing w:val="27"/>
          <w:sz w:val="24"/>
        </w:rPr>
        <w:t xml:space="preserve">  </w:t>
      </w:r>
      <w:r>
        <w:rPr>
          <w:sz w:val="24"/>
        </w:rPr>
        <w:t>bagi</w:t>
      </w:r>
      <w:r>
        <w:rPr>
          <w:spacing w:val="28"/>
          <w:sz w:val="24"/>
        </w:rPr>
        <w:t xml:space="preserve">  </w:t>
      </w:r>
      <w:r>
        <w:rPr>
          <w:sz w:val="24"/>
        </w:rPr>
        <w:t>siswa,</w:t>
      </w:r>
      <w:r>
        <w:rPr>
          <w:spacing w:val="29"/>
          <w:sz w:val="24"/>
        </w:rPr>
        <w:t xml:space="preserve">  </w:t>
      </w:r>
      <w:r>
        <w:rPr>
          <w:sz w:val="24"/>
        </w:rPr>
        <w:t>yaitu:</w:t>
      </w:r>
      <w:r>
        <w:rPr>
          <w:spacing w:val="28"/>
          <w:sz w:val="24"/>
        </w:rPr>
        <w:t xml:space="preserve">  </w:t>
      </w:r>
      <w:r>
        <w:rPr>
          <w:sz w:val="24"/>
        </w:rPr>
        <w:t>bisa</w:t>
      </w:r>
      <w:r>
        <w:rPr>
          <w:spacing w:val="28"/>
          <w:sz w:val="24"/>
        </w:rPr>
        <w:t xml:space="preserve">  </w:t>
      </w:r>
      <w:r>
        <w:rPr>
          <w:sz w:val="24"/>
        </w:rPr>
        <w:t>meningkatkan</w:t>
      </w:r>
      <w:r>
        <w:rPr>
          <w:spacing w:val="28"/>
          <w:sz w:val="24"/>
        </w:rPr>
        <w:t xml:space="preserve">  </w:t>
      </w:r>
      <w:r>
        <w:rPr>
          <w:sz w:val="24"/>
        </w:rPr>
        <w:t>motivasi</w:t>
      </w:r>
      <w:r>
        <w:rPr>
          <w:spacing w:val="28"/>
          <w:sz w:val="24"/>
        </w:rPr>
        <w:t xml:space="preserve">  </w:t>
      </w:r>
      <w:r>
        <w:rPr>
          <w:sz w:val="24"/>
        </w:rPr>
        <w:t>siswa</w:t>
      </w:r>
      <w:r>
        <w:rPr>
          <w:spacing w:val="27"/>
          <w:sz w:val="24"/>
        </w:rPr>
        <w:t xml:space="preserve">  </w:t>
      </w:r>
      <w:r>
        <w:rPr>
          <w:spacing w:val="-5"/>
          <w:sz w:val="24"/>
        </w:rPr>
        <w:t>dan</w:t>
      </w:r>
    </w:p>
    <w:p w14:paraId="5F6DCB17">
      <w:pPr>
        <w:pStyle w:val="5"/>
      </w:pPr>
    </w:p>
    <w:p w14:paraId="60DBD46C">
      <w:pPr>
        <w:pStyle w:val="5"/>
        <w:ind w:left="1701"/>
      </w:pPr>
      <w:r>
        <mc:AlternateContent>
          <mc:Choice Requires="wps">
            <w:drawing>
              <wp:anchor distT="0" distB="0" distL="0" distR="0" simplePos="0" relativeHeight="251731968"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26" name="Graphic 126"/>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6" o:spid="_x0000_s1026" o:spt="100" style="position:absolute;left:0pt;margin-left:148.8pt;margin-top:0pt;height:13.8pt;width:361.55pt;mso-position-horizontal-relative:page;z-index:-251584512;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9&#10;U7jVAAAACAEAAA8AAAAAAAAAAQAgAAAAIgAAAGRycy9kb3ducmV2LnhtbFBLAQIUABQAAAAIAIdO&#10;4kBKIVFyJgIAAOgEAAAOAAAAAAAAAAEAIAAAACQBAABkcnMvZTJvRG9jLnhtbFBLBQYAAAAABgAG&#10;AFkBAAC8BQAAAAA=&#10;" path="m4591177,0l0,0,0,175259,4591177,175259,4591177,0xe">
                <v:fill on="t" focussize="0,0"/>
                <v:stroke on="f"/>
                <v:imagedata o:title=""/>
                <o:lock v:ext="edit" aspectratio="f"/>
                <v:textbox inset="0mm,0mm,0mm,0mm"/>
              </v:shape>
            </w:pict>
          </mc:Fallback>
        </mc:AlternateContent>
      </w:r>
      <w:r>
        <w:t>perhatian</w:t>
      </w:r>
      <w:r>
        <w:rPr>
          <w:spacing w:val="35"/>
        </w:rPr>
        <w:t xml:space="preserve">  </w:t>
      </w:r>
      <w:r>
        <w:t>siswa,</w:t>
      </w:r>
      <w:r>
        <w:rPr>
          <w:spacing w:val="38"/>
        </w:rPr>
        <w:t xml:space="preserve">  </w:t>
      </w:r>
      <w:r>
        <w:t>serta</w:t>
      </w:r>
      <w:r>
        <w:rPr>
          <w:spacing w:val="39"/>
        </w:rPr>
        <w:t xml:space="preserve">  </w:t>
      </w:r>
      <w:r>
        <w:t>minat</w:t>
      </w:r>
      <w:r>
        <w:rPr>
          <w:spacing w:val="38"/>
        </w:rPr>
        <w:t xml:space="preserve">  </w:t>
      </w:r>
      <w:r>
        <w:t>belajar</w:t>
      </w:r>
      <w:r>
        <w:rPr>
          <w:spacing w:val="38"/>
        </w:rPr>
        <w:t xml:space="preserve">  </w:t>
      </w:r>
      <w:r>
        <w:t>siswa,</w:t>
      </w:r>
      <w:r>
        <w:rPr>
          <w:spacing w:val="38"/>
        </w:rPr>
        <w:t xml:space="preserve">  </w:t>
      </w:r>
      <w:r>
        <w:t>sehingga</w:t>
      </w:r>
      <w:r>
        <w:rPr>
          <w:spacing w:val="38"/>
        </w:rPr>
        <w:t xml:space="preserve">  </w:t>
      </w:r>
      <w:r>
        <w:t>siswa</w:t>
      </w:r>
      <w:r>
        <w:rPr>
          <w:spacing w:val="38"/>
        </w:rPr>
        <w:t xml:space="preserve">  </w:t>
      </w:r>
      <w:r>
        <w:rPr>
          <w:spacing w:val="-2"/>
        </w:rPr>
        <w:t>dapat</w:t>
      </w:r>
    </w:p>
    <w:p w14:paraId="62357C57">
      <w:pPr>
        <w:pStyle w:val="5"/>
      </w:pPr>
    </w:p>
    <w:p w14:paraId="2CBE319C">
      <w:pPr>
        <w:pStyle w:val="5"/>
        <w:ind w:left="1701"/>
      </w:pPr>
      <w:r>
        <mc:AlternateContent>
          <mc:Choice Requires="wps">
            <w:drawing>
              <wp:anchor distT="0" distB="0" distL="0" distR="0" simplePos="0" relativeHeight="25173299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27" name="Graphic 127"/>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7" o:spid="_x0000_s1026" o:spt="100" style="position:absolute;left:0pt;margin-left:148.8pt;margin-top:0pt;height:13.8pt;width:361.55pt;mso-position-horizontal-relative:page;z-index:-25158348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1T&#10;uNUAAAAIAQAADwAAAAAAAAABACAAAAAiAAAAZHJzL2Rvd25yZXYueG1sUEsBAhQAFAAAAAgAh07i&#10;QDamN2clAgAA6AQAAA4AAAAAAAAAAQAgAAAAJAEAAGRycy9lMm9Eb2MueG1sUEsFBgAAAAAGAAYA&#10;WQEAALsFAAAAAA==&#10;" path="m4591177,0l0,0,0,175259,4591177,175259,4591177,0xe">
                <v:fill on="t" focussize="0,0"/>
                <v:stroke on="f"/>
                <v:imagedata o:title=""/>
                <o:lock v:ext="edit" aspectratio="f"/>
                <v:textbox inset="0mm,0mm,0mm,0mm"/>
              </v:shape>
            </w:pict>
          </mc:Fallback>
        </mc:AlternateContent>
      </w:r>
      <w:r>
        <w:t>menganalisis</w:t>
      </w:r>
      <w:r>
        <w:rPr>
          <w:spacing w:val="57"/>
        </w:rPr>
        <w:t xml:space="preserve"> </w:t>
      </w:r>
      <w:r>
        <w:t>materi</w:t>
      </w:r>
      <w:r>
        <w:rPr>
          <w:spacing w:val="58"/>
        </w:rPr>
        <w:t xml:space="preserve"> </w:t>
      </w:r>
      <w:r>
        <w:t>pembelajaran</w:t>
      </w:r>
      <w:r>
        <w:rPr>
          <w:spacing w:val="58"/>
        </w:rPr>
        <w:t xml:space="preserve"> </w:t>
      </w:r>
      <w:r>
        <w:t>yang</w:t>
      </w:r>
      <w:r>
        <w:rPr>
          <w:spacing w:val="59"/>
        </w:rPr>
        <w:t xml:space="preserve"> </w:t>
      </w:r>
      <w:r>
        <w:t>disampaikan</w:t>
      </w:r>
      <w:r>
        <w:rPr>
          <w:spacing w:val="58"/>
        </w:rPr>
        <w:t xml:space="preserve"> </w:t>
      </w:r>
      <w:r>
        <w:t>oleh</w:t>
      </w:r>
      <w:r>
        <w:rPr>
          <w:spacing w:val="58"/>
        </w:rPr>
        <w:t xml:space="preserve"> </w:t>
      </w:r>
      <w:r>
        <w:t>guru</w:t>
      </w:r>
      <w:r>
        <w:rPr>
          <w:spacing w:val="59"/>
        </w:rPr>
        <w:t xml:space="preserve"> </w:t>
      </w:r>
      <w:r>
        <w:rPr>
          <w:spacing w:val="-2"/>
        </w:rPr>
        <w:t>dengan</w:t>
      </w:r>
    </w:p>
    <w:p w14:paraId="2319A1E1">
      <w:pPr>
        <w:pStyle w:val="5"/>
      </w:pPr>
    </w:p>
    <w:p w14:paraId="1CEEE09C">
      <w:pPr>
        <w:pStyle w:val="5"/>
        <w:ind w:left="1701"/>
      </w:pPr>
      <w:r>
        <mc:AlternateContent>
          <mc:Choice Requires="wps">
            <w:drawing>
              <wp:anchor distT="0" distB="0" distL="0" distR="0" simplePos="0" relativeHeight="25173299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28" name="Graphic 12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8" o:spid="_x0000_s1026" o:spt="100" style="position:absolute;left:0pt;margin-left:148.8pt;margin-top:0pt;height:13.8pt;width:361.55pt;mso-position-horizontal-relative:page;z-index:-25158348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Ncn/yCMCAADo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9U7jV&#10;AAAACAEAAA8AAAAAAAAAAQAgAAAAIgAAAGRycy9kb3ducmV2LnhtbFBLAQIUABQAAAAIAIdO4kA1&#10;yf/I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baik</w:t>
      </w:r>
      <w:r>
        <w:rPr>
          <w:spacing w:val="57"/>
        </w:rPr>
        <w:t xml:space="preserve"> </w:t>
      </w:r>
      <w:r>
        <w:t>serta</w:t>
      </w:r>
      <w:r>
        <w:rPr>
          <w:spacing w:val="57"/>
        </w:rPr>
        <w:t xml:space="preserve"> </w:t>
      </w:r>
      <w:r>
        <w:t>terjadinya</w:t>
      </w:r>
      <w:r>
        <w:rPr>
          <w:spacing w:val="58"/>
        </w:rPr>
        <w:t xml:space="preserve"> </w:t>
      </w:r>
      <w:r>
        <w:t>situasi</w:t>
      </w:r>
      <w:r>
        <w:rPr>
          <w:spacing w:val="60"/>
        </w:rPr>
        <w:t xml:space="preserve"> </w:t>
      </w:r>
      <w:r>
        <w:t>belajar</w:t>
      </w:r>
      <w:r>
        <w:rPr>
          <w:spacing w:val="60"/>
        </w:rPr>
        <w:t xml:space="preserve"> </w:t>
      </w:r>
      <w:r>
        <w:t>yang</w:t>
      </w:r>
      <w:r>
        <w:rPr>
          <w:spacing w:val="58"/>
        </w:rPr>
        <w:t xml:space="preserve"> </w:t>
      </w:r>
      <w:r>
        <w:t>menyenangkan</w:t>
      </w:r>
      <w:r>
        <w:rPr>
          <w:spacing w:val="58"/>
        </w:rPr>
        <w:t xml:space="preserve"> </w:t>
      </w:r>
      <w:r>
        <w:t>makan</w:t>
      </w:r>
      <w:r>
        <w:rPr>
          <w:spacing w:val="59"/>
        </w:rPr>
        <w:t xml:space="preserve"> </w:t>
      </w:r>
      <w:r>
        <w:rPr>
          <w:spacing w:val="-2"/>
        </w:rPr>
        <w:t>materi</w:t>
      </w:r>
    </w:p>
    <w:p w14:paraId="2C9EDE62">
      <w:pPr>
        <w:pStyle w:val="5"/>
      </w:pPr>
    </w:p>
    <w:p w14:paraId="33D8088C">
      <w:pPr>
        <w:pStyle w:val="5"/>
        <w:ind w:left="1701"/>
      </w:pPr>
      <w:r>
        <mc:AlternateContent>
          <mc:Choice Requires="wps">
            <w:drawing>
              <wp:anchor distT="0" distB="0" distL="0" distR="0" simplePos="0" relativeHeight="25173401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29" name="Graphic 12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29" o:spid="_x0000_s1026" o:spt="100" style="position:absolute;left:0pt;margin-left:148.8pt;margin-top:0.05pt;height:13.8pt;width:361.55pt;mso-position-horizontal-relative:page;z-index:-25158246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4akHv&#10;1QAAAAgBAAAPAAAAAAAAAAEAIAAAACIAAABkcnMvZG93bnJldi54bWxQSwECFAAUAAAACACHTuJA&#10;SU6Z3SQCAADoBAAADgAAAAAAAAABACAAAAAkAQAAZHJzL2Uyb0RvYy54bWxQSwUGAAAAAAYABgBZ&#10;AQAAugUAAAAA&#10;" path="m4591177,0l0,0,0,175260,4591177,175260,4591177,0xe">
                <v:fill on="t" focussize="0,0"/>
                <v:stroke on="f"/>
                <v:imagedata o:title=""/>
                <o:lock v:ext="edit" aspectratio="f"/>
                <v:textbox inset="0mm,0mm,0mm,0mm"/>
              </v:shape>
            </w:pict>
          </mc:Fallback>
        </mc:AlternateContent>
      </w:r>
      <w:r>
        <w:t>pembelajaran yang</w:t>
      </w:r>
      <w:r>
        <w:rPr>
          <w:spacing w:val="4"/>
        </w:rPr>
        <w:t xml:space="preserve"> </w:t>
      </w:r>
      <w:r>
        <w:t>disampaikan</w:t>
      </w:r>
      <w:r>
        <w:rPr>
          <w:spacing w:val="2"/>
        </w:rPr>
        <w:t xml:space="preserve"> </w:t>
      </w:r>
      <w:r>
        <w:t>oleh</w:t>
      </w:r>
      <w:r>
        <w:rPr>
          <w:spacing w:val="3"/>
        </w:rPr>
        <w:t xml:space="preserve"> </w:t>
      </w:r>
      <w:r>
        <w:t>guru</w:t>
      </w:r>
      <w:r>
        <w:rPr>
          <w:spacing w:val="2"/>
        </w:rPr>
        <w:t xml:space="preserve"> </w:t>
      </w:r>
      <w:r>
        <w:t>dapat</w:t>
      </w:r>
      <w:r>
        <w:rPr>
          <w:spacing w:val="3"/>
        </w:rPr>
        <w:t xml:space="preserve"> </w:t>
      </w:r>
      <w:r>
        <w:t>memudahkan</w:t>
      </w:r>
      <w:r>
        <w:rPr>
          <w:spacing w:val="3"/>
        </w:rPr>
        <w:t xml:space="preserve"> </w:t>
      </w:r>
      <w:r>
        <w:t>siswa</w:t>
      </w:r>
      <w:r>
        <w:rPr>
          <w:spacing w:val="2"/>
        </w:rPr>
        <w:t xml:space="preserve"> </w:t>
      </w:r>
      <w:r>
        <w:rPr>
          <w:spacing w:val="-2"/>
        </w:rPr>
        <w:t>untuk</w:t>
      </w:r>
    </w:p>
    <w:p w14:paraId="762C7065">
      <w:pPr>
        <w:pStyle w:val="5"/>
      </w:pPr>
    </w:p>
    <w:p w14:paraId="501D1F13">
      <w:pPr>
        <w:pStyle w:val="5"/>
        <w:ind w:left="1701"/>
      </w:pPr>
      <w:r>
        <w:rPr>
          <w:color w:val="000000"/>
          <w:spacing w:val="-2"/>
          <w:shd w:val="clear" w:color="auto" w:fill="FFFFFF"/>
        </w:rPr>
        <w:t>memahaminya.</w:t>
      </w:r>
    </w:p>
    <w:p w14:paraId="1E510658">
      <w:pPr>
        <w:pStyle w:val="5"/>
      </w:pPr>
    </w:p>
    <w:p w14:paraId="6ABCA4C5">
      <w:pPr>
        <w:pStyle w:val="2"/>
        <w:numPr>
          <w:ilvl w:val="2"/>
          <w:numId w:val="3"/>
        </w:numPr>
        <w:tabs>
          <w:tab w:val="left" w:pos="1701"/>
        </w:tabs>
        <w:spacing w:before="0" w:after="0" w:line="240" w:lineRule="auto"/>
        <w:ind w:left="1701" w:right="0" w:hanging="720"/>
        <w:jc w:val="left"/>
      </w:pPr>
      <w:r>
        <w:rPr>
          <w:color w:val="000000"/>
          <w:shd w:val="clear" w:color="auto" w:fill="FFFFFF"/>
        </w:rPr>
        <w:t>Ciri-ciri</w:t>
      </w:r>
      <w:r>
        <w:rPr>
          <w:color w:val="000000"/>
          <w:spacing w:val="-2"/>
          <w:shd w:val="clear" w:color="auto" w:fill="FFFFFF"/>
        </w:rPr>
        <w:t xml:space="preserve"> </w:t>
      </w:r>
      <w:r>
        <w:rPr>
          <w:color w:val="000000"/>
          <w:shd w:val="clear" w:color="auto" w:fill="FFFFFF"/>
        </w:rPr>
        <w:t>Media</w:t>
      </w:r>
      <w:r>
        <w:rPr>
          <w:color w:val="000000"/>
          <w:spacing w:val="-1"/>
          <w:shd w:val="clear" w:color="auto" w:fill="FFFFFF"/>
        </w:rPr>
        <w:t xml:space="preserve"> </w:t>
      </w:r>
      <w:r>
        <w:rPr>
          <w:color w:val="000000"/>
          <w:spacing w:val="-2"/>
          <w:shd w:val="clear" w:color="auto" w:fill="FFFFFF"/>
        </w:rPr>
        <w:t>Pembelajaran</w:t>
      </w:r>
    </w:p>
    <w:p w14:paraId="37ACD0F4">
      <w:pPr>
        <w:pStyle w:val="5"/>
        <w:rPr>
          <w:b/>
        </w:rPr>
      </w:pPr>
    </w:p>
    <w:p w14:paraId="6C1C6144">
      <w:pPr>
        <w:pStyle w:val="5"/>
        <w:ind w:left="1701"/>
      </w:pPr>
      <w:r>
        <mc:AlternateContent>
          <mc:Choice Requires="wps">
            <w:drawing>
              <wp:anchor distT="0" distB="0" distL="0" distR="0" simplePos="0" relativeHeight="25173401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30" name="Graphic 13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30" o:spid="_x0000_s1026" o:spt="100" style="position:absolute;left:0pt;margin-left:148.8pt;margin-top:0.05pt;height:13.8pt;width:361.55pt;mso-position-horizontal-relative:page;z-index:-25158246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BF&#10;qW06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Tiga</w:t>
      </w:r>
      <w:r>
        <w:rPr>
          <w:spacing w:val="15"/>
        </w:rPr>
        <w:t xml:space="preserve"> </w:t>
      </w:r>
      <w:r>
        <w:t>ciri</w:t>
      </w:r>
      <w:r>
        <w:rPr>
          <w:spacing w:val="18"/>
        </w:rPr>
        <w:t xml:space="preserve"> </w:t>
      </w:r>
      <w:r>
        <w:t>media</w:t>
      </w:r>
      <w:r>
        <w:rPr>
          <w:spacing w:val="17"/>
        </w:rPr>
        <w:t xml:space="preserve"> </w:t>
      </w:r>
      <w:r>
        <w:t>yang</w:t>
      </w:r>
      <w:r>
        <w:rPr>
          <w:spacing w:val="17"/>
        </w:rPr>
        <w:t xml:space="preserve"> </w:t>
      </w:r>
      <w:r>
        <w:t>merupakan</w:t>
      </w:r>
      <w:r>
        <w:rPr>
          <w:spacing w:val="18"/>
        </w:rPr>
        <w:t xml:space="preserve"> </w:t>
      </w:r>
      <w:r>
        <w:t>petunjuk</w:t>
      </w:r>
      <w:r>
        <w:rPr>
          <w:spacing w:val="17"/>
        </w:rPr>
        <w:t xml:space="preserve"> </w:t>
      </w:r>
      <w:r>
        <w:t>mengapa</w:t>
      </w:r>
      <w:r>
        <w:rPr>
          <w:spacing w:val="17"/>
        </w:rPr>
        <w:t xml:space="preserve"> </w:t>
      </w:r>
      <w:r>
        <w:t>media</w:t>
      </w:r>
      <w:r>
        <w:rPr>
          <w:spacing w:val="17"/>
        </w:rPr>
        <w:t xml:space="preserve"> </w:t>
      </w:r>
      <w:r>
        <w:t>digunakan</w:t>
      </w:r>
      <w:r>
        <w:rPr>
          <w:spacing w:val="18"/>
        </w:rPr>
        <w:t xml:space="preserve"> </w:t>
      </w:r>
      <w:r>
        <w:rPr>
          <w:spacing w:val="-5"/>
        </w:rPr>
        <w:t>dan</w:t>
      </w:r>
    </w:p>
    <w:p w14:paraId="47A37B4D">
      <w:pPr>
        <w:pStyle w:val="5"/>
      </w:pPr>
    </w:p>
    <w:p w14:paraId="35B641A5">
      <w:pPr>
        <w:pStyle w:val="5"/>
        <w:ind w:left="993"/>
      </w:pPr>
      <w:r>
        <mc:AlternateContent>
          <mc:Choice Requires="wps">
            <w:drawing>
              <wp:anchor distT="0" distB="0" distL="0" distR="0" simplePos="0" relativeHeight="251735040"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31" name="Graphic 131"/>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31" o:spid="_x0000_s1026" o:spt="100" style="position:absolute;left:0pt;margin-left:113.4pt;margin-top:0.05pt;height:13.8pt;width:396.95pt;mso-position-horizontal-relative:page;z-index:-251581440;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n2rdZi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apa-apa</w:t>
      </w:r>
      <w:r>
        <w:rPr>
          <w:spacing w:val="19"/>
        </w:rPr>
        <w:t xml:space="preserve"> </w:t>
      </w:r>
      <w:r>
        <w:t>saja</w:t>
      </w:r>
      <w:r>
        <w:rPr>
          <w:spacing w:val="25"/>
        </w:rPr>
        <w:t xml:space="preserve"> </w:t>
      </w:r>
      <w:r>
        <w:t>yang</w:t>
      </w:r>
      <w:r>
        <w:rPr>
          <w:spacing w:val="22"/>
        </w:rPr>
        <w:t xml:space="preserve"> </w:t>
      </w:r>
      <w:r>
        <w:t>dapat</w:t>
      </w:r>
      <w:r>
        <w:rPr>
          <w:spacing w:val="26"/>
        </w:rPr>
        <w:t xml:space="preserve"> </w:t>
      </w:r>
      <w:r>
        <w:t>dilakukan</w:t>
      </w:r>
      <w:r>
        <w:rPr>
          <w:spacing w:val="23"/>
        </w:rPr>
        <w:t xml:space="preserve"> </w:t>
      </w:r>
      <w:r>
        <w:t>oleh</w:t>
      </w:r>
      <w:r>
        <w:rPr>
          <w:spacing w:val="22"/>
        </w:rPr>
        <w:t xml:space="preserve"> </w:t>
      </w:r>
      <w:r>
        <w:t>media</w:t>
      </w:r>
      <w:r>
        <w:rPr>
          <w:spacing w:val="22"/>
        </w:rPr>
        <w:t xml:space="preserve"> </w:t>
      </w:r>
      <w:r>
        <w:t>yang</w:t>
      </w:r>
      <w:r>
        <w:rPr>
          <w:spacing w:val="23"/>
        </w:rPr>
        <w:t xml:space="preserve"> </w:t>
      </w:r>
      <w:r>
        <w:t>mungkin</w:t>
      </w:r>
      <w:r>
        <w:rPr>
          <w:spacing w:val="22"/>
        </w:rPr>
        <w:t xml:space="preserve"> </w:t>
      </w:r>
      <w:r>
        <w:t>guru</w:t>
      </w:r>
      <w:r>
        <w:rPr>
          <w:spacing w:val="23"/>
        </w:rPr>
        <w:t xml:space="preserve"> </w:t>
      </w:r>
      <w:r>
        <w:t>tidak</w:t>
      </w:r>
      <w:r>
        <w:rPr>
          <w:spacing w:val="23"/>
        </w:rPr>
        <w:t xml:space="preserve"> </w:t>
      </w:r>
      <w:r>
        <w:rPr>
          <w:spacing w:val="-2"/>
        </w:rPr>
        <w:t>mampu</w:t>
      </w:r>
    </w:p>
    <w:p w14:paraId="4CAEA205">
      <w:pPr>
        <w:pStyle w:val="5"/>
        <w:spacing w:before="23"/>
        <w:rPr>
          <w:sz w:val="20"/>
        </w:rPr>
      </w:pPr>
      <w:r>
        <w:rPr>
          <w:sz w:val="20"/>
        </w:rPr>
        <mc:AlternateContent>
          <mc:Choice Requires="wps">
            <w:drawing>
              <wp:anchor distT="0" distB="0" distL="0" distR="0" simplePos="0" relativeHeight="251773952" behindDoc="1" locked="0" layoutInCell="1" allowOverlap="1">
                <wp:simplePos x="0" y="0"/>
                <wp:positionH relativeFrom="page">
                  <wp:posOffset>1440180</wp:posOffset>
                </wp:positionH>
                <wp:positionV relativeFrom="paragraph">
                  <wp:posOffset>175895</wp:posOffset>
                </wp:positionV>
                <wp:extent cx="2225675" cy="175260"/>
                <wp:effectExtent l="0" t="0" r="0" b="0"/>
                <wp:wrapTopAndBottom/>
                <wp:docPr id="132" name="Textbox 132"/>
                <wp:cNvGraphicFramePr/>
                <a:graphic xmlns:a="http://schemas.openxmlformats.org/drawingml/2006/main">
                  <a:graphicData uri="http://schemas.microsoft.com/office/word/2010/wordprocessingShape">
                    <wps:wsp>
                      <wps:cNvSpPr txBox="1"/>
                      <wps:spPr>
                        <a:xfrm>
                          <a:off x="0" y="0"/>
                          <a:ext cx="2225675" cy="175260"/>
                        </a:xfrm>
                        <a:prstGeom prst="rect">
                          <a:avLst/>
                        </a:prstGeom>
                        <a:solidFill>
                          <a:srgbClr val="FFFFFF"/>
                        </a:solidFill>
                      </wps:spPr>
                      <wps:txbx>
                        <w:txbxContent>
                          <w:p w14:paraId="6D49A2B2">
                            <w:pPr>
                              <w:pStyle w:val="5"/>
                              <w:spacing w:line="275" w:lineRule="exact"/>
                              <w:rPr>
                                <w:color w:val="000000"/>
                              </w:rPr>
                            </w:pPr>
                            <w:r>
                              <w:rPr>
                                <w:color w:val="000000"/>
                              </w:rPr>
                              <w:t>(atau</w:t>
                            </w:r>
                            <w:r>
                              <w:rPr>
                                <w:color w:val="000000"/>
                                <w:spacing w:val="-2"/>
                              </w:rPr>
                              <w:t xml:space="preserve"> </w:t>
                            </w:r>
                            <w:r>
                              <w:rPr>
                                <w:color w:val="000000"/>
                              </w:rPr>
                              <w:t>kurang</w:t>
                            </w:r>
                            <w:r>
                              <w:rPr>
                                <w:color w:val="000000"/>
                                <w:spacing w:val="-1"/>
                              </w:rPr>
                              <w:t xml:space="preserve"> </w:t>
                            </w:r>
                            <w:r>
                              <w:rPr>
                                <w:color w:val="000000"/>
                              </w:rPr>
                              <w:t>efisien)</w:t>
                            </w:r>
                            <w:r>
                              <w:rPr>
                                <w:color w:val="000000"/>
                                <w:spacing w:val="-3"/>
                              </w:rPr>
                              <w:t xml:space="preserve"> </w:t>
                            </w:r>
                            <w:r>
                              <w:rPr>
                                <w:color w:val="000000"/>
                                <w:spacing w:val="-2"/>
                              </w:rPr>
                              <w:t>melakukannya.</w:t>
                            </w:r>
                          </w:p>
                        </w:txbxContent>
                      </wps:txbx>
                      <wps:bodyPr wrap="square" lIns="0" tIns="0" rIns="0" bIns="0" rtlCol="0">
                        <a:noAutofit/>
                      </wps:bodyPr>
                    </wps:wsp>
                  </a:graphicData>
                </a:graphic>
              </wp:anchor>
            </w:drawing>
          </mc:Choice>
          <mc:Fallback>
            <w:pict>
              <v:shape id="Textbox 132" o:spid="_x0000_s1026" o:spt="202" type="#_x0000_t202" style="position:absolute;left:0pt;margin-left:113.4pt;margin-top:13.85pt;height:13.8pt;width:175.25pt;mso-position-horizontal-relative:page;mso-wrap-distance-bottom:0pt;mso-wrap-distance-top:0pt;z-index:-251542528;mso-width-relative:page;mso-height-relative:page;" fillcolor="#FFFFFF" filled="t" stroked="f" coordsize="21600,21600" o:gfxdata="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N9UB+2AAAAAkBAAAPAAAAAAAAAAEAIAAAACIA&#10;AABkcnMvZG93bnJldi54bWxQSwECFAAUAAAACACHTuJAnGhXYtABAACsAwAADgAAAAAAAAABACAA&#10;AAAnAQAAZHJzL2Uyb0RvYy54bWxQSwUGAAAAAAYABgBZAQAAaQUAAAAA&#10;">
                <v:fill on="t" focussize="0,0"/>
                <v:stroke on="f"/>
                <v:imagedata o:title=""/>
                <o:lock v:ext="edit" aspectratio="f"/>
                <v:textbox inset="0mm,0mm,0mm,0mm">
                  <w:txbxContent>
                    <w:p w14:paraId="6D49A2B2">
                      <w:pPr>
                        <w:pStyle w:val="5"/>
                        <w:spacing w:line="275" w:lineRule="exact"/>
                        <w:rPr>
                          <w:color w:val="000000"/>
                        </w:rPr>
                      </w:pPr>
                      <w:r>
                        <w:rPr>
                          <w:color w:val="000000"/>
                        </w:rPr>
                        <w:t>(atau</w:t>
                      </w:r>
                      <w:r>
                        <w:rPr>
                          <w:color w:val="000000"/>
                          <w:spacing w:val="-2"/>
                        </w:rPr>
                        <w:t xml:space="preserve"> </w:t>
                      </w:r>
                      <w:r>
                        <w:rPr>
                          <w:color w:val="000000"/>
                        </w:rPr>
                        <w:t>kurang</w:t>
                      </w:r>
                      <w:r>
                        <w:rPr>
                          <w:color w:val="000000"/>
                          <w:spacing w:val="-1"/>
                        </w:rPr>
                        <w:t xml:space="preserve"> </w:t>
                      </w:r>
                      <w:r>
                        <w:rPr>
                          <w:color w:val="000000"/>
                        </w:rPr>
                        <w:t>efisien)</w:t>
                      </w:r>
                      <w:r>
                        <w:rPr>
                          <w:color w:val="000000"/>
                          <w:spacing w:val="-3"/>
                        </w:rPr>
                        <w:t xml:space="preserve"> </w:t>
                      </w:r>
                      <w:r>
                        <w:rPr>
                          <w:color w:val="000000"/>
                          <w:spacing w:val="-2"/>
                        </w:rPr>
                        <w:t>melakukannya.</w:t>
                      </w:r>
                    </w:p>
                  </w:txbxContent>
                </v:textbox>
                <w10:wrap type="topAndBottom"/>
              </v:shape>
            </w:pict>
          </mc:Fallback>
        </mc:AlternateContent>
      </w:r>
    </w:p>
    <w:p w14:paraId="74FD5BF2">
      <w:pPr>
        <w:pStyle w:val="7"/>
        <w:numPr>
          <w:ilvl w:val="0"/>
          <w:numId w:val="6"/>
        </w:numPr>
        <w:tabs>
          <w:tab w:val="left" w:pos="1419"/>
        </w:tabs>
        <w:spacing w:before="275" w:after="0" w:line="240" w:lineRule="auto"/>
        <w:ind w:left="1419" w:right="0" w:hanging="359"/>
        <w:jc w:val="left"/>
        <w:rPr>
          <w:sz w:val="24"/>
        </w:rPr>
      </w:pPr>
      <w:r>
        <w:rPr>
          <w:color w:val="000000"/>
          <w:sz w:val="24"/>
          <w:shd w:val="clear" w:color="auto" w:fill="FFFFFF"/>
        </w:rPr>
        <w:t xml:space="preserve">Ciri </w:t>
      </w:r>
      <w:r>
        <w:rPr>
          <w:color w:val="000000"/>
          <w:spacing w:val="-2"/>
          <w:sz w:val="24"/>
          <w:shd w:val="clear" w:color="auto" w:fill="FFFFFF"/>
        </w:rPr>
        <w:t>Fiksatif</w:t>
      </w:r>
    </w:p>
    <w:p w14:paraId="0C5AA983">
      <w:pPr>
        <w:pStyle w:val="5"/>
      </w:pPr>
    </w:p>
    <w:p w14:paraId="27B20850">
      <w:pPr>
        <w:pStyle w:val="5"/>
        <w:ind w:left="1780"/>
      </w:pPr>
      <w:r>
        <mc:AlternateContent>
          <mc:Choice Requires="wps">
            <w:drawing>
              <wp:anchor distT="0" distB="0" distL="0" distR="0" simplePos="0" relativeHeight="251735040" behindDoc="1" locked="0" layoutInCell="1" allowOverlap="1">
                <wp:simplePos x="0" y="0"/>
                <wp:positionH relativeFrom="page">
                  <wp:posOffset>1939925</wp:posOffset>
                </wp:positionH>
                <wp:positionV relativeFrom="paragraph">
                  <wp:posOffset>635</wp:posOffset>
                </wp:positionV>
                <wp:extent cx="4540885" cy="175260"/>
                <wp:effectExtent l="0" t="0" r="0" b="0"/>
                <wp:wrapNone/>
                <wp:docPr id="133" name="Graphic 133"/>
                <wp:cNvGraphicFramePr/>
                <a:graphic xmlns:a="http://schemas.openxmlformats.org/drawingml/2006/main">
                  <a:graphicData uri="http://schemas.microsoft.com/office/word/2010/wordprocessingShape">
                    <wps:wsp>
                      <wps:cNvSpPr/>
                      <wps:spPr>
                        <a:xfrm>
                          <a:off x="0" y="0"/>
                          <a:ext cx="4540885" cy="175260"/>
                        </a:xfrm>
                        <a:custGeom>
                          <a:avLst/>
                          <a:gdLst/>
                          <a:ahLst/>
                          <a:cxnLst/>
                          <a:rect l="l" t="t" r="r" b="b"/>
                          <a:pathLst>
                            <a:path w="4540885" h="175260">
                              <a:moveTo>
                                <a:pt x="4540885" y="0"/>
                              </a:moveTo>
                              <a:lnTo>
                                <a:pt x="0" y="0"/>
                              </a:lnTo>
                              <a:lnTo>
                                <a:pt x="0" y="175260"/>
                              </a:lnTo>
                              <a:lnTo>
                                <a:pt x="4540885" y="175260"/>
                              </a:lnTo>
                              <a:lnTo>
                                <a:pt x="4540885" y="0"/>
                              </a:lnTo>
                              <a:close/>
                            </a:path>
                          </a:pathLst>
                        </a:custGeom>
                        <a:solidFill>
                          <a:srgbClr val="FFFFFF"/>
                        </a:solidFill>
                      </wps:spPr>
                      <wps:bodyPr wrap="square" lIns="0" tIns="0" rIns="0" bIns="0" rtlCol="0">
                        <a:noAutofit/>
                      </wps:bodyPr>
                    </wps:wsp>
                  </a:graphicData>
                </a:graphic>
              </wp:anchor>
            </w:drawing>
          </mc:Choice>
          <mc:Fallback>
            <w:pict>
              <v:shape id="Graphic 133" o:spid="_x0000_s1026" o:spt="100" style="position:absolute;left:0pt;margin-left:152.75pt;margin-top:0.05pt;height:13.8pt;width:357.55pt;mso-position-horizontal-relative:page;z-index:-251581440;mso-width-relative:page;mso-height-relative:page;" fillcolor="#FFFFFF" filled="t" stroked="f" coordsize="4540885,175260" o:gfxdata="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2531L&#10;2QAAAAgBAAAPAAAAAAAAAAEAIAAAACIAAABkcnMvZG93bnJldi54bWxQSwECFAAUAAAACACHTuJA&#10;OfB7eiACAADoBAAADgAAAAAAAAABACAAAAAoAQAAZHJzL2Uyb0RvYy54bWxQSwUGAAAAAAYABgBZ&#10;AQAAugUAAAAA&#10;" path="m4540885,0l0,0,0,175260,4540885,175260,4540885,0xe">
                <v:fill on="t" focussize="0,0"/>
                <v:stroke on="f"/>
                <v:imagedata o:title=""/>
                <o:lock v:ext="edit" aspectratio="f"/>
                <v:textbox inset="0mm,0mm,0mm,0mm"/>
              </v:shape>
            </w:pict>
          </mc:Fallback>
        </mc:AlternateContent>
      </w:r>
      <w:r>
        <w:t>Ciri</w:t>
      </w:r>
      <w:r>
        <w:rPr>
          <w:spacing w:val="3"/>
        </w:rPr>
        <w:t xml:space="preserve"> </w:t>
      </w:r>
      <w:r>
        <w:t>ini</w:t>
      </w:r>
      <w:r>
        <w:rPr>
          <w:spacing w:val="5"/>
        </w:rPr>
        <w:t xml:space="preserve"> </w:t>
      </w:r>
      <w:r>
        <w:t>menggambarkan</w:t>
      </w:r>
      <w:r>
        <w:rPr>
          <w:spacing w:val="8"/>
        </w:rPr>
        <w:t xml:space="preserve"> </w:t>
      </w:r>
      <w:r>
        <w:t>kemampuan</w:t>
      </w:r>
      <w:r>
        <w:rPr>
          <w:spacing w:val="4"/>
        </w:rPr>
        <w:t xml:space="preserve"> </w:t>
      </w:r>
      <w:r>
        <w:t>media</w:t>
      </w:r>
      <w:r>
        <w:rPr>
          <w:spacing w:val="5"/>
        </w:rPr>
        <w:t xml:space="preserve"> </w:t>
      </w:r>
      <w:r>
        <w:t>untuk</w:t>
      </w:r>
      <w:r>
        <w:rPr>
          <w:spacing w:val="7"/>
        </w:rPr>
        <w:t xml:space="preserve"> </w:t>
      </w:r>
      <w:r>
        <w:t>merekam,</w:t>
      </w:r>
      <w:r>
        <w:rPr>
          <w:spacing w:val="6"/>
        </w:rPr>
        <w:t xml:space="preserve"> </w:t>
      </w:r>
      <w:r>
        <w:rPr>
          <w:spacing w:val="-2"/>
        </w:rPr>
        <w:t>menyimpan,</w:t>
      </w:r>
    </w:p>
    <w:p w14:paraId="5BB6D8B2">
      <w:pPr>
        <w:pStyle w:val="5"/>
      </w:pPr>
    </w:p>
    <w:p w14:paraId="6960147C">
      <w:pPr>
        <w:pStyle w:val="5"/>
        <w:spacing w:line="480" w:lineRule="auto"/>
        <w:ind w:left="1420" w:right="424"/>
        <w:jc w:val="both"/>
      </w:pPr>
      <w:r>
        <mc:AlternateContent>
          <mc:Choice Requires="wps">
            <w:drawing>
              <wp:anchor distT="0" distB="0" distL="0" distR="0" simplePos="0" relativeHeight="251736064"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34" name="Graphic 134"/>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34" o:spid="_x0000_s1026" o:spt="100" style="position:absolute;left:0pt;margin-left:134.75pt;margin-top:0.05pt;height:13.8pt;width:375.55pt;mso-position-horizontal-relative:page;z-index:-251580416;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Cf2Yy4&#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dan melestarikan informasi atau peristiwa. Media seperti video, fotografi, dan rekaman audio memungkinkan siswa untuk mengakses kembali materi yang telah diajarkan. Misalnya, penggunaan video pembelajaran dapat membantu siswa mereview materi kapan saja, yang mungkin sulit dilakukan oleh guru dalam sesi tatap muka.</w:t>
      </w:r>
    </w:p>
    <w:p w14:paraId="164412C9">
      <w:pPr>
        <w:pStyle w:val="5"/>
        <w:spacing w:after="0" w:line="480" w:lineRule="auto"/>
        <w:jc w:val="both"/>
        <w:sectPr>
          <w:pgSz w:w="11910" w:h="16840"/>
          <w:pgMar w:top="1920" w:right="1275" w:bottom="280" w:left="1275" w:header="717" w:footer="0" w:gutter="0"/>
          <w:cols w:space="720" w:num="1"/>
        </w:sectPr>
      </w:pPr>
    </w:p>
    <w:p w14:paraId="2BB2348D">
      <w:pPr>
        <w:pStyle w:val="5"/>
        <w:spacing w:before="53"/>
      </w:pPr>
    </w:p>
    <w:p w14:paraId="3118D10A">
      <w:pPr>
        <w:pStyle w:val="7"/>
        <w:numPr>
          <w:ilvl w:val="0"/>
          <w:numId w:val="6"/>
        </w:numPr>
        <w:tabs>
          <w:tab w:val="left" w:pos="1419"/>
        </w:tabs>
        <w:spacing w:before="0" w:after="0" w:line="240" w:lineRule="auto"/>
        <w:ind w:left="1419" w:right="0" w:hanging="359"/>
        <w:jc w:val="left"/>
        <w:rPr>
          <w:sz w:val="24"/>
        </w:rPr>
      </w:pPr>
      <w:r>
        <w:rPr>
          <w:sz w:val="24"/>
        </w:rPr>
        <w:t xml:space="preserve">Ciri </w:t>
      </w:r>
      <w:r>
        <w:rPr>
          <w:spacing w:val="-2"/>
          <w:sz w:val="24"/>
        </w:rPr>
        <w:t>Manipulatif</w:t>
      </w:r>
    </w:p>
    <w:p w14:paraId="3E56892C">
      <w:pPr>
        <w:pStyle w:val="5"/>
      </w:pPr>
    </w:p>
    <w:p w14:paraId="1725F577">
      <w:pPr>
        <w:pStyle w:val="5"/>
        <w:spacing w:line="480" w:lineRule="auto"/>
        <w:ind w:left="1420" w:right="425" w:firstLine="360"/>
        <w:jc w:val="both"/>
      </w:pPr>
      <w:r>
        <w:t>Media yang memiliki ciri manipulatif memungkinkan transformasi dan pengubahan representasi objek atau kejadian. Misalnya, simulasi interaktif dalam pembelajaran sains memungkinkan siswa untuk mengubah variabel</w:t>
      </w:r>
      <w:r>
        <w:rPr>
          <w:spacing w:val="40"/>
        </w:rPr>
        <w:t xml:space="preserve"> </w:t>
      </w:r>
      <w:r>
        <w:t>dan</w:t>
      </w:r>
      <w:r>
        <w:rPr>
          <w:spacing w:val="13"/>
        </w:rPr>
        <w:t xml:space="preserve"> </w:t>
      </w:r>
      <w:r>
        <w:t>melihat</w:t>
      </w:r>
      <w:r>
        <w:rPr>
          <w:spacing w:val="16"/>
        </w:rPr>
        <w:t xml:space="preserve"> </w:t>
      </w:r>
      <w:r>
        <w:t>hasilnya</w:t>
      </w:r>
      <w:r>
        <w:rPr>
          <w:spacing w:val="15"/>
        </w:rPr>
        <w:t xml:space="preserve"> </w:t>
      </w:r>
      <w:r>
        <w:t>secara</w:t>
      </w:r>
      <w:r>
        <w:rPr>
          <w:spacing w:val="14"/>
        </w:rPr>
        <w:t xml:space="preserve"> </w:t>
      </w:r>
      <w:r>
        <w:t>langsung,</w:t>
      </w:r>
      <w:r>
        <w:rPr>
          <w:spacing w:val="15"/>
        </w:rPr>
        <w:t xml:space="preserve"> </w:t>
      </w:r>
      <w:r>
        <w:t>seperti</w:t>
      </w:r>
      <w:r>
        <w:rPr>
          <w:spacing w:val="16"/>
        </w:rPr>
        <w:t xml:space="preserve"> </w:t>
      </w:r>
      <w:r>
        <w:t>dalam</w:t>
      </w:r>
      <w:r>
        <w:rPr>
          <w:spacing w:val="17"/>
        </w:rPr>
        <w:t xml:space="preserve"> </w:t>
      </w:r>
      <w:r>
        <w:t>eksperimen</w:t>
      </w:r>
      <w:r>
        <w:rPr>
          <w:spacing w:val="16"/>
        </w:rPr>
        <w:t xml:space="preserve"> </w:t>
      </w:r>
      <w:r>
        <w:t>virtual</w:t>
      </w:r>
      <w:r>
        <w:rPr>
          <w:spacing w:val="17"/>
        </w:rPr>
        <w:t xml:space="preserve"> </w:t>
      </w:r>
      <w:r>
        <w:rPr>
          <w:spacing w:val="-4"/>
        </w:rPr>
        <w:t>yang</w:t>
      </w:r>
    </w:p>
    <w:p w14:paraId="08A45E48">
      <w:pPr>
        <w:pStyle w:val="5"/>
        <w:spacing w:before="1"/>
        <w:ind w:left="1420"/>
      </w:pPr>
      <w:r>
        <w:drawing>
          <wp:anchor distT="0" distB="0" distL="0" distR="0" simplePos="0" relativeHeight="251736064"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35" name="Image 135"/>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37088"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136" name="Graphic 136"/>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36" o:spid="_x0000_s1026" o:spt="100" style="position:absolute;left:0pt;margin-left:134.75pt;margin-top:0.05pt;height:13.85pt;width:375.55pt;mso-position-horizontal-relative:page;z-index:-251579392;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Zc&#10;EtYAAAAIAQAADwAAAAAAAAABACAAAAAiAAAAZHJzL2Rvd25yZXYueG1sUEsBAhQAFAAAAAgAh07i&#10;QMGd26YkAgAA6AQAAA4AAAAAAAAAAQAgAAAAJQEAAGRycy9lMm9Eb2MueG1sUEsFBgAAAAAGAAYA&#10;WQEAALsFAAAAAA==&#10;" path="m4769485,0l0,0,0,175564,4769485,175564,4769485,0xe">
                <v:fill on="t" focussize="0,0"/>
                <v:stroke on="f"/>
                <v:imagedata o:title=""/>
                <o:lock v:ext="edit" aspectratio="f"/>
                <v:textbox inset="0mm,0mm,0mm,0mm"/>
              </v:shape>
            </w:pict>
          </mc:Fallback>
        </mc:AlternateContent>
      </w:r>
      <w:r>
        <w:t>menunjukkan</w:t>
      </w:r>
      <w:r>
        <w:rPr>
          <w:spacing w:val="42"/>
        </w:rPr>
        <w:t xml:space="preserve"> </w:t>
      </w:r>
      <w:r>
        <w:t>efek</w:t>
      </w:r>
      <w:r>
        <w:rPr>
          <w:spacing w:val="44"/>
        </w:rPr>
        <w:t xml:space="preserve"> </w:t>
      </w:r>
      <w:r>
        <w:t>perubahan</w:t>
      </w:r>
      <w:r>
        <w:rPr>
          <w:spacing w:val="44"/>
        </w:rPr>
        <w:t xml:space="preserve"> </w:t>
      </w:r>
      <w:r>
        <w:t>suhu</w:t>
      </w:r>
      <w:r>
        <w:rPr>
          <w:spacing w:val="44"/>
        </w:rPr>
        <w:t xml:space="preserve"> </w:t>
      </w:r>
      <w:r>
        <w:t>pada</w:t>
      </w:r>
      <w:r>
        <w:rPr>
          <w:spacing w:val="43"/>
        </w:rPr>
        <w:t xml:space="preserve"> </w:t>
      </w:r>
      <w:r>
        <w:t>reaksi</w:t>
      </w:r>
      <w:r>
        <w:rPr>
          <w:spacing w:val="50"/>
        </w:rPr>
        <w:t xml:space="preserve"> </w:t>
      </w:r>
      <w:r>
        <w:t>kimia.</w:t>
      </w:r>
      <w:r>
        <w:rPr>
          <w:spacing w:val="43"/>
        </w:rPr>
        <w:t xml:space="preserve"> </w:t>
      </w:r>
      <w:r>
        <w:t>Hal</w:t>
      </w:r>
      <w:r>
        <w:rPr>
          <w:spacing w:val="44"/>
        </w:rPr>
        <w:t xml:space="preserve"> </w:t>
      </w:r>
      <w:r>
        <w:t>ini</w:t>
      </w:r>
      <w:r>
        <w:rPr>
          <w:spacing w:val="45"/>
        </w:rPr>
        <w:t xml:space="preserve"> </w:t>
      </w:r>
      <w:r>
        <w:t>tidak</w:t>
      </w:r>
      <w:r>
        <w:rPr>
          <w:spacing w:val="45"/>
        </w:rPr>
        <w:t xml:space="preserve"> </w:t>
      </w:r>
      <w:r>
        <w:rPr>
          <w:spacing w:val="-2"/>
        </w:rPr>
        <w:t>hanya</w:t>
      </w:r>
    </w:p>
    <w:p w14:paraId="7BCEE136">
      <w:pPr>
        <w:pStyle w:val="5"/>
      </w:pPr>
    </w:p>
    <w:p w14:paraId="7664D19B">
      <w:pPr>
        <w:pStyle w:val="5"/>
        <w:ind w:left="1420"/>
      </w:pPr>
      <w:r>
        <mc:AlternateContent>
          <mc:Choice Requires="wps">
            <w:drawing>
              <wp:anchor distT="0" distB="0" distL="0" distR="0" simplePos="0" relativeHeight="251737088"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137" name="Graphic 137"/>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59"/>
                              </a:lnTo>
                              <a:lnTo>
                                <a:pt x="4769485" y="175259"/>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37" o:spid="_x0000_s1026" o:spt="100" style="position:absolute;left:0pt;margin-left:134.75pt;margin-top:0pt;height:13.8pt;width:375.55pt;mso-position-horizontal-relative:page;z-index:-251579392;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0DNwjV&#10;AAAACAEAAA8AAAAAAAAAAQAgAAAAIgAAAGRycy9kb3ducmV2LnhtbFBLAQIUABQAAAAIAIdO4kCM&#10;kOrpIwIAAOgEAAAOAAAAAAAAAAEAIAAAACQBAABkcnMvZTJvRG9jLnhtbFBLBQYAAAAABgAGAFkB&#10;AAC5BQAAAAA=&#10;" path="m4769485,0l0,0,0,175259,4769485,175259,4769485,0xe">
                <v:fill on="t" focussize="0,0"/>
                <v:stroke on="f"/>
                <v:imagedata o:title=""/>
                <o:lock v:ext="edit" aspectratio="f"/>
                <v:textbox inset="0mm,0mm,0mm,0mm"/>
              </v:shape>
            </w:pict>
          </mc:Fallback>
        </mc:AlternateContent>
      </w:r>
      <w:r>
        <w:t>mempercepat</w:t>
      </w:r>
      <w:r>
        <w:rPr>
          <w:spacing w:val="9"/>
        </w:rPr>
        <w:t xml:space="preserve"> </w:t>
      </w:r>
      <w:r>
        <w:t>pemahaman</w:t>
      </w:r>
      <w:r>
        <w:rPr>
          <w:spacing w:val="10"/>
        </w:rPr>
        <w:t xml:space="preserve"> </w:t>
      </w:r>
      <w:r>
        <w:t>siswa,</w:t>
      </w:r>
      <w:r>
        <w:rPr>
          <w:spacing w:val="10"/>
        </w:rPr>
        <w:t xml:space="preserve"> </w:t>
      </w:r>
      <w:r>
        <w:t>tetapi</w:t>
      </w:r>
      <w:r>
        <w:rPr>
          <w:spacing w:val="11"/>
        </w:rPr>
        <w:t xml:space="preserve"> </w:t>
      </w:r>
      <w:r>
        <w:t>juga</w:t>
      </w:r>
      <w:r>
        <w:rPr>
          <w:spacing w:val="10"/>
        </w:rPr>
        <w:t xml:space="preserve"> </w:t>
      </w:r>
      <w:r>
        <w:t>memberikan</w:t>
      </w:r>
      <w:r>
        <w:rPr>
          <w:spacing w:val="10"/>
        </w:rPr>
        <w:t xml:space="preserve"> </w:t>
      </w:r>
      <w:r>
        <w:t>pengalaman</w:t>
      </w:r>
      <w:r>
        <w:rPr>
          <w:spacing w:val="11"/>
        </w:rPr>
        <w:t xml:space="preserve"> </w:t>
      </w:r>
      <w:r>
        <w:rPr>
          <w:spacing w:val="-2"/>
        </w:rPr>
        <w:t>belajar</w:t>
      </w:r>
    </w:p>
    <w:p w14:paraId="04E1E1F8">
      <w:pPr>
        <w:pStyle w:val="5"/>
      </w:pPr>
    </w:p>
    <w:p w14:paraId="3B1FCF39">
      <w:pPr>
        <w:pStyle w:val="5"/>
        <w:ind w:left="1420"/>
      </w:pPr>
      <w:r>
        <w:rPr>
          <w:color w:val="000000"/>
          <w:shd w:val="clear" w:color="auto" w:fill="FFFFFF"/>
        </w:rPr>
        <w:t>yang</w:t>
      </w:r>
      <w:r>
        <w:rPr>
          <w:color w:val="000000"/>
          <w:spacing w:val="-3"/>
          <w:shd w:val="clear" w:color="auto" w:fill="FFFFFF"/>
        </w:rPr>
        <w:t xml:space="preserve"> </w:t>
      </w:r>
      <w:r>
        <w:rPr>
          <w:color w:val="000000"/>
          <w:shd w:val="clear" w:color="auto" w:fill="FFFFFF"/>
        </w:rPr>
        <w:t xml:space="preserve">lebih </w:t>
      </w:r>
      <w:r>
        <w:rPr>
          <w:color w:val="000000"/>
          <w:spacing w:val="-2"/>
          <w:shd w:val="clear" w:color="auto" w:fill="FFFFFF"/>
        </w:rPr>
        <w:t>mendalam.</w:t>
      </w:r>
    </w:p>
    <w:p w14:paraId="6487CC9D">
      <w:pPr>
        <w:pStyle w:val="5"/>
      </w:pPr>
    </w:p>
    <w:p w14:paraId="686E7A70">
      <w:pPr>
        <w:pStyle w:val="7"/>
        <w:numPr>
          <w:ilvl w:val="0"/>
          <w:numId w:val="6"/>
        </w:numPr>
        <w:tabs>
          <w:tab w:val="left" w:pos="1419"/>
        </w:tabs>
        <w:spacing w:before="0" w:after="0" w:line="240" w:lineRule="auto"/>
        <w:ind w:left="1419" w:right="0" w:hanging="359"/>
        <w:jc w:val="left"/>
        <w:rPr>
          <w:sz w:val="24"/>
        </w:rPr>
      </w:pPr>
      <w:r>
        <w:rPr>
          <w:color w:val="000000"/>
          <w:sz w:val="24"/>
          <w:shd w:val="clear" w:color="auto" w:fill="FFFFFF"/>
        </w:rPr>
        <w:t xml:space="preserve">Ciri </w:t>
      </w:r>
      <w:r>
        <w:rPr>
          <w:color w:val="000000"/>
          <w:spacing w:val="-2"/>
          <w:sz w:val="24"/>
          <w:shd w:val="clear" w:color="auto" w:fill="FFFFFF"/>
        </w:rPr>
        <w:t>Distributif</w:t>
      </w:r>
    </w:p>
    <w:p w14:paraId="53F09162">
      <w:pPr>
        <w:pStyle w:val="5"/>
      </w:pPr>
    </w:p>
    <w:p w14:paraId="44539076">
      <w:pPr>
        <w:pStyle w:val="5"/>
        <w:ind w:left="1780"/>
      </w:pPr>
      <w:r>
        <mc:AlternateContent>
          <mc:Choice Requires="wps">
            <w:drawing>
              <wp:anchor distT="0" distB="0" distL="0" distR="0" simplePos="0" relativeHeight="251738112" behindDoc="1" locked="0" layoutInCell="1" allowOverlap="1">
                <wp:simplePos x="0" y="0"/>
                <wp:positionH relativeFrom="page">
                  <wp:posOffset>1939925</wp:posOffset>
                </wp:positionH>
                <wp:positionV relativeFrom="paragraph">
                  <wp:posOffset>635</wp:posOffset>
                </wp:positionV>
                <wp:extent cx="4540885" cy="175260"/>
                <wp:effectExtent l="0" t="0" r="0" b="0"/>
                <wp:wrapNone/>
                <wp:docPr id="138" name="Graphic 138"/>
                <wp:cNvGraphicFramePr/>
                <a:graphic xmlns:a="http://schemas.openxmlformats.org/drawingml/2006/main">
                  <a:graphicData uri="http://schemas.microsoft.com/office/word/2010/wordprocessingShape">
                    <wps:wsp>
                      <wps:cNvSpPr/>
                      <wps:spPr>
                        <a:xfrm>
                          <a:off x="0" y="0"/>
                          <a:ext cx="4540885" cy="175260"/>
                        </a:xfrm>
                        <a:custGeom>
                          <a:avLst/>
                          <a:gdLst/>
                          <a:ahLst/>
                          <a:cxnLst/>
                          <a:rect l="l" t="t" r="r" b="b"/>
                          <a:pathLst>
                            <a:path w="4540885" h="175260">
                              <a:moveTo>
                                <a:pt x="4540885" y="0"/>
                              </a:moveTo>
                              <a:lnTo>
                                <a:pt x="0" y="0"/>
                              </a:lnTo>
                              <a:lnTo>
                                <a:pt x="0" y="175260"/>
                              </a:lnTo>
                              <a:lnTo>
                                <a:pt x="4540885" y="175260"/>
                              </a:lnTo>
                              <a:lnTo>
                                <a:pt x="4540885" y="0"/>
                              </a:lnTo>
                              <a:close/>
                            </a:path>
                          </a:pathLst>
                        </a:custGeom>
                        <a:solidFill>
                          <a:srgbClr val="FFFFFF"/>
                        </a:solidFill>
                      </wps:spPr>
                      <wps:bodyPr wrap="square" lIns="0" tIns="0" rIns="0" bIns="0" rtlCol="0">
                        <a:noAutofit/>
                      </wps:bodyPr>
                    </wps:wsp>
                  </a:graphicData>
                </a:graphic>
              </wp:anchor>
            </w:drawing>
          </mc:Choice>
          <mc:Fallback>
            <w:pict>
              <v:shape id="Graphic 138" o:spid="_x0000_s1026" o:spt="100" style="position:absolute;left:0pt;margin-left:152.75pt;margin-top:0.05pt;height:13.8pt;width:357.55pt;mso-position-horizontal-relative:page;z-index:-251578368;mso-width-relative:page;mso-height-relative:page;" fillcolor="#FFFFFF" filled="t" stroked="f" coordsize="4540885,175260" o:gfxdata="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bnfUvZ&#10;AAAACAEAAA8AAAAAAAAAAQAgAAAAIgAAAGRycy9kb3ducmV2LnhtbFBLAQIUABQAAAAIAIdO4kBd&#10;QuTuHwIAAOgEAAAOAAAAAAAAAAEAIAAAACgBAABkcnMvZTJvRG9jLnhtbFBLBQYAAAAABgAGAFkB&#10;AAC5BQAAAAA=&#10;" path="m4540885,0l0,0,0,175260,4540885,175260,4540885,0xe">
                <v:fill on="t" focussize="0,0"/>
                <v:stroke on="f"/>
                <v:imagedata o:title=""/>
                <o:lock v:ext="edit" aspectratio="f"/>
                <v:textbox inset="0mm,0mm,0mm,0mm"/>
              </v:shape>
            </w:pict>
          </mc:Fallback>
        </mc:AlternateContent>
      </w:r>
      <w:r>
        <w:t>Ciri</w:t>
      </w:r>
      <w:r>
        <w:rPr>
          <w:spacing w:val="69"/>
          <w:w w:val="150"/>
        </w:rPr>
        <w:t xml:space="preserve"> </w:t>
      </w:r>
      <w:r>
        <w:t>distributif</w:t>
      </w:r>
      <w:r>
        <w:rPr>
          <w:spacing w:val="68"/>
          <w:w w:val="150"/>
        </w:rPr>
        <w:t xml:space="preserve"> </w:t>
      </w:r>
      <w:r>
        <w:t>dari</w:t>
      </w:r>
      <w:r>
        <w:rPr>
          <w:spacing w:val="69"/>
          <w:w w:val="150"/>
        </w:rPr>
        <w:t xml:space="preserve"> </w:t>
      </w:r>
      <w:r>
        <w:t>media</w:t>
      </w:r>
      <w:r>
        <w:rPr>
          <w:spacing w:val="69"/>
          <w:w w:val="150"/>
        </w:rPr>
        <w:t xml:space="preserve"> </w:t>
      </w:r>
      <w:r>
        <w:t>memungkinkan</w:t>
      </w:r>
      <w:r>
        <w:rPr>
          <w:spacing w:val="69"/>
          <w:w w:val="150"/>
        </w:rPr>
        <w:t xml:space="preserve"> </w:t>
      </w:r>
      <w:r>
        <w:t>penyebaran</w:t>
      </w:r>
      <w:r>
        <w:rPr>
          <w:spacing w:val="71"/>
          <w:w w:val="150"/>
        </w:rPr>
        <w:t xml:space="preserve"> </w:t>
      </w:r>
      <w:r>
        <w:t>informasi</w:t>
      </w:r>
      <w:r>
        <w:rPr>
          <w:spacing w:val="69"/>
          <w:w w:val="150"/>
        </w:rPr>
        <w:t xml:space="preserve"> </w:t>
      </w:r>
      <w:r>
        <w:rPr>
          <w:spacing w:val="-5"/>
        </w:rPr>
        <w:t>ke</w:t>
      </w:r>
    </w:p>
    <w:p w14:paraId="7258BA90">
      <w:pPr>
        <w:pStyle w:val="5"/>
      </w:pPr>
    </w:p>
    <w:p w14:paraId="0559AE8A">
      <w:pPr>
        <w:pStyle w:val="5"/>
        <w:ind w:left="1420"/>
      </w:pPr>
      <w:r>
        <mc:AlternateContent>
          <mc:Choice Requires="wps">
            <w:drawing>
              <wp:anchor distT="0" distB="0" distL="0" distR="0" simplePos="0" relativeHeight="251738112"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39" name="Graphic 139"/>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39" o:spid="_x0000_s1026" o:spt="100" style="position:absolute;left:0pt;margin-left:134.75pt;margin-top:0.05pt;height:13.8pt;width:375.55pt;mso-position-horizontal-relative:page;z-index:-251578368;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DzeERT&#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banyak</w:t>
      </w:r>
      <w:r>
        <w:rPr>
          <w:spacing w:val="28"/>
        </w:rPr>
        <w:t xml:space="preserve">  </w:t>
      </w:r>
      <w:r>
        <w:t>siswa</w:t>
      </w:r>
      <w:r>
        <w:rPr>
          <w:spacing w:val="29"/>
        </w:rPr>
        <w:t xml:space="preserve">  </w:t>
      </w:r>
      <w:r>
        <w:t>pada</w:t>
      </w:r>
      <w:r>
        <w:rPr>
          <w:spacing w:val="28"/>
        </w:rPr>
        <w:t xml:space="preserve">  </w:t>
      </w:r>
      <w:r>
        <w:t>waktu</w:t>
      </w:r>
      <w:r>
        <w:rPr>
          <w:spacing w:val="29"/>
        </w:rPr>
        <w:t xml:space="preserve">  </w:t>
      </w:r>
      <w:r>
        <w:t>yang</w:t>
      </w:r>
      <w:r>
        <w:rPr>
          <w:spacing w:val="29"/>
        </w:rPr>
        <w:t xml:space="preserve">  </w:t>
      </w:r>
      <w:r>
        <w:t>bersamaan.</w:t>
      </w:r>
      <w:r>
        <w:rPr>
          <w:spacing w:val="30"/>
        </w:rPr>
        <w:t xml:space="preserve">  </w:t>
      </w:r>
      <w:r>
        <w:t>Dengan</w:t>
      </w:r>
      <w:r>
        <w:rPr>
          <w:spacing w:val="29"/>
        </w:rPr>
        <w:t xml:space="preserve">  </w:t>
      </w:r>
      <w:r>
        <w:t>adanya</w:t>
      </w:r>
      <w:r>
        <w:rPr>
          <w:spacing w:val="28"/>
        </w:rPr>
        <w:t xml:space="preserve">  </w:t>
      </w:r>
      <w:r>
        <w:rPr>
          <w:spacing w:val="-2"/>
        </w:rPr>
        <w:t>platform</w:t>
      </w:r>
    </w:p>
    <w:p w14:paraId="02E842B6">
      <w:pPr>
        <w:pStyle w:val="5"/>
      </w:pPr>
    </w:p>
    <w:p w14:paraId="5FE8D6F8">
      <w:pPr>
        <w:pStyle w:val="5"/>
        <w:ind w:left="1420"/>
      </w:pPr>
      <w:r>
        <mc:AlternateContent>
          <mc:Choice Requires="wps">
            <w:drawing>
              <wp:anchor distT="0" distB="0" distL="0" distR="0" simplePos="0" relativeHeight="251739136"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140" name="Graphic 140"/>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40" o:spid="_x0000_s1026" o:spt="100" style="position:absolute;left:0pt;margin-left:134.75pt;margin-top:0.05pt;height:13.85pt;width:375.55pt;mso-position-horizontal-relative:page;z-index:-251577344;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NlwS&#10;1gAAAAgBAAAPAAAAAAAAAAEAIAAAACIAAABkcnMvZG93bnJldi54bWxQSwECFAAUAAAACACHTuJA&#10;eAqOjiMCAADoBAAADgAAAAAAAAABACAAAAAlAQAAZHJzL2Uyb0RvYy54bWxQSwUGAAAAAAYABgBZ&#10;AQAAugUAAAAA&#10;" path="m4769485,0l0,0,0,175564,4769485,175564,4769485,0xe">
                <v:fill on="t" focussize="0,0"/>
                <v:stroke on="f"/>
                <v:imagedata o:title=""/>
                <o:lock v:ext="edit" aspectratio="f"/>
                <v:textbox inset="0mm,0mm,0mm,0mm"/>
              </v:shape>
            </w:pict>
          </mc:Fallback>
        </mc:AlternateContent>
      </w:r>
      <w:r>
        <w:t>pembelajaran</w:t>
      </w:r>
      <w:r>
        <w:rPr>
          <w:spacing w:val="42"/>
        </w:rPr>
        <w:t xml:space="preserve"> </w:t>
      </w:r>
      <w:r>
        <w:t>daring,</w:t>
      </w:r>
      <w:r>
        <w:rPr>
          <w:spacing w:val="45"/>
        </w:rPr>
        <w:t xml:space="preserve"> </w:t>
      </w:r>
      <w:r>
        <w:t>media</w:t>
      </w:r>
      <w:r>
        <w:rPr>
          <w:spacing w:val="44"/>
        </w:rPr>
        <w:t xml:space="preserve"> </w:t>
      </w:r>
      <w:r>
        <w:t>seperti</w:t>
      </w:r>
      <w:r>
        <w:rPr>
          <w:spacing w:val="45"/>
        </w:rPr>
        <w:t xml:space="preserve"> </w:t>
      </w:r>
      <w:r>
        <w:t>webinar</w:t>
      </w:r>
      <w:r>
        <w:rPr>
          <w:spacing w:val="45"/>
        </w:rPr>
        <w:t xml:space="preserve"> </w:t>
      </w:r>
      <w:r>
        <w:t>atau</w:t>
      </w:r>
      <w:r>
        <w:rPr>
          <w:spacing w:val="45"/>
        </w:rPr>
        <w:t xml:space="preserve"> </w:t>
      </w:r>
      <w:r>
        <w:t>sesi</w:t>
      </w:r>
      <w:r>
        <w:rPr>
          <w:spacing w:val="46"/>
        </w:rPr>
        <w:t xml:space="preserve"> </w:t>
      </w:r>
      <w:r>
        <w:t>live</w:t>
      </w:r>
      <w:r>
        <w:rPr>
          <w:spacing w:val="44"/>
        </w:rPr>
        <w:t xml:space="preserve"> </w:t>
      </w:r>
      <w:r>
        <w:t>streaming</w:t>
      </w:r>
      <w:r>
        <w:rPr>
          <w:spacing w:val="45"/>
        </w:rPr>
        <w:t xml:space="preserve"> </w:t>
      </w:r>
      <w:r>
        <w:rPr>
          <w:spacing w:val="-2"/>
        </w:rPr>
        <w:t>dapat</w:t>
      </w:r>
    </w:p>
    <w:p w14:paraId="7DA68080">
      <w:pPr>
        <w:pStyle w:val="5"/>
      </w:pPr>
    </w:p>
    <w:p w14:paraId="4467BBC4">
      <w:pPr>
        <w:pStyle w:val="5"/>
        <w:ind w:left="1420"/>
      </w:pPr>
      <w:r>
        <mc:AlternateContent>
          <mc:Choice Requires="wps">
            <w:drawing>
              <wp:anchor distT="0" distB="0" distL="0" distR="0" simplePos="0" relativeHeight="251739136"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41" name="Graphic 141"/>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41" o:spid="_x0000_s1026" o:spt="100" style="position:absolute;left:0pt;margin-left:134.75pt;margin-top:0.05pt;height:13.8pt;width:375.55pt;mso-position-horizontal-relative:page;z-index:-251577344;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Cix3Kv&#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menjangkau</w:t>
      </w:r>
      <w:r>
        <w:rPr>
          <w:spacing w:val="73"/>
          <w:w w:val="150"/>
        </w:rPr>
        <w:t xml:space="preserve"> </w:t>
      </w:r>
      <w:r>
        <w:t>siswa</w:t>
      </w:r>
      <w:r>
        <w:rPr>
          <w:spacing w:val="74"/>
          <w:w w:val="150"/>
        </w:rPr>
        <w:t xml:space="preserve"> </w:t>
      </w:r>
      <w:r>
        <w:t>dari</w:t>
      </w:r>
      <w:r>
        <w:rPr>
          <w:spacing w:val="77"/>
          <w:w w:val="150"/>
        </w:rPr>
        <w:t xml:space="preserve"> </w:t>
      </w:r>
      <w:r>
        <w:t>berbagai</w:t>
      </w:r>
      <w:r>
        <w:rPr>
          <w:spacing w:val="77"/>
          <w:w w:val="150"/>
        </w:rPr>
        <w:t xml:space="preserve"> </w:t>
      </w:r>
      <w:r>
        <w:t>lokasi</w:t>
      </w:r>
      <w:r>
        <w:rPr>
          <w:spacing w:val="76"/>
          <w:w w:val="150"/>
        </w:rPr>
        <w:t xml:space="preserve"> </w:t>
      </w:r>
      <w:r>
        <w:t>sekaligus,</w:t>
      </w:r>
      <w:r>
        <w:rPr>
          <w:spacing w:val="76"/>
          <w:w w:val="150"/>
        </w:rPr>
        <w:t xml:space="preserve"> </w:t>
      </w:r>
      <w:r>
        <w:t>memberikan</w:t>
      </w:r>
      <w:r>
        <w:rPr>
          <w:spacing w:val="76"/>
          <w:w w:val="150"/>
        </w:rPr>
        <w:t xml:space="preserve"> </w:t>
      </w:r>
      <w:r>
        <w:rPr>
          <w:spacing w:val="-2"/>
        </w:rPr>
        <w:t>mereka</w:t>
      </w:r>
    </w:p>
    <w:p w14:paraId="3D7D32AC">
      <w:pPr>
        <w:pStyle w:val="5"/>
      </w:pPr>
    </w:p>
    <w:p w14:paraId="6A23D3F6">
      <w:pPr>
        <w:pStyle w:val="5"/>
        <w:ind w:left="1420"/>
      </w:pPr>
      <w:r>
        <mc:AlternateContent>
          <mc:Choice Requires="wps">
            <w:drawing>
              <wp:anchor distT="0" distB="0" distL="0" distR="0" simplePos="0" relativeHeight="25174016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42" name="Graphic 142"/>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42" o:spid="_x0000_s1026" o:spt="100" style="position:absolute;left:0pt;margin-left:134.75pt;margin-top:0.05pt;height:13.8pt;width:375.55pt;mso-position-horizontal-relative:page;z-index:-25157632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AmTtmQ&#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pengalaman</w:t>
      </w:r>
      <w:r>
        <w:rPr>
          <w:spacing w:val="5"/>
        </w:rPr>
        <w:t xml:space="preserve"> </w:t>
      </w:r>
      <w:r>
        <w:t>belajar</w:t>
      </w:r>
      <w:r>
        <w:rPr>
          <w:spacing w:val="7"/>
        </w:rPr>
        <w:t xml:space="preserve"> </w:t>
      </w:r>
      <w:r>
        <w:t>yang</w:t>
      </w:r>
      <w:r>
        <w:rPr>
          <w:spacing w:val="9"/>
        </w:rPr>
        <w:t xml:space="preserve"> </w:t>
      </w:r>
      <w:r>
        <w:t>seragam.</w:t>
      </w:r>
      <w:r>
        <w:rPr>
          <w:spacing w:val="10"/>
        </w:rPr>
        <w:t xml:space="preserve"> </w:t>
      </w:r>
      <w:r>
        <w:t>Ini</w:t>
      </w:r>
      <w:r>
        <w:rPr>
          <w:spacing w:val="8"/>
        </w:rPr>
        <w:t xml:space="preserve"> </w:t>
      </w:r>
      <w:r>
        <w:t>sangat</w:t>
      </w:r>
      <w:r>
        <w:rPr>
          <w:spacing w:val="7"/>
        </w:rPr>
        <w:t xml:space="preserve"> </w:t>
      </w:r>
      <w:r>
        <w:t>berguna</w:t>
      </w:r>
      <w:r>
        <w:rPr>
          <w:spacing w:val="7"/>
        </w:rPr>
        <w:t xml:space="preserve"> </w:t>
      </w:r>
      <w:r>
        <w:t>di</w:t>
      </w:r>
      <w:r>
        <w:rPr>
          <w:spacing w:val="7"/>
        </w:rPr>
        <w:t xml:space="preserve"> </w:t>
      </w:r>
      <w:r>
        <w:t>era</w:t>
      </w:r>
      <w:r>
        <w:rPr>
          <w:spacing w:val="6"/>
        </w:rPr>
        <w:t xml:space="preserve"> </w:t>
      </w:r>
      <w:r>
        <w:t>pendidikan</w:t>
      </w:r>
      <w:r>
        <w:rPr>
          <w:spacing w:val="8"/>
        </w:rPr>
        <w:t xml:space="preserve"> </w:t>
      </w:r>
      <w:r>
        <w:rPr>
          <w:spacing w:val="-2"/>
        </w:rPr>
        <w:t>jarak</w:t>
      </w:r>
    </w:p>
    <w:p w14:paraId="7195058E">
      <w:pPr>
        <w:pStyle w:val="5"/>
      </w:pPr>
    </w:p>
    <w:p w14:paraId="52F1F8E2">
      <w:pPr>
        <w:pStyle w:val="5"/>
        <w:spacing w:before="1"/>
        <w:ind w:left="1420"/>
      </w:pPr>
      <w:r>
        <mc:AlternateContent>
          <mc:Choice Requires="wps">
            <w:drawing>
              <wp:anchor distT="0" distB="0" distL="0" distR="0" simplePos="0" relativeHeight="25174016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43" name="Graphic 143"/>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43" o:spid="_x0000_s1026" o:spt="100" style="position:absolute;left:0pt;margin-left:134.75pt;margin-top:0.05pt;height:13.8pt;width:375.55pt;mso-position-horizontal-relative:page;z-index:-25157632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Bayb+F&#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jauh,</w:t>
      </w:r>
      <w:r>
        <w:rPr>
          <w:spacing w:val="46"/>
        </w:rPr>
        <w:t xml:space="preserve"> </w:t>
      </w:r>
      <w:r>
        <w:t>di</w:t>
      </w:r>
      <w:r>
        <w:rPr>
          <w:spacing w:val="50"/>
        </w:rPr>
        <w:t xml:space="preserve"> </w:t>
      </w:r>
      <w:r>
        <w:t>mana</w:t>
      </w:r>
      <w:r>
        <w:rPr>
          <w:spacing w:val="47"/>
        </w:rPr>
        <w:t xml:space="preserve"> </w:t>
      </w:r>
      <w:r>
        <w:t>guru</w:t>
      </w:r>
      <w:r>
        <w:rPr>
          <w:spacing w:val="49"/>
        </w:rPr>
        <w:t xml:space="preserve"> </w:t>
      </w:r>
      <w:r>
        <w:t>dapat</w:t>
      </w:r>
      <w:r>
        <w:rPr>
          <w:spacing w:val="51"/>
        </w:rPr>
        <w:t xml:space="preserve"> </w:t>
      </w:r>
      <w:r>
        <w:t>mengajar</w:t>
      </w:r>
      <w:r>
        <w:rPr>
          <w:spacing w:val="51"/>
        </w:rPr>
        <w:t xml:space="preserve"> </w:t>
      </w:r>
      <w:r>
        <w:t>ratusan</w:t>
      </w:r>
      <w:r>
        <w:rPr>
          <w:spacing w:val="48"/>
        </w:rPr>
        <w:t xml:space="preserve"> </w:t>
      </w:r>
      <w:r>
        <w:t>siswa</w:t>
      </w:r>
      <w:r>
        <w:rPr>
          <w:spacing w:val="48"/>
        </w:rPr>
        <w:t xml:space="preserve"> </w:t>
      </w:r>
      <w:r>
        <w:t>secara</w:t>
      </w:r>
      <w:r>
        <w:rPr>
          <w:spacing w:val="48"/>
        </w:rPr>
        <w:t xml:space="preserve"> </w:t>
      </w:r>
      <w:r>
        <w:t>bersamaan</w:t>
      </w:r>
      <w:r>
        <w:rPr>
          <w:spacing w:val="50"/>
        </w:rPr>
        <w:t xml:space="preserve"> </w:t>
      </w:r>
      <w:r>
        <w:rPr>
          <w:spacing w:val="-2"/>
        </w:rPr>
        <w:t>tanpa</w:t>
      </w:r>
    </w:p>
    <w:p w14:paraId="0966CBAB">
      <w:pPr>
        <w:pStyle w:val="5"/>
        <w:spacing w:before="276"/>
        <w:ind w:left="1420"/>
      </w:pPr>
      <w:r>
        <w:rPr>
          <w:color w:val="000000"/>
          <w:shd w:val="clear" w:color="auto" w:fill="FFFFFF"/>
        </w:rPr>
        <w:t>batasan</w:t>
      </w:r>
      <w:r>
        <w:rPr>
          <w:color w:val="000000"/>
          <w:spacing w:val="-2"/>
          <w:shd w:val="clear" w:color="auto" w:fill="FFFFFF"/>
        </w:rPr>
        <w:t xml:space="preserve"> </w:t>
      </w:r>
      <w:r>
        <w:rPr>
          <w:color w:val="000000"/>
          <w:shd w:val="clear" w:color="auto" w:fill="FFFFFF"/>
        </w:rPr>
        <w:t>fisik</w:t>
      </w:r>
      <w:r>
        <w:rPr>
          <w:color w:val="000000"/>
          <w:spacing w:val="-1"/>
          <w:shd w:val="clear" w:color="auto" w:fill="FFFFFF"/>
        </w:rPr>
        <w:t xml:space="preserve"> </w:t>
      </w:r>
      <w:r>
        <w:rPr>
          <w:color w:val="000000"/>
          <w:shd w:val="clear" w:color="auto" w:fill="FFFFFF"/>
        </w:rPr>
        <w:t>(Al-Azawei</w:t>
      </w:r>
      <w:r>
        <w:rPr>
          <w:color w:val="000000"/>
          <w:spacing w:val="2"/>
          <w:shd w:val="clear" w:color="auto" w:fill="FFFFFF"/>
        </w:rPr>
        <w:t xml:space="preserve"> </w:t>
      </w:r>
      <w:r>
        <w:rPr>
          <w:i/>
          <w:color w:val="000000"/>
          <w:shd w:val="clear" w:color="auto" w:fill="FFFFFF"/>
        </w:rPr>
        <w:t>et</w:t>
      </w:r>
      <w:r>
        <w:rPr>
          <w:i/>
          <w:color w:val="000000"/>
          <w:spacing w:val="-1"/>
          <w:shd w:val="clear" w:color="auto" w:fill="FFFFFF"/>
        </w:rPr>
        <w:t xml:space="preserve"> </w:t>
      </w:r>
      <w:r>
        <w:rPr>
          <w:i/>
          <w:color w:val="000000"/>
          <w:shd w:val="clear" w:color="auto" w:fill="FFFFFF"/>
        </w:rPr>
        <w:t>al</w:t>
      </w:r>
      <w:r>
        <w:rPr>
          <w:color w:val="000000"/>
          <w:shd w:val="clear" w:color="auto" w:fill="FFFFFF"/>
        </w:rPr>
        <w:t>.,</w:t>
      </w:r>
      <w:r>
        <w:rPr>
          <w:color w:val="000000"/>
          <w:spacing w:val="-1"/>
          <w:shd w:val="clear" w:color="auto" w:fill="FFFFFF"/>
        </w:rPr>
        <w:t xml:space="preserve"> </w:t>
      </w:r>
      <w:r>
        <w:rPr>
          <w:color w:val="000000"/>
          <w:spacing w:val="-2"/>
          <w:shd w:val="clear" w:color="auto" w:fill="FFFFFF"/>
        </w:rPr>
        <w:t>2021).</w:t>
      </w:r>
    </w:p>
    <w:p w14:paraId="40BE0391">
      <w:pPr>
        <w:pStyle w:val="2"/>
        <w:numPr>
          <w:ilvl w:val="2"/>
          <w:numId w:val="3"/>
        </w:numPr>
        <w:tabs>
          <w:tab w:val="left" w:pos="1420"/>
        </w:tabs>
        <w:spacing w:before="276" w:after="0" w:line="240" w:lineRule="auto"/>
        <w:ind w:left="1420" w:right="0" w:hanging="720"/>
        <w:jc w:val="left"/>
      </w:pPr>
      <w:r>
        <w:rPr>
          <w:color w:val="000000"/>
          <w:shd w:val="clear" w:color="auto" w:fill="FFFFFF"/>
        </w:rPr>
        <w:t>Klasifikasi</w:t>
      </w:r>
      <w:r>
        <w:rPr>
          <w:color w:val="000000"/>
          <w:spacing w:val="-3"/>
          <w:shd w:val="clear" w:color="auto" w:fill="FFFFFF"/>
        </w:rPr>
        <w:t xml:space="preserve"> </w:t>
      </w:r>
      <w:r>
        <w:rPr>
          <w:color w:val="000000"/>
          <w:shd w:val="clear" w:color="auto" w:fill="FFFFFF"/>
        </w:rPr>
        <w:t>Media</w:t>
      </w:r>
      <w:r>
        <w:rPr>
          <w:color w:val="000000"/>
          <w:spacing w:val="-3"/>
          <w:shd w:val="clear" w:color="auto" w:fill="FFFFFF"/>
        </w:rPr>
        <w:t xml:space="preserve"> </w:t>
      </w:r>
      <w:r>
        <w:rPr>
          <w:color w:val="000000"/>
          <w:spacing w:val="-2"/>
          <w:shd w:val="clear" w:color="auto" w:fill="FFFFFF"/>
        </w:rPr>
        <w:t>Pembelajaran</w:t>
      </w:r>
    </w:p>
    <w:p w14:paraId="5CB79AD3">
      <w:pPr>
        <w:pStyle w:val="5"/>
        <w:spacing w:before="276"/>
        <w:ind w:left="1420"/>
      </w:pPr>
      <w:r>
        <mc:AlternateContent>
          <mc:Choice Requires="wps">
            <w:drawing>
              <wp:anchor distT="0" distB="0" distL="0" distR="0" simplePos="0" relativeHeight="251741184" behindDoc="1" locked="0" layoutInCell="1" allowOverlap="1">
                <wp:simplePos x="0" y="0"/>
                <wp:positionH relativeFrom="page">
                  <wp:posOffset>1711325</wp:posOffset>
                </wp:positionH>
                <wp:positionV relativeFrom="paragraph">
                  <wp:posOffset>175260</wp:posOffset>
                </wp:positionV>
                <wp:extent cx="4660265" cy="175260"/>
                <wp:effectExtent l="0" t="0" r="0" b="0"/>
                <wp:wrapNone/>
                <wp:docPr id="144" name="Graphic 144"/>
                <wp:cNvGraphicFramePr/>
                <a:graphic xmlns:a="http://schemas.openxmlformats.org/drawingml/2006/main">
                  <a:graphicData uri="http://schemas.microsoft.com/office/word/2010/wordprocessingShape">
                    <wps:wsp>
                      <wps:cNvSpPr/>
                      <wps:spPr>
                        <a:xfrm>
                          <a:off x="0" y="0"/>
                          <a:ext cx="4660265" cy="175260"/>
                        </a:xfrm>
                        <a:custGeom>
                          <a:avLst/>
                          <a:gdLst/>
                          <a:ahLst/>
                          <a:cxnLst/>
                          <a:rect l="l" t="t" r="r" b="b"/>
                          <a:pathLst>
                            <a:path w="4660265" h="175260">
                              <a:moveTo>
                                <a:pt x="4659757" y="0"/>
                              </a:moveTo>
                              <a:lnTo>
                                <a:pt x="0" y="0"/>
                              </a:lnTo>
                              <a:lnTo>
                                <a:pt x="0" y="175260"/>
                              </a:lnTo>
                              <a:lnTo>
                                <a:pt x="4659757" y="175260"/>
                              </a:lnTo>
                              <a:lnTo>
                                <a:pt x="4659757" y="0"/>
                              </a:lnTo>
                              <a:close/>
                            </a:path>
                          </a:pathLst>
                        </a:custGeom>
                        <a:solidFill>
                          <a:srgbClr val="FFFFFF"/>
                        </a:solidFill>
                      </wps:spPr>
                      <wps:bodyPr wrap="square" lIns="0" tIns="0" rIns="0" bIns="0" rtlCol="0">
                        <a:noAutofit/>
                      </wps:bodyPr>
                    </wps:wsp>
                  </a:graphicData>
                </a:graphic>
              </wp:anchor>
            </w:drawing>
          </mc:Choice>
          <mc:Fallback>
            <w:pict>
              <v:shape id="Graphic 144" o:spid="_x0000_s1026" o:spt="100" style="position:absolute;left:0pt;margin-left:134.75pt;margin-top:13.8pt;height:13.8pt;width:366.95pt;mso-position-horizontal-relative:page;z-index:-251575296;mso-width-relative:page;mso-height-relative:page;" fillcolor="#FFFFFF" filled="t" stroked="f" coordsize="4660265,175260" o:gfxdata="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SP+BTcAAAACgEAAA8AAAAAAAAAAQAgAAAAIgAAAGRycy9kb3ducmV2LnhtbFBLAQIUABQA&#10;AAAIAIdO4kDg67DmJQIAAOgEAAAOAAAAAAAAAAEAIAAAACsBAABkcnMvZTJvRG9jLnhtbFBLBQYA&#10;AAAABgAGAFkBAADCBQAAAAA=&#10;" path="m4659757,0l0,0,0,175260,4659757,175260,4659757,0xe">
                <v:fill on="t" focussize="0,0"/>
                <v:stroke on="f"/>
                <v:imagedata o:title=""/>
                <o:lock v:ext="edit" aspectratio="f"/>
                <v:textbox inset="0mm,0mm,0mm,0mm"/>
              </v:shape>
            </w:pict>
          </mc:Fallback>
        </mc:AlternateContent>
      </w:r>
      <w:r>
        <w:t>Klasifikasi</w:t>
      </w:r>
      <w:r>
        <w:rPr>
          <w:spacing w:val="-4"/>
        </w:rPr>
        <w:t xml:space="preserve"> </w:t>
      </w:r>
      <w:r>
        <w:t>media</w:t>
      </w:r>
      <w:r>
        <w:rPr>
          <w:spacing w:val="-2"/>
        </w:rPr>
        <w:t xml:space="preserve"> </w:t>
      </w:r>
      <w:r>
        <w:t>pembelajaran</w:t>
      </w:r>
      <w:r>
        <w:rPr>
          <w:spacing w:val="-2"/>
        </w:rPr>
        <w:t xml:space="preserve"> </w:t>
      </w:r>
      <w:r>
        <w:t>berdasarkan</w:t>
      </w:r>
      <w:r>
        <w:rPr>
          <w:spacing w:val="-1"/>
        </w:rPr>
        <w:t xml:space="preserve"> </w:t>
      </w:r>
      <w:r>
        <w:t>beberapa</w:t>
      </w:r>
      <w:r>
        <w:rPr>
          <w:spacing w:val="-3"/>
        </w:rPr>
        <w:t xml:space="preserve"> </w:t>
      </w:r>
      <w:r>
        <w:t>persepsi,</w:t>
      </w:r>
      <w:r>
        <w:rPr>
          <w:spacing w:val="-1"/>
        </w:rPr>
        <w:t xml:space="preserve"> </w:t>
      </w:r>
      <w:r>
        <w:rPr>
          <w:spacing w:val="-2"/>
        </w:rPr>
        <w:t>diantaranya:</w:t>
      </w:r>
    </w:p>
    <w:p w14:paraId="4C09A696">
      <w:pPr>
        <w:pStyle w:val="5"/>
      </w:pPr>
    </w:p>
    <w:p w14:paraId="2C961FA6">
      <w:pPr>
        <w:pStyle w:val="7"/>
        <w:numPr>
          <w:ilvl w:val="3"/>
          <w:numId w:val="3"/>
        </w:numPr>
        <w:tabs>
          <w:tab w:val="left" w:pos="1845"/>
        </w:tabs>
        <w:spacing w:before="0" w:after="0" w:line="240" w:lineRule="auto"/>
        <w:ind w:left="1845" w:right="0" w:hanging="360"/>
        <w:jc w:val="left"/>
        <w:rPr>
          <w:sz w:val="24"/>
        </w:rPr>
      </w:pPr>
      <w:r>
        <w:rPr>
          <w:sz w:val="24"/>
        </w:rPr>
        <w:t>Klasifikasi</w:t>
      </w:r>
      <w:r>
        <w:rPr>
          <w:spacing w:val="-2"/>
          <w:sz w:val="24"/>
        </w:rPr>
        <w:t xml:space="preserve"> </w:t>
      </w:r>
      <w:r>
        <w:rPr>
          <w:sz w:val="24"/>
        </w:rPr>
        <w:t>media</w:t>
      </w:r>
      <w:r>
        <w:rPr>
          <w:spacing w:val="-1"/>
          <w:sz w:val="24"/>
        </w:rPr>
        <w:t xml:space="preserve"> </w:t>
      </w:r>
      <w:r>
        <w:rPr>
          <w:sz w:val="24"/>
        </w:rPr>
        <w:t>berdasarkan</w:t>
      </w:r>
      <w:r>
        <w:rPr>
          <w:spacing w:val="-2"/>
          <w:sz w:val="24"/>
        </w:rPr>
        <w:t xml:space="preserve"> </w:t>
      </w:r>
      <w:r>
        <w:rPr>
          <w:sz w:val="24"/>
        </w:rPr>
        <w:t>persepsi</w:t>
      </w:r>
      <w:r>
        <w:rPr>
          <w:spacing w:val="-1"/>
          <w:sz w:val="24"/>
        </w:rPr>
        <w:t xml:space="preserve"> </w:t>
      </w:r>
      <w:r>
        <w:rPr>
          <w:spacing w:val="-2"/>
          <w:sz w:val="24"/>
        </w:rPr>
        <w:t>indera</w:t>
      </w:r>
    </w:p>
    <w:p w14:paraId="0D99DD0A">
      <w:pPr>
        <w:pStyle w:val="5"/>
      </w:pPr>
    </w:p>
    <w:p w14:paraId="098B080E">
      <w:pPr>
        <w:pStyle w:val="5"/>
        <w:spacing w:line="480" w:lineRule="auto"/>
        <w:ind w:left="1845" w:right="422"/>
        <w:jc w:val="both"/>
      </w:pPr>
      <w:r>
        <w:t>Berdasarkan persepsi indera, media pembelajaran dapat diklasifikan menjadi tiga kecil, yakni media audio, visual dan audio-visual. Media visual adalah media yang menggunakan indera pengelihatan, seperti film strip,</w:t>
      </w:r>
      <w:r>
        <w:rPr>
          <w:spacing w:val="25"/>
        </w:rPr>
        <w:t xml:space="preserve"> </w:t>
      </w:r>
      <w:r>
        <w:t>foto</w:t>
      </w:r>
      <w:r>
        <w:rPr>
          <w:spacing w:val="25"/>
        </w:rPr>
        <w:t xml:space="preserve"> </w:t>
      </w:r>
      <w:r>
        <w:t>dan</w:t>
      </w:r>
      <w:r>
        <w:rPr>
          <w:spacing w:val="27"/>
        </w:rPr>
        <w:t xml:space="preserve"> </w:t>
      </w:r>
      <w:r>
        <w:t>lainnya.</w:t>
      </w:r>
      <w:r>
        <w:rPr>
          <w:spacing w:val="28"/>
        </w:rPr>
        <w:t xml:space="preserve"> </w:t>
      </w:r>
      <w:r>
        <w:t>Media</w:t>
      </w:r>
      <w:r>
        <w:rPr>
          <w:spacing w:val="25"/>
        </w:rPr>
        <w:t xml:space="preserve"> </w:t>
      </w:r>
      <w:r>
        <w:t>audio</w:t>
      </w:r>
      <w:r>
        <w:rPr>
          <w:spacing w:val="27"/>
        </w:rPr>
        <w:t xml:space="preserve"> </w:t>
      </w:r>
      <w:r>
        <w:t>adalah</w:t>
      </w:r>
      <w:r>
        <w:rPr>
          <w:spacing w:val="26"/>
        </w:rPr>
        <w:t xml:space="preserve"> </w:t>
      </w:r>
      <w:r>
        <w:t>media</w:t>
      </w:r>
      <w:r>
        <w:rPr>
          <w:spacing w:val="24"/>
        </w:rPr>
        <w:t xml:space="preserve"> </w:t>
      </w:r>
      <w:r>
        <w:t>yang</w:t>
      </w:r>
      <w:r>
        <w:rPr>
          <w:spacing w:val="26"/>
        </w:rPr>
        <w:t xml:space="preserve"> </w:t>
      </w:r>
      <w:r>
        <w:t>memiliki</w:t>
      </w:r>
      <w:r>
        <w:rPr>
          <w:spacing w:val="32"/>
        </w:rPr>
        <w:t xml:space="preserve"> </w:t>
      </w:r>
      <w:r>
        <w:rPr>
          <w:spacing w:val="-2"/>
        </w:rPr>
        <w:t>unsur</w:t>
      </w:r>
    </w:p>
    <w:p w14:paraId="7B518631">
      <w:pPr>
        <w:pStyle w:val="5"/>
        <w:spacing w:after="0" w:line="480" w:lineRule="auto"/>
        <w:jc w:val="both"/>
        <w:sectPr>
          <w:pgSz w:w="11910" w:h="16840"/>
          <w:pgMar w:top="1920" w:right="1275" w:bottom="280" w:left="1275" w:header="717" w:footer="0" w:gutter="0"/>
          <w:cols w:space="720" w:num="1"/>
        </w:sectPr>
      </w:pPr>
    </w:p>
    <w:p w14:paraId="78A13D08">
      <w:pPr>
        <w:pStyle w:val="5"/>
        <w:spacing w:before="53"/>
      </w:pPr>
    </w:p>
    <w:p w14:paraId="6DFCEAD6">
      <w:pPr>
        <w:pStyle w:val="5"/>
        <w:spacing w:line="480" w:lineRule="auto"/>
        <w:ind w:left="1845" w:right="421"/>
        <w:jc w:val="both"/>
      </w:pPr>
      <w:r>
        <w:t>bunyi atau suara, seperti kaset tape recorder. Sedangkan media audio-visual adalah media yang mempunyai gabungan unsur suara dan gambar, seperti film suara, dan video kaset.</w:t>
      </w:r>
    </w:p>
    <w:p w14:paraId="6553FD2E">
      <w:pPr>
        <w:pStyle w:val="7"/>
        <w:numPr>
          <w:ilvl w:val="3"/>
          <w:numId w:val="3"/>
        </w:numPr>
        <w:tabs>
          <w:tab w:val="left" w:pos="1845"/>
        </w:tabs>
        <w:spacing w:before="0" w:after="0" w:line="480" w:lineRule="auto"/>
        <w:ind w:left="1845" w:right="423" w:hanging="360"/>
        <w:jc w:val="both"/>
        <w:rPr>
          <w:sz w:val="24"/>
        </w:rPr>
      </w:pPr>
      <w:r>
        <w:rPr>
          <w:sz w:val="24"/>
        </w:rPr>
        <w:t xml:space="preserve">Klasifikasi media pembelajaran berdasarkan persepsi sasaran </w:t>
      </w:r>
      <w:r>
        <w:rPr>
          <w:spacing w:val="-2"/>
          <w:sz w:val="24"/>
        </w:rPr>
        <w:t>penggunaannya.</w:t>
      </w:r>
    </w:p>
    <w:p w14:paraId="42CBA201">
      <w:pPr>
        <w:pStyle w:val="5"/>
        <w:tabs>
          <w:tab w:val="left" w:pos="3284"/>
          <w:tab w:val="left" w:pos="4236"/>
          <w:tab w:val="left" w:pos="6043"/>
          <w:tab w:val="left" w:pos="6873"/>
          <w:tab w:val="left" w:pos="8407"/>
        </w:tabs>
        <w:spacing w:before="1"/>
        <w:ind w:left="1845"/>
      </w:pPr>
      <w:r>
        <w:drawing>
          <wp:anchor distT="0" distB="0" distL="0" distR="0" simplePos="0" relativeHeight="251741184"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45" name="Image 145"/>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42208" behindDoc="1" locked="0" layoutInCell="1" allowOverlap="1">
                <wp:simplePos x="0" y="0"/>
                <wp:positionH relativeFrom="page">
                  <wp:posOffset>1981200</wp:posOffset>
                </wp:positionH>
                <wp:positionV relativeFrom="paragraph">
                  <wp:posOffset>635</wp:posOffset>
                </wp:positionV>
                <wp:extent cx="4500245" cy="175895"/>
                <wp:effectExtent l="0" t="0" r="0" b="0"/>
                <wp:wrapNone/>
                <wp:docPr id="146" name="Graphic 146"/>
                <wp:cNvGraphicFramePr/>
                <a:graphic xmlns:a="http://schemas.openxmlformats.org/drawingml/2006/main">
                  <a:graphicData uri="http://schemas.microsoft.com/office/word/2010/wordprocessingShape">
                    <wps:wsp>
                      <wps:cNvSpPr/>
                      <wps:spPr>
                        <a:xfrm>
                          <a:off x="0" y="0"/>
                          <a:ext cx="4500245" cy="175895"/>
                        </a:xfrm>
                        <a:custGeom>
                          <a:avLst/>
                          <a:gdLst/>
                          <a:ahLst/>
                          <a:cxnLst/>
                          <a:rect l="l" t="t" r="r" b="b"/>
                          <a:pathLst>
                            <a:path w="4500245" h="175895">
                              <a:moveTo>
                                <a:pt x="4499737" y="0"/>
                              </a:moveTo>
                              <a:lnTo>
                                <a:pt x="0" y="0"/>
                              </a:lnTo>
                              <a:lnTo>
                                <a:pt x="0" y="175564"/>
                              </a:lnTo>
                              <a:lnTo>
                                <a:pt x="4499737" y="175564"/>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46" o:spid="_x0000_s1026" o:spt="100" style="position:absolute;left:0pt;margin-left:156pt;margin-top:0.05pt;height:13.85pt;width:354.35pt;mso-position-horizontal-relative:page;z-index:-251574272;mso-width-relative:page;mso-height-relative:page;" fillcolor="#FFFFFF" filled="t" stroked="f" coordsize="4500245,175895" o:gfxdata="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izBRvXAAAACAEAAA8AAAAAAAAAAQAgAAAAIgAAAGRycy9kb3ducmV2LnhtbFBLAQIUABQA&#10;AAAIAIdO4kBbTd9KKgIAAOgEAAAOAAAAAAAAAAEAIAAAACYBAABkcnMvZTJvRG9jLnhtbFBLBQYA&#10;AAAABgAGAFkBAADCBQAAAAA=&#10;" path="m4499737,0l0,0,0,175564,4499737,175564,4499737,0xe">
                <v:fill on="t" focussize="0,0"/>
                <v:stroke on="f"/>
                <v:imagedata o:title=""/>
                <o:lock v:ext="edit" aspectratio="f"/>
                <v:textbox inset="0mm,0mm,0mm,0mm"/>
              </v:shape>
            </w:pict>
          </mc:Fallback>
        </mc:AlternateContent>
      </w:r>
      <w:r>
        <w:rPr>
          <w:spacing w:val="-2"/>
        </w:rPr>
        <w:t>Berdasarkan</w:t>
      </w:r>
      <w:r>
        <w:tab/>
      </w:r>
      <w:r>
        <w:rPr>
          <w:spacing w:val="-2"/>
        </w:rPr>
        <w:t>sasaran</w:t>
      </w:r>
      <w:r>
        <w:tab/>
      </w:r>
      <w:r>
        <w:rPr>
          <w:spacing w:val="-2"/>
        </w:rPr>
        <w:t>penggunaannya,</w:t>
      </w:r>
      <w:r>
        <w:tab/>
      </w:r>
      <w:r>
        <w:rPr>
          <w:spacing w:val="-2"/>
        </w:rPr>
        <w:t>media</w:t>
      </w:r>
      <w:r>
        <w:tab/>
      </w:r>
      <w:r>
        <w:rPr>
          <w:spacing w:val="-2"/>
        </w:rPr>
        <w:t>pembelajaran</w:t>
      </w:r>
      <w:r>
        <w:tab/>
      </w:r>
      <w:r>
        <w:rPr>
          <w:spacing w:val="-2"/>
        </w:rPr>
        <w:t>dapat</w:t>
      </w:r>
    </w:p>
    <w:p w14:paraId="78A88AF0">
      <w:pPr>
        <w:pStyle w:val="5"/>
      </w:pPr>
    </w:p>
    <w:p w14:paraId="1A54E5BD">
      <w:pPr>
        <w:pStyle w:val="5"/>
        <w:ind w:left="1845"/>
      </w:pPr>
      <w:r>
        <mc:AlternateContent>
          <mc:Choice Requires="wps">
            <w:drawing>
              <wp:anchor distT="0" distB="0" distL="0" distR="0" simplePos="0" relativeHeight="251742208" behindDoc="1" locked="0" layoutInCell="1" allowOverlap="1">
                <wp:simplePos x="0" y="0"/>
                <wp:positionH relativeFrom="page">
                  <wp:posOffset>1981200</wp:posOffset>
                </wp:positionH>
                <wp:positionV relativeFrom="paragraph">
                  <wp:posOffset>0</wp:posOffset>
                </wp:positionV>
                <wp:extent cx="4500245" cy="175260"/>
                <wp:effectExtent l="0" t="0" r="0" b="0"/>
                <wp:wrapNone/>
                <wp:docPr id="147" name="Graphic 147"/>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59"/>
                              </a:lnTo>
                              <a:lnTo>
                                <a:pt x="4499737" y="175259"/>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47" o:spid="_x0000_s1026" o:spt="100" style="position:absolute;left:0pt;margin-left:156pt;margin-top:0pt;height:13.8pt;width:354.35pt;mso-position-horizontal-relative:page;z-index:-251574272;mso-width-relative:page;mso-height-relative:page;" fillcolor="#FFFFFF" filled="t" stroked="f" coordsize="4500245,175260" o:gfxdata="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yLwuBdYAAAAIAQAADwAAAAAAAAABACAAAAAiAAAAZHJzL2Rvd25yZXYueG1sUEsBAhQAFAAAAAgA&#10;h07iQBZA7gUnAgAA6AQAAA4AAAAAAAAAAQAgAAAAJQEAAGRycy9lMm9Eb2MueG1sUEsFBgAAAAAG&#10;AAYAWQEAAL4FAAAAAA==&#10;" path="m4499737,0l0,0,0,175259,4499737,175259,4499737,0xe">
                <v:fill on="t" focussize="0,0"/>
                <v:stroke on="f"/>
                <v:imagedata o:title=""/>
                <o:lock v:ext="edit" aspectratio="f"/>
                <v:textbox inset="0mm,0mm,0mm,0mm"/>
              </v:shape>
            </w:pict>
          </mc:Fallback>
        </mc:AlternateContent>
      </w:r>
      <w:r>
        <w:t>dibedakan</w:t>
      </w:r>
      <w:r>
        <w:rPr>
          <w:spacing w:val="11"/>
        </w:rPr>
        <w:t xml:space="preserve"> </w:t>
      </w:r>
      <w:r>
        <w:t>menjadi</w:t>
      </w:r>
      <w:r>
        <w:rPr>
          <w:spacing w:val="13"/>
        </w:rPr>
        <w:t xml:space="preserve"> </w:t>
      </w:r>
      <w:r>
        <w:t>tiga</w:t>
      </w:r>
      <w:r>
        <w:rPr>
          <w:spacing w:val="14"/>
        </w:rPr>
        <w:t xml:space="preserve"> </w:t>
      </w:r>
      <w:r>
        <w:t>kelompok</w:t>
      </w:r>
      <w:r>
        <w:rPr>
          <w:spacing w:val="13"/>
        </w:rPr>
        <w:t xml:space="preserve"> </w:t>
      </w:r>
      <w:r>
        <w:t>kecil,</w:t>
      </w:r>
      <w:r>
        <w:rPr>
          <w:spacing w:val="13"/>
        </w:rPr>
        <w:t xml:space="preserve"> </w:t>
      </w:r>
      <w:r>
        <w:t>yakni</w:t>
      </w:r>
      <w:r>
        <w:rPr>
          <w:spacing w:val="15"/>
        </w:rPr>
        <w:t xml:space="preserve"> </w:t>
      </w:r>
      <w:r>
        <w:t>media</w:t>
      </w:r>
      <w:r>
        <w:rPr>
          <w:spacing w:val="12"/>
        </w:rPr>
        <w:t xml:space="preserve"> </w:t>
      </w:r>
      <w:r>
        <w:t>pembelajaran</w:t>
      </w:r>
      <w:r>
        <w:rPr>
          <w:spacing w:val="14"/>
        </w:rPr>
        <w:t xml:space="preserve"> </w:t>
      </w:r>
      <w:r>
        <w:rPr>
          <w:spacing w:val="-4"/>
        </w:rPr>
        <w:t>yang</w:t>
      </w:r>
    </w:p>
    <w:p w14:paraId="4F3893BD">
      <w:pPr>
        <w:pStyle w:val="5"/>
      </w:pPr>
    </w:p>
    <w:p w14:paraId="0B8A401C">
      <w:pPr>
        <w:pStyle w:val="5"/>
        <w:ind w:left="1845"/>
      </w:pPr>
      <w:r>
        <mc:AlternateContent>
          <mc:Choice Requires="wps">
            <w:drawing>
              <wp:anchor distT="0" distB="0" distL="0" distR="0" simplePos="0" relativeHeight="251743232" behindDoc="1" locked="0" layoutInCell="1" allowOverlap="1">
                <wp:simplePos x="0" y="0"/>
                <wp:positionH relativeFrom="page">
                  <wp:posOffset>1981200</wp:posOffset>
                </wp:positionH>
                <wp:positionV relativeFrom="paragraph">
                  <wp:posOffset>0</wp:posOffset>
                </wp:positionV>
                <wp:extent cx="4500245" cy="175260"/>
                <wp:effectExtent l="0" t="0" r="0" b="0"/>
                <wp:wrapNone/>
                <wp:docPr id="148" name="Graphic 148"/>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59"/>
                              </a:lnTo>
                              <a:lnTo>
                                <a:pt x="4499737" y="175259"/>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48" o:spid="_x0000_s1026" o:spt="100" style="position:absolute;left:0pt;margin-left:156pt;margin-top:0pt;height:13.8pt;width:354.35pt;mso-position-horizontal-relative:page;z-index:-251573248;mso-width-relative:page;mso-height-relative:page;" fillcolor="#FFFFFF" filled="t" stroked="f" coordsize="4500245,175260" o:gfxdata="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yLwuBdYAAAAIAQAADwAAAAAAAAABACAAAAAiAAAAZHJzL2Rvd25yZXYueG1sUEsBAhQAFAAAAAgA&#10;h07iQILv68QnAgAA6AQAAA4AAAAAAAAAAQAgAAAAJQEAAGRycy9lMm9Eb2MueG1sUEsFBgAAAAAG&#10;AAYAWQEAAL4FAAAAAA==&#10;" path="m4499737,0l0,0,0,175259,4499737,175259,4499737,0xe">
                <v:fill on="t" focussize="0,0"/>
                <v:stroke on="f"/>
                <v:imagedata o:title=""/>
                <o:lock v:ext="edit" aspectratio="f"/>
                <v:textbox inset="0mm,0mm,0mm,0mm"/>
              </v:shape>
            </w:pict>
          </mc:Fallback>
        </mc:AlternateContent>
      </w:r>
      <w:r>
        <w:t>penggunaannya</w:t>
      </w:r>
      <w:r>
        <w:rPr>
          <w:spacing w:val="66"/>
        </w:rPr>
        <w:t xml:space="preserve"> </w:t>
      </w:r>
      <w:r>
        <w:t>berbasis</w:t>
      </w:r>
      <w:r>
        <w:rPr>
          <w:spacing w:val="71"/>
        </w:rPr>
        <w:t xml:space="preserve"> </w:t>
      </w:r>
      <w:r>
        <w:t>individu</w:t>
      </w:r>
      <w:r>
        <w:rPr>
          <w:spacing w:val="70"/>
        </w:rPr>
        <w:t xml:space="preserve"> </w:t>
      </w:r>
      <w:r>
        <w:t>seperti</w:t>
      </w:r>
      <w:r>
        <w:rPr>
          <w:spacing w:val="71"/>
        </w:rPr>
        <w:t xml:space="preserve"> </w:t>
      </w:r>
      <w:r>
        <w:t>modul</w:t>
      </w:r>
      <w:r>
        <w:rPr>
          <w:spacing w:val="70"/>
        </w:rPr>
        <w:t xml:space="preserve"> </w:t>
      </w:r>
      <w:r>
        <w:t>pembelajaran;</w:t>
      </w:r>
      <w:r>
        <w:rPr>
          <w:spacing w:val="71"/>
        </w:rPr>
        <w:t xml:space="preserve"> </w:t>
      </w:r>
      <w:r>
        <w:rPr>
          <w:spacing w:val="-2"/>
        </w:rPr>
        <w:t>media</w:t>
      </w:r>
    </w:p>
    <w:p w14:paraId="63F1FD5F">
      <w:pPr>
        <w:pStyle w:val="5"/>
      </w:pPr>
    </w:p>
    <w:p w14:paraId="554D3B82">
      <w:pPr>
        <w:pStyle w:val="5"/>
        <w:ind w:left="1845"/>
      </w:pPr>
      <w:r>
        <mc:AlternateContent>
          <mc:Choice Requires="wps">
            <w:drawing>
              <wp:anchor distT="0" distB="0" distL="0" distR="0" simplePos="0" relativeHeight="251743232" behindDoc="1" locked="0" layoutInCell="1" allowOverlap="1">
                <wp:simplePos x="0" y="0"/>
                <wp:positionH relativeFrom="page">
                  <wp:posOffset>1981200</wp:posOffset>
                </wp:positionH>
                <wp:positionV relativeFrom="paragraph">
                  <wp:posOffset>0</wp:posOffset>
                </wp:positionV>
                <wp:extent cx="4500245" cy="175260"/>
                <wp:effectExtent l="0" t="0" r="0" b="0"/>
                <wp:wrapNone/>
                <wp:docPr id="149" name="Graphic 149"/>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60"/>
                              </a:lnTo>
                              <a:lnTo>
                                <a:pt x="4499737" y="175260"/>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49" o:spid="_x0000_s1026" o:spt="100" style="position:absolute;left:0pt;margin-left:156pt;margin-top:0pt;height:13.8pt;width:354.35pt;mso-position-horizontal-relative:page;z-index:-251573248;mso-width-relative:page;mso-height-relative:page;" fillcolor="#FFFFFF" filled="t" stroked="f" coordsize="4500245,175260" o:gfxdata="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I&#10;vC4F1gAAAAgBAAAPAAAAAAAAAAEAIAAAACIAAABkcnMvZG93bnJldi54bWxQSwECFAAUAAAACACH&#10;TuJAaahAvyYCAADoBAAADgAAAAAAAAABACAAAAAlAQAAZHJzL2Uyb0RvYy54bWxQSwUGAAAAAAYA&#10;BgBZAQAAvQUAAAAA&#10;" path="m4499737,0l0,0,0,175260,4499737,175260,4499737,0xe">
                <v:fill on="t" focussize="0,0"/>
                <v:stroke on="f"/>
                <v:imagedata o:title=""/>
                <o:lock v:ext="edit" aspectratio="f"/>
                <v:textbox inset="0mm,0mm,0mm,0mm"/>
              </v:shape>
            </w:pict>
          </mc:Fallback>
        </mc:AlternateContent>
      </w:r>
      <w:r>
        <w:t>pembelajaran</w:t>
      </w:r>
      <w:r>
        <w:rPr>
          <w:spacing w:val="44"/>
        </w:rPr>
        <w:t xml:space="preserve"> </w:t>
      </w:r>
      <w:r>
        <w:t>yang</w:t>
      </w:r>
      <w:r>
        <w:rPr>
          <w:spacing w:val="44"/>
        </w:rPr>
        <w:t xml:space="preserve"> </w:t>
      </w:r>
      <w:r>
        <w:t>penggunaannya</w:t>
      </w:r>
      <w:r>
        <w:rPr>
          <w:spacing w:val="43"/>
        </w:rPr>
        <w:t xml:space="preserve"> </w:t>
      </w:r>
      <w:r>
        <w:t>berbasis</w:t>
      </w:r>
      <w:r>
        <w:rPr>
          <w:spacing w:val="45"/>
        </w:rPr>
        <w:t xml:space="preserve"> </w:t>
      </w:r>
      <w:r>
        <w:t>grup,</w:t>
      </w:r>
      <w:r>
        <w:rPr>
          <w:spacing w:val="44"/>
        </w:rPr>
        <w:t xml:space="preserve"> </w:t>
      </w:r>
      <w:r>
        <w:t>sperti</w:t>
      </w:r>
      <w:r>
        <w:rPr>
          <w:spacing w:val="44"/>
        </w:rPr>
        <w:t xml:space="preserve"> </w:t>
      </w:r>
      <w:r>
        <w:t>slide</w:t>
      </w:r>
      <w:r>
        <w:rPr>
          <w:spacing w:val="47"/>
        </w:rPr>
        <w:t xml:space="preserve"> </w:t>
      </w:r>
      <w:r>
        <w:rPr>
          <w:spacing w:val="-2"/>
        </w:rPr>
        <w:t>bersuara</w:t>
      </w:r>
    </w:p>
    <w:p w14:paraId="3DC85A59">
      <w:pPr>
        <w:pStyle w:val="5"/>
      </w:pPr>
    </w:p>
    <w:p w14:paraId="64C8F320">
      <w:pPr>
        <w:pStyle w:val="5"/>
        <w:ind w:left="1845"/>
      </w:pPr>
      <w:r>
        <mc:AlternateContent>
          <mc:Choice Requires="wps">
            <w:drawing>
              <wp:anchor distT="0" distB="0" distL="0" distR="0" simplePos="0" relativeHeight="251744256" behindDoc="1" locked="0" layoutInCell="1" allowOverlap="1">
                <wp:simplePos x="0" y="0"/>
                <wp:positionH relativeFrom="page">
                  <wp:posOffset>1981200</wp:posOffset>
                </wp:positionH>
                <wp:positionV relativeFrom="paragraph">
                  <wp:posOffset>635</wp:posOffset>
                </wp:positionV>
                <wp:extent cx="4500245" cy="175260"/>
                <wp:effectExtent l="0" t="0" r="0" b="0"/>
                <wp:wrapNone/>
                <wp:docPr id="150" name="Graphic 150"/>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60"/>
                              </a:lnTo>
                              <a:lnTo>
                                <a:pt x="4499737" y="175260"/>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50" o:spid="_x0000_s1026" o:spt="100" style="position:absolute;left:0pt;margin-left:156pt;margin-top:0.05pt;height:13.8pt;width:354.35pt;mso-position-horizontal-relative:page;z-index:-251572224;mso-width-relative:page;mso-height-relative:page;" fillcolor="#FFFFFF" filled="t" stroked="f" coordsize="4500245,175260" o:gfxdata="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ys8&#10;UtUAAAAIAQAADwAAAAAAAAABACAAAAAiAAAAZHJzL2Rvd25yZXYueG1sUEsBAhQAFAAAAAgAh07i&#10;QGVPtFglAgAA6AQAAA4AAAAAAAAAAQAgAAAAJAEAAGRycy9lMm9Eb2MueG1sUEsFBgAAAAAGAAYA&#10;WQEAALsFAAAAAA==&#10;" path="m4499737,0l0,0,0,175260,4499737,175260,4499737,0xe">
                <v:fill on="t" focussize="0,0"/>
                <v:stroke on="f"/>
                <v:imagedata o:title=""/>
                <o:lock v:ext="edit" aspectratio="f"/>
                <v:textbox inset="0mm,0mm,0mm,0mm"/>
              </v:shape>
            </w:pict>
          </mc:Fallback>
        </mc:AlternateContent>
      </w:r>
      <w:r>
        <w:t>atau</w:t>
      </w:r>
      <w:r>
        <w:rPr>
          <w:spacing w:val="27"/>
        </w:rPr>
        <w:t xml:space="preserve"> </w:t>
      </w:r>
      <w:r>
        <w:t>kaset</w:t>
      </w:r>
      <w:r>
        <w:rPr>
          <w:spacing w:val="30"/>
        </w:rPr>
        <w:t xml:space="preserve"> </w:t>
      </w:r>
      <w:r>
        <w:t>tape</w:t>
      </w:r>
      <w:r>
        <w:rPr>
          <w:spacing w:val="29"/>
        </w:rPr>
        <w:t xml:space="preserve"> </w:t>
      </w:r>
      <w:r>
        <w:t>recorder;</w:t>
      </w:r>
      <w:r>
        <w:rPr>
          <w:spacing w:val="30"/>
        </w:rPr>
        <w:t xml:space="preserve"> </w:t>
      </w:r>
      <w:r>
        <w:t>dan</w:t>
      </w:r>
      <w:r>
        <w:rPr>
          <w:spacing w:val="29"/>
        </w:rPr>
        <w:t xml:space="preserve"> </w:t>
      </w:r>
      <w:r>
        <w:t>media</w:t>
      </w:r>
      <w:r>
        <w:rPr>
          <w:spacing w:val="29"/>
        </w:rPr>
        <w:t xml:space="preserve"> </w:t>
      </w:r>
      <w:r>
        <w:t>pembelajaran</w:t>
      </w:r>
      <w:r>
        <w:rPr>
          <w:spacing w:val="29"/>
        </w:rPr>
        <w:t xml:space="preserve"> </w:t>
      </w:r>
      <w:r>
        <w:t>yang</w:t>
      </w:r>
      <w:r>
        <w:rPr>
          <w:spacing w:val="30"/>
        </w:rPr>
        <w:t xml:space="preserve"> </w:t>
      </w:r>
      <w:r>
        <w:rPr>
          <w:spacing w:val="-2"/>
        </w:rPr>
        <w:t>penggunaannya</w:t>
      </w:r>
    </w:p>
    <w:p w14:paraId="6A9C9C2B">
      <w:pPr>
        <w:pStyle w:val="5"/>
      </w:pPr>
    </w:p>
    <w:p w14:paraId="3CE7DD9B">
      <w:pPr>
        <w:pStyle w:val="5"/>
        <w:ind w:left="565" w:right="986"/>
        <w:jc w:val="center"/>
      </w:pPr>
      <w:r>
        <w:rPr>
          <w:color w:val="000000"/>
          <w:shd w:val="clear" w:color="auto" w:fill="FFFFFF"/>
        </w:rPr>
        <w:t>secara</w:t>
      </w:r>
      <w:r>
        <w:rPr>
          <w:color w:val="000000"/>
          <w:spacing w:val="-3"/>
          <w:shd w:val="clear" w:color="auto" w:fill="FFFFFF"/>
        </w:rPr>
        <w:t xml:space="preserve"> </w:t>
      </w:r>
      <w:r>
        <w:rPr>
          <w:color w:val="000000"/>
          <w:shd w:val="clear" w:color="auto" w:fill="FFFFFF"/>
        </w:rPr>
        <w:t>masalah atau</w:t>
      </w:r>
      <w:r>
        <w:rPr>
          <w:color w:val="000000"/>
          <w:spacing w:val="-1"/>
          <w:shd w:val="clear" w:color="auto" w:fill="FFFFFF"/>
        </w:rPr>
        <w:t xml:space="preserve"> </w:t>
      </w:r>
      <w:r>
        <w:rPr>
          <w:color w:val="000000"/>
          <w:shd w:val="clear" w:color="auto" w:fill="FFFFFF"/>
        </w:rPr>
        <w:t>kolektif,</w:t>
      </w:r>
      <w:r>
        <w:rPr>
          <w:color w:val="000000"/>
          <w:spacing w:val="-2"/>
          <w:shd w:val="clear" w:color="auto" w:fill="FFFFFF"/>
        </w:rPr>
        <w:t xml:space="preserve"> </w:t>
      </w:r>
      <w:r>
        <w:rPr>
          <w:color w:val="000000"/>
          <w:shd w:val="clear" w:color="auto" w:fill="FFFFFF"/>
        </w:rPr>
        <w:t>seperti</w:t>
      </w:r>
      <w:r>
        <w:rPr>
          <w:color w:val="000000"/>
          <w:spacing w:val="-1"/>
          <w:shd w:val="clear" w:color="auto" w:fill="FFFFFF"/>
        </w:rPr>
        <w:t xml:space="preserve"> </w:t>
      </w:r>
      <w:r>
        <w:rPr>
          <w:color w:val="000000"/>
          <w:shd w:val="clear" w:color="auto" w:fill="FFFFFF"/>
        </w:rPr>
        <w:t>televisi</w:t>
      </w:r>
      <w:r>
        <w:rPr>
          <w:color w:val="000000"/>
          <w:spacing w:val="-1"/>
          <w:shd w:val="clear" w:color="auto" w:fill="FFFFFF"/>
        </w:rPr>
        <w:t xml:space="preserve"> </w:t>
      </w:r>
      <w:r>
        <w:rPr>
          <w:color w:val="000000"/>
          <w:shd w:val="clear" w:color="auto" w:fill="FFFFFF"/>
        </w:rPr>
        <w:t>dan</w:t>
      </w:r>
      <w:r>
        <w:rPr>
          <w:color w:val="000000"/>
          <w:spacing w:val="-1"/>
          <w:shd w:val="clear" w:color="auto" w:fill="FFFFFF"/>
        </w:rPr>
        <w:t xml:space="preserve"> </w:t>
      </w:r>
      <w:r>
        <w:rPr>
          <w:color w:val="000000"/>
          <w:spacing w:val="-2"/>
          <w:shd w:val="clear" w:color="auto" w:fill="FFFFFF"/>
        </w:rPr>
        <w:t>radio.</w:t>
      </w:r>
    </w:p>
    <w:p w14:paraId="641ADCF0">
      <w:pPr>
        <w:pStyle w:val="5"/>
      </w:pPr>
    </w:p>
    <w:p w14:paraId="6285C52F">
      <w:pPr>
        <w:pStyle w:val="7"/>
        <w:numPr>
          <w:ilvl w:val="3"/>
          <w:numId w:val="3"/>
        </w:numPr>
        <w:tabs>
          <w:tab w:val="left" w:pos="1845"/>
        </w:tabs>
        <w:spacing w:before="0" w:after="0" w:line="240" w:lineRule="auto"/>
        <w:ind w:left="1845" w:right="0" w:hanging="360"/>
        <w:jc w:val="left"/>
        <w:rPr>
          <w:sz w:val="24"/>
        </w:rPr>
      </w:pPr>
      <w:r>
        <w:rPr>
          <w:color w:val="000000"/>
          <w:sz w:val="24"/>
          <w:shd w:val="clear" w:color="auto" w:fill="FFFFFF"/>
        </w:rPr>
        <w:t>Klasifikasi</w:t>
      </w:r>
      <w:r>
        <w:rPr>
          <w:color w:val="000000"/>
          <w:spacing w:val="-4"/>
          <w:sz w:val="24"/>
          <w:shd w:val="clear" w:color="auto" w:fill="FFFFFF"/>
        </w:rPr>
        <w:t xml:space="preserve"> </w:t>
      </w:r>
      <w:r>
        <w:rPr>
          <w:color w:val="000000"/>
          <w:sz w:val="24"/>
          <w:shd w:val="clear" w:color="auto" w:fill="FFFFFF"/>
        </w:rPr>
        <w:t>media</w:t>
      </w:r>
      <w:r>
        <w:rPr>
          <w:color w:val="000000"/>
          <w:spacing w:val="-1"/>
          <w:sz w:val="24"/>
          <w:shd w:val="clear" w:color="auto" w:fill="FFFFFF"/>
        </w:rPr>
        <w:t xml:space="preserve"> </w:t>
      </w:r>
      <w:r>
        <w:rPr>
          <w:color w:val="000000"/>
          <w:sz w:val="24"/>
          <w:shd w:val="clear" w:color="auto" w:fill="FFFFFF"/>
        </w:rPr>
        <w:t>pembelajaran</w:t>
      </w:r>
      <w:r>
        <w:rPr>
          <w:color w:val="000000"/>
          <w:spacing w:val="-2"/>
          <w:sz w:val="24"/>
          <w:shd w:val="clear" w:color="auto" w:fill="FFFFFF"/>
        </w:rPr>
        <w:t xml:space="preserve"> </w:t>
      </w:r>
      <w:r>
        <w:rPr>
          <w:color w:val="000000"/>
          <w:sz w:val="24"/>
          <w:shd w:val="clear" w:color="auto" w:fill="FFFFFF"/>
        </w:rPr>
        <w:t>persepsi</w:t>
      </w:r>
      <w:r>
        <w:rPr>
          <w:color w:val="000000"/>
          <w:spacing w:val="-1"/>
          <w:sz w:val="24"/>
          <w:shd w:val="clear" w:color="auto" w:fill="FFFFFF"/>
        </w:rPr>
        <w:t xml:space="preserve"> </w:t>
      </w:r>
      <w:r>
        <w:rPr>
          <w:color w:val="000000"/>
          <w:sz w:val="24"/>
          <w:shd w:val="clear" w:color="auto" w:fill="FFFFFF"/>
        </w:rPr>
        <w:t>cara</w:t>
      </w:r>
      <w:r>
        <w:rPr>
          <w:color w:val="000000"/>
          <w:spacing w:val="-3"/>
          <w:sz w:val="24"/>
          <w:shd w:val="clear" w:color="auto" w:fill="FFFFFF"/>
        </w:rPr>
        <w:t xml:space="preserve"> </w:t>
      </w:r>
      <w:r>
        <w:rPr>
          <w:color w:val="000000"/>
          <w:spacing w:val="-2"/>
          <w:sz w:val="24"/>
          <w:shd w:val="clear" w:color="auto" w:fill="FFFFFF"/>
        </w:rPr>
        <w:t>penggunaaannya</w:t>
      </w:r>
    </w:p>
    <w:p w14:paraId="6D924654">
      <w:pPr>
        <w:pStyle w:val="5"/>
      </w:pPr>
    </w:p>
    <w:p w14:paraId="797D44B4">
      <w:pPr>
        <w:pStyle w:val="5"/>
        <w:ind w:left="1845"/>
      </w:pPr>
      <w:r>
        <mc:AlternateContent>
          <mc:Choice Requires="wps">
            <w:drawing>
              <wp:anchor distT="0" distB="0" distL="0" distR="0" simplePos="0" relativeHeight="251744256" behindDoc="1" locked="0" layoutInCell="1" allowOverlap="1">
                <wp:simplePos x="0" y="0"/>
                <wp:positionH relativeFrom="page">
                  <wp:posOffset>1981200</wp:posOffset>
                </wp:positionH>
                <wp:positionV relativeFrom="paragraph">
                  <wp:posOffset>635</wp:posOffset>
                </wp:positionV>
                <wp:extent cx="4500245" cy="175260"/>
                <wp:effectExtent l="0" t="0" r="0" b="0"/>
                <wp:wrapNone/>
                <wp:docPr id="151" name="Graphic 151"/>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60"/>
                              </a:lnTo>
                              <a:lnTo>
                                <a:pt x="4499737" y="175260"/>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51" o:spid="_x0000_s1026" o:spt="100" style="position:absolute;left:0pt;margin-left:156pt;margin-top:0.05pt;height:13.8pt;width:354.35pt;mso-position-horizontal-relative:page;z-index:-251572224;mso-width-relative:page;mso-height-relative:page;" fillcolor="#FFFFFF" filled="t" stroked="f" coordsize="4500245,175260" o:gfxdata="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8r&#10;PFLVAAAACAEAAA8AAAAAAAAAAQAgAAAAIgAAAGRycy9kb3ducmV2LnhtbFBLAQIUABQAAAAIAIdO&#10;4kAZyNJNJgIAAOgEAAAOAAAAAAAAAAEAIAAAACQBAABkcnMvZTJvRG9jLnhtbFBLBQYAAAAABgAG&#10;AFkBAAC8BQAAAAA=&#10;" path="m4499737,0l0,0,0,175260,4499737,175260,4499737,0xe">
                <v:fill on="t" focussize="0,0"/>
                <v:stroke on="f"/>
                <v:imagedata o:title=""/>
                <o:lock v:ext="edit" aspectratio="f"/>
                <v:textbox inset="0mm,0mm,0mm,0mm"/>
              </v:shape>
            </w:pict>
          </mc:Fallback>
        </mc:AlternateContent>
      </w:r>
      <w:r>
        <w:t>Berdasarkan</w:t>
      </w:r>
      <w:r>
        <w:rPr>
          <w:spacing w:val="45"/>
        </w:rPr>
        <w:t xml:space="preserve"> </w:t>
      </w:r>
      <w:r>
        <w:t>cara</w:t>
      </w:r>
      <w:r>
        <w:rPr>
          <w:spacing w:val="44"/>
        </w:rPr>
        <w:t xml:space="preserve"> </w:t>
      </w:r>
      <w:r>
        <w:t>penggunaannya,</w:t>
      </w:r>
      <w:r>
        <w:rPr>
          <w:spacing w:val="47"/>
        </w:rPr>
        <w:t xml:space="preserve"> </w:t>
      </w:r>
      <w:r>
        <w:t>Media</w:t>
      </w:r>
      <w:r>
        <w:rPr>
          <w:spacing w:val="45"/>
        </w:rPr>
        <w:t xml:space="preserve"> </w:t>
      </w:r>
      <w:r>
        <w:t>pembelajaran</w:t>
      </w:r>
      <w:r>
        <w:rPr>
          <w:spacing w:val="45"/>
        </w:rPr>
        <w:t xml:space="preserve"> </w:t>
      </w:r>
      <w:r>
        <w:t>dibagi</w:t>
      </w:r>
      <w:r>
        <w:rPr>
          <w:spacing w:val="46"/>
        </w:rPr>
        <w:t xml:space="preserve"> </w:t>
      </w:r>
      <w:r>
        <w:rPr>
          <w:spacing w:val="-2"/>
        </w:rPr>
        <w:t>menjadi</w:t>
      </w:r>
    </w:p>
    <w:p w14:paraId="2D780E96">
      <w:pPr>
        <w:pStyle w:val="5"/>
      </w:pPr>
    </w:p>
    <w:p w14:paraId="653C61A4">
      <w:pPr>
        <w:pStyle w:val="5"/>
        <w:ind w:left="1845"/>
      </w:pPr>
      <w:r>
        <w:rPr>
          <w:color w:val="000000"/>
          <w:shd w:val="clear" w:color="auto" w:fill="FFFFFF"/>
        </w:rPr>
        <w:t>dua</w:t>
      </w:r>
      <w:r>
        <w:rPr>
          <w:color w:val="000000"/>
          <w:spacing w:val="-2"/>
          <w:shd w:val="clear" w:color="auto" w:fill="FFFFFF"/>
        </w:rPr>
        <w:t xml:space="preserve"> </w:t>
      </w:r>
      <w:r>
        <w:rPr>
          <w:color w:val="000000"/>
          <w:shd w:val="clear" w:color="auto" w:fill="FFFFFF"/>
        </w:rPr>
        <w:t>Sub</w:t>
      </w:r>
      <w:r>
        <w:rPr>
          <w:color w:val="000000"/>
          <w:spacing w:val="-1"/>
          <w:shd w:val="clear" w:color="auto" w:fill="FFFFFF"/>
        </w:rPr>
        <w:t xml:space="preserve"> </w:t>
      </w:r>
      <w:r>
        <w:rPr>
          <w:color w:val="000000"/>
          <w:shd w:val="clear" w:color="auto" w:fill="FFFFFF"/>
        </w:rPr>
        <w:t xml:space="preserve">kecil </w:t>
      </w:r>
      <w:r>
        <w:rPr>
          <w:color w:val="000000"/>
          <w:spacing w:val="-2"/>
          <w:shd w:val="clear" w:color="auto" w:fill="FFFFFF"/>
        </w:rPr>
        <w:t>yaitu:</w:t>
      </w:r>
    </w:p>
    <w:p w14:paraId="0700A069">
      <w:pPr>
        <w:pStyle w:val="5"/>
      </w:pPr>
    </w:p>
    <w:p w14:paraId="0D3CAF7F">
      <w:pPr>
        <w:pStyle w:val="7"/>
        <w:numPr>
          <w:ilvl w:val="4"/>
          <w:numId w:val="3"/>
        </w:numPr>
        <w:tabs>
          <w:tab w:val="left" w:pos="2269"/>
        </w:tabs>
        <w:spacing w:before="1" w:after="0" w:line="240" w:lineRule="auto"/>
        <w:ind w:left="2269" w:right="0" w:hanging="359"/>
        <w:jc w:val="left"/>
        <w:rPr>
          <w:sz w:val="24"/>
        </w:rPr>
      </w:pPr>
      <w:r>
        <w:rPr>
          <w:sz w:val="24"/>
        </w:rPr>
        <mc:AlternateContent>
          <mc:Choice Requires="wps">
            <w:drawing>
              <wp:anchor distT="0" distB="0" distL="0" distR="0" simplePos="0" relativeHeight="251745280"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152" name="Graphic 152"/>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152" o:spid="_x0000_s1026" o:spt="100" style="position:absolute;left:0pt;margin-left:177.25pt;margin-top:0.05pt;height:13.8pt;width:333.1pt;mso-position-horizontal-relative:page;z-index:-251571200;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NXk/r8kAgAA6A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rPr>
          <w:sz w:val="24"/>
        </w:rPr>
        <w:t>Media</w:t>
      </w:r>
      <w:r>
        <w:rPr>
          <w:spacing w:val="55"/>
          <w:sz w:val="24"/>
        </w:rPr>
        <w:t xml:space="preserve"> </w:t>
      </w:r>
      <w:r>
        <w:rPr>
          <w:sz w:val="24"/>
        </w:rPr>
        <w:t>penggunaan</w:t>
      </w:r>
      <w:r>
        <w:rPr>
          <w:spacing w:val="58"/>
          <w:sz w:val="24"/>
        </w:rPr>
        <w:t xml:space="preserve"> </w:t>
      </w:r>
      <w:r>
        <w:rPr>
          <w:sz w:val="24"/>
        </w:rPr>
        <w:t>secara</w:t>
      </w:r>
      <w:r>
        <w:rPr>
          <w:spacing w:val="57"/>
          <w:sz w:val="24"/>
        </w:rPr>
        <w:t xml:space="preserve"> </w:t>
      </w:r>
      <w:r>
        <w:rPr>
          <w:sz w:val="24"/>
        </w:rPr>
        <w:t>tradisional,</w:t>
      </w:r>
      <w:r>
        <w:rPr>
          <w:spacing w:val="58"/>
          <w:sz w:val="24"/>
        </w:rPr>
        <w:t xml:space="preserve"> </w:t>
      </w:r>
      <w:r>
        <w:rPr>
          <w:sz w:val="24"/>
        </w:rPr>
        <w:t>seperti</w:t>
      </w:r>
      <w:r>
        <w:rPr>
          <w:spacing w:val="59"/>
          <w:sz w:val="24"/>
        </w:rPr>
        <w:t xml:space="preserve"> </w:t>
      </w:r>
      <w:r>
        <w:rPr>
          <w:sz w:val="24"/>
        </w:rPr>
        <w:t>penggunaan</w:t>
      </w:r>
      <w:r>
        <w:rPr>
          <w:spacing w:val="58"/>
          <w:sz w:val="24"/>
        </w:rPr>
        <w:t xml:space="preserve"> </w:t>
      </w:r>
      <w:r>
        <w:rPr>
          <w:spacing w:val="-2"/>
          <w:sz w:val="24"/>
        </w:rPr>
        <w:t>jangka,</w:t>
      </w:r>
    </w:p>
    <w:p w14:paraId="75B22A32">
      <w:pPr>
        <w:pStyle w:val="5"/>
        <w:spacing w:before="276"/>
        <w:ind w:left="2270"/>
      </w:pPr>
      <w:r>
        <mc:AlternateContent>
          <mc:Choice Requires="wps">
            <w:drawing>
              <wp:anchor distT="0" distB="0" distL="0" distR="0" simplePos="0" relativeHeight="251745280" behindDoc="1" locked="0" layoutInCell="1" allowOverlap="1">
                <wp:simplePos x="0" y="0"/>
                <wp:positionH relativeFrom="page">
                  <wp:posOffset>2251075</wp:posOffset>
                </wp:positionH>
                <wp:positionV relativeFrom="paragraph">
                  <wp:posOffset>175260</wp:posOffset>
                </wp:positionV>
                <wp:extent cx="4230370" cy="175260"/>
                <wp:effectExtent l="0" t="0" r="0" b="0"/>
                <wp:wrapNone/>
                <wp:docPr id="153" name="Graphic 153"/>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153" o:spid="_x0000_s1026" o:spt="100" style="position:absolute;left:0pt;margin-left:177.25pt;margin-top:13.8pt;height:13.8pt;width:333.1pt;mso-position-horizontal-relative:page;z-index:-251571200;mso-width-relative:page;mso-height-relative:page;" fillcolor="#FFFFFF" filled="t" stroked="f" coordsize="4230370,175260" o:gfxdata="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AUtTNgAAAAKAQAADwAAAAAAAAABACAAAAAiAAAAZHJzL2Rvd25yZXYueG1sUEsBAhQAFAAAAAgA&#10;h07iQKljmKolAgAA6AQAAA4AAAAAAAAAAQAgAAAAJwEAAGRycy9lMm9Eb2MueG1sUEsFBgAAAAAG&#10;AAYAWQEAAL4FAAAAAA==&#10;" path="m4229989,0l0,0,0,175260,4229989,175260,4229989,0xe">
                <v:fill on="t" focussize="0,0"/>
                <v:stroke on="f"/>
                <v:imagedata o:title=""/>
                <o:lock v:ext="edit" aspectratio="f"/>
                <v:textbox inset="0mm,0mm,0mm,0mm"/>
              </v:shape>
            </w:pict>
          </mc:Fallback>
        </mc:AlternateContent>
      </w:r>
      <w:r>
        <w:t>alat</w:t>
      </w:r>
      <w:r>
        <w:rPr>
          <w:spacing w:val="74"/>
          <w:w w:val="150"/>
        </w:rPr>
        <w:t xml:space="preserve"> </w:t>
      </w:r>
      <w:r>
        <w:t>ukur</w:t>
      </w:r>
      <w:r>
        <w:rPr>
          <w:spacing w:val="73"/>
          <w:w w:val="150"/>
        </w:rPr>
        <w:t xml:space="preserve"> </w:t>
      </w:r>
      <w:r>
        <w:t>pada</w:t>
      </w:r>
      <w:r>
        <w:rPr>
          <w:spacing w:val="73"/>
          <w:w w:val="150"/>
        </w:rPr>
        <w:t xml:space="preserve"> </w:t>
      </w:r>
      <w:r>
        <w:t>saat</w:t>
      </w:r>
      <w:r>
        <w:rPr>
          <w:spacing w:val="74"/>
          <w:w w:val="150"/>
        </w:rPr>
        <w:t xml:space="preserve"> </w:t>
      </w:r>
      <w:r>
        <w:t>menjelaskan</w:t>
      </w:r>
      <w:r>
        <w:rPr>
          <w:spacing w:val="74"/>
          <w:w w:val="150"/>
        </w:rPr>
        <w:t xml:space="preserve"> </w:t>
      </w:r>
      <w:r>
        <w:t>materi</w:t>
      </w:r>
      <w:r>
        <w:rPr>
          <w:spacing w:val="74"/>
          <w:w w:val="150"/>
        </w:rPr>
        <w:t xml:space="preserve"> </w:t>
      </w:r>
      <w:r>
        <w:t>geometri;</w:t>
      </w:r>
      <w:r>
        <w:rPr>
          <w:spacing w:val="76"/>
          <w:w w:val="150"/>
        </w:rPr>
        <w:t xml:space="preserve"> </w:t>
      </w:r>
      <w:r>
        <w:rPr>
          <w:spacing w:val="-2"/>
        </w:rPr>
        <w:t>penggunaan</w:t>
      </w:r>
    </w:p>
    <w:p w14:paraId="51FEB1CC">
      <w:pPr>
        <w:pStyle w:val="5"/>
        <w:spacing w:before="276"/>
        <w:ind w:left="2270"/>
      </w:pPr>
      <w:r>
        <w:rPr>
          <w:color w:val="000000"/>
          <w:shd w:val="clear" w:color="auto" w:fill="FFFFFF"/>
        </w:rPr>
        <w:t>laboratorium</w:t>
      </w:r>
      <w:r>
        <w:rPr>
          <w:color w:val="000000"/>
          <w:spacing w:val="-2"/>
          <w:shd w:val="clear" w:color="auto" w:fill="FFFFFF"/>
        </w:rPr>
        <w:t xml:space="preserve"> </w:t>
      </w:r>
      <w:r>
        <w:rPr>
          <w:color w:val="000000"/>
          <w:shd w:val="clear" w:color="auto" w:fill="FFFFFF"/>
        </w:rPr>
        <w:t>dalam</w:t>
      </w:r>
      <w:r>
        <w:rPr>
          <w:color w:val="000000"/>
          <w:spacing w:val="-2"/>
          <w:shd w:val="clear" w:color="auto" w:fill="FFFFFF"/>
        </w:rPr>
        <w:t xml:space="preserve"> mengajar.</w:t>
      </w:r>
    </w:p>
    <w:p w14:paraId="157EA05B">
      <w:pPr>
        <w:pStyle w:val="7"/>
        <w:numPr>
          <w:ilvl w:val="4"/>
          <w:numId w:val="3"/>
        </w:numPr>
        <w:tabs>
          <w:tab w:val="left" w:pos="2270"/>
        </w:tabs>
        <w:spacing w:before="276" w:after="0" w:line="480" w:lineRule="auto"/>
        <w:ind w:left="2270" w:right="425" w:hanging="360"/>
        <w:jc w:val="both"/>
        <w:rPr>
          <w:sz w:val="24"/>
        </w:rPr>
      </w:pPr>
      <w:r>
        <w:rPr>
          <w:sz w:val="24"/>
        </w:rPr>
        <mc:AlternateContent>
          <mc:Choice Requires="wps">
            <w:drawing>
              <wp:anchor distT="0" distB="0" distL="0" distR="0" simplePos="0" relativeHeight="251666432" behindDoc="0" locked="0" layoutInCell="1" allowOverlap="1">
                <wp:simplePos x="0" y="0"/>
                <wp:positionH relativeFrom="page">
                  <wp:posOffset>2251075</wp:posOffset>
                </wp:positionH>
                <wp:positionV relativeFrom="paragraph">
                  <wp:posOffset>175260</wp:posOffset>
                </wp:positionV>
                <wp:extent cx="4230370" cy="175260"/>
                <wp:effectExtent l="0" t="0" r="0" b="0"/>
                <wp:wrapNone/>
                <wp:docPr id="154" name="Graphic 154"/>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154" o:spid="_x0000_s1026" o:spt="100" style="position:absolute;left:0pt;margin-left:177.25pt;margin-top:13.8pt;height:13.8pt;width:333.1pt;mso-position-horizontal-relative:page;z-index:251666432;mso-width-relative:page;mso-height-relative:page;" fillcolor="#FFFFFF" filled="t" stroked="f" coordsize="4230370,175260" o:gfxdata="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AUtTNgAAAAKAQAADwAAAAAAAAABACAAAAAiAAAAZHJzL2Rvd25yZXYueG1sUEsBAhQAFAAAAAgA&#10;h07iQN33qcAlAgAA6AQAAA4AAAAAAAAAAQAgAAAAJwEAAGRycy9lMm9Eb2MueG1sUEsFBgAAAAAG&#10;AAYAWQEAAL4FAAAAAA==&#10;" path="m4229989,0l0,0,0,175260,4229989,175260,4229989,0xe">
                <v:fill on="t" focussize="0,0"/>
                <v:stroke on="f"/>
                <v:imagedata o:title=""/>
                <o:lock v:ext="edit" aspectratio="f"/>
                <v:textbox inset="0mm,0mm,0mm,0mm"/>
              </v:shape>
            </w:pict>
          </mc:Fallback>
        </mc:AlternateContent>
      </w:r>
      <w:r>
        <w:rPr>
          <w:sz w:val="24"/>
        </w:rPr>
        <w:t>Media yang penggunaannya secara modern, yaitu berbasis computer yang meliputi ruang kelas otomatis, system proyeksi berganda dan system interkomunikasi . (Hamid , 2020)</w:t>
      </w:r>
    </w:p>
    <w:p w14:paraId="26C26A1C">
      <w:pPr>
        <w:pStyle w:val="5"/>
        <w:spacing w:line="480" w:lineRule="auto"/>
        <w:ind w:left="993" w:right="423" w:firstLine="360"/>
        <w:jc w:val="both"/>
      </w:pPr>
      <w:r>
        <w:t>Jadi media di atas diklasifikasikan menjadi visual, audio, dan audio-visual dengan berbagai kelebihan dan kekuranganya masing-masing. Klasifikasi tersebut memudahkan</w:t>
      </w:r>
      <w:r>
        <w:rPr>
          <w:spacing w:val="61"/>
        </w:rPr>
        <w:t xml:space="preserve"> </w:t>
      </w:r>
      <w:r>
        <w:t>para</w:t>
      </w:r>
      <w:r>
        <w:rPr>
          <w:spacing w:val="61"/>
        </w:rPr>
        <w:t xml:space="preserve"> </w:t>
      </w:r>
      <w:r>
        <w:t>guru</w:t>
      </w:r>
      <w:r>
        <w:rPr>
          <w:spacing w:val="66"/>
        </w:rPr>
        <w:t xml:space="preserve"> </w:t>
      </w:r>
      <w:r>
        <w:t>dalam</w:t>
      </w:r>
      <w:r>
        <w:rPr>
          <w:spacing w:val="63"/>
        </w:rPr>
        <w:t xml:space="preserve"> </w:t>
      </w:r>
      <w:r>
        <w:t>melakukan</w:t>
      </w:r>
      <w:r>
        <w:rPr>
          <w:spacing w:val="65"/>
        </w:rPr>
        <w:t xml:space="preserve"> </w:t>
      </w:r>
      <w:r>
        <w:t>pemilihan</w:t>
      </w:r>
      <w:r>
        <w:rPr>
          <w:spacing w:val="64"/>
        </w:rPr>
        <w:t xml:space="preserve"> </w:t>
      </w:r>
      <w:r>
        <w:t>media</w:t>
      </w:r>
      <w:r>
        <w:rPr>
          <w:spacing w:val="62"/>
        </w:rPr>
        <w:t xml:space="preserve"> </w:t>
      </w:r>
      <w:r>
        <w:t>yang</w:t>
      </w:r>
      <w:r>
        <w:rPr>
          <w:spacing w:val="63"/>
        </w:rPr>
        <w:t xml:space="preserve"> </w:t>
      </w:r>
      <w:r>
        <w:t>tepat</w:t>
      </w:r>
      <w:r>
        <w:rPr>
          <w:spacing w:val="67"/>
        </w:rPr>
        <w:t xml:space="preserve"> </w:t>
      </w:r>
      <w:r>
        <w:rPr>
          <w:spacing w:val="-2"/>
        </w:rPr>
        <w:t>untuk</w:t>
      </w:r>
    </w:p>
    <w:p w14:paraId="479D7FDF">
      <w:pPr>
        <w:pStyle w:val="5"/>
        <w:spacing w:after="0" w:line="480" w:lineRule="auto"/>
        <w:jc w:val="both"/>
        <w:sectPr>
          <w:pgSz w:w="11910" w:h="16840"/>
          <w:pgMar w:top="1920" w:right="1275" w:bottom="280" w:left="1275" w:header="717" w:footer="0" w:gutter="0"/>
          <w:cols w:space="720" w:num="1"/>
        </w:sectPr>
      </w:pPr>
    </w:p>
    <w:p w14:paraId="52CE1F2D">
      <w:pPr>
        <w:pStyle w:val="5"/>
        <w:spacing w:before="53"/>
      </w:pPr>
    </w:p>
    <w:p w14:paraId="733FBF1A">
      <w:pPr>
        <w:pStyle w:val="5"/>
        <w:spacing w:line="480" w:lineRule="auto"/>
        <w:ind w:left="993" w:right="424"/>
        <w:jc w:val="both"/>
      </w:pPr>
      <w:r>
        <w:t>mencapai tujuan belajar yang ingin dicapai. Pemilihan media yang disesuaikan dengan tujuan, materi, serta kemampuan dan karakteristik siswa, maka akan</w:t>
      </w:r>
      <w:r>
        <w:rPr>
          <w:spacing w:val="40"/>
        </w:rPr>
        <w:t xml:space="preserve"> </w:t>
      </w:r>
      <w:r>
        <w:t>sangat membantu keefisiensi dan keefektivitasan proses pembelajaran.</w:t>
      </w:r>
    </w:p>
    <w:p w14:paraId="2841FB17">
      <w:pPr>
        <w:pStyle w:val="2"/>
        <w:numPr>
          <w:ilvl w:val="2"/>
          <w:numId w:val="3"/>
        </w:numPr>
        <w:tabs>
          <w:tab w:val="left" w:pos="1713"/>
        </w:tabs>
        <w:spacing w:before="0" w:after="0" w:line="240" w:lineRule="auto"/>
        <w:ind w:left="1713" w:right="0" w:hanging="720"/>
        <w:jc w:val="both"/>
      </w:pPr>
      <w:r>
        <w:t>Kriteria</w:t>
      </w:r>
      <w:r>
        <w:rPr>
          <w:spacing w:val="-2"/>
        </w:rPr>
        <w:t xml:space="preserve"> </w:t>
      </w:r>
      <w:r>
        <w:t>Pemilihan</w:t>
      </w:r>
      <w:r>
        <w:rPr>
          <w:spacing w:val="-2"/>
        </w:rPr>
        <w:t xml:space="preserve"> </w:t>
      </w:r>
      <w:r>
        <w:t>Media</w:t>
      </w:r>
      <w:r>
        <w:rPr>
          <w:spacing w:val="-2"/>
        </w:rPr>
        <w:t xml:space="preserve"> Pembelajaran</w:t>
      </w:r>
    </w:p>
    <w:p w14:paraId="7F534BEE">
      <w:pPr>
        <w:pStyle w:val="5"/>
        <w:rPr>
          <w:b/>
        </w:rPr>
      </w:pPr>
    </w:p>
    <w:p w14:paraId="5295AA49">
      <w:pPr>
        <w:pStyle w:val="5"/>
        <w:ind w:left="986"/>
        <w:jc w:val="both"/>
      </w:pPr>
      <w:r>
        <w:t>Kriteria</w:t>
      </w:r>
      <w:r>
        <w:rPr>
          <w:spacing w:val="-4"/>
        </w:rPr>
        <w:t xml:space="preserve"> </w:t>
      </w:r>
      <w:r>
        <w:t>pemilihan</w:t>
      </w:r>
      <w:r>
        <w:rPr>
          <w:spacing w:val="-1"/>
        </w:rPr>
        <w:t xml:space="preserve"> </w:t>
      </w:r>
      <w:r>
        <w:t>media,</w:t>
      </w:r>
      <w:r>
        <w:rPr>
          <w:spacing w:val="-1"/>
        </w:rPr>
        <w:t xml:space="preserve"> </w:t>
      </w:r>
      <w:r>
        <w:rPr>
          <w:spacing w:val="-2"/>
        </w:rPr>
        <w:t>yaitu:</w:t>
      </w:r>
    </w:p>
    <w:p w14:paraId="41E4C6A4">
      <w:pPr>
        <w:pStyle w:val="5"/>
        <w:spacing w:before="1"/>
      </w:pPr>
    </w:p>
    <w:p w14:paraId="5B990049">
      <w:pPr>
        <w:pStyle w:val="7"/>
        <w:numPr>
          <w:ilvl w:val="0"/>
          <w:numId w:val="7"/>
        </w:numPr>
        <w:tabs>
          <w:tab w:val="left" w:pos="1419"/>
        </w:tabs>
        <w:spacing w:before="0" w:after="0" w:line="240" w:lineRule="auto"/>
        <w:ind w:left="1419" w:right="0" w:hanging="359"/>
        <w:jc w:val="left"/>
        <w:rPr>
          <w:sz w:val="24"/>
        </w:rPr>
      </w:pPr>
      <w:r>
        <w:rPr>
          <w:sz w:val="24"/>
        </w:rPr>
        <w:drawing>
          <wp:anchor distT="0" distB="0" distL="0" distR="0" simplePos="0" relativeHeight="251746304"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155" name="Image 155"/>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7" cstate="print"/>
                    <a:stretch>
                      <a:fillRect/>
                    </a:stretch>
                  </pic:blipFill>
                  <pic:spPr>
                    <a:xfrm>
                      <a:off x="0" y="0"/>
                      <a:ext cx="4667249" cy="4591049"/>
                    </a:xfrm>
                    <a:prstGeom prst="rect">
                      <a:avLst/>
                    </a:prstGeom>
                  </pic:spPr>
                </pic:pic>
              </a:graphicData>
            </a:graphic>
          </wp:anchor>
        </w:drawing>
      </w:r>
      <w:r>
        <w:rPr>
          <w:color w:val="000000"/>
          <w:sz w:val="24"/>
          <w:shd w:val="clear" w:color="auto" w:fill="FFFFFF"/>
        </w:rPr>
        <w:t>Tujuan</w:t>
      </w:r>
      <w:r>
        <w:rPr>
          <w:color w:val="000000"/>
          <w:spacing w:val="-1"/>
          <w:sz w:val="24"/>
          <w:shd w:val="clear" w:color="auto" w:fill="FFFFFF"/>
        </w:rPr>
        <w:t xml:space="preserve"> </w:t>
      </w:r>
      <w:r>
        <w:rPr>
          <w:color w:val="000000"/>
          <w:sz w:val="24"/>
          <w:shd w:val="clear" w:color="auto" w:fill="FFFFFF"/>
        </w:rPr>
        <w:t>instruksional yang</w:t>
      </w:r>
      <w:r>
        <w:rPr>
          <w:color w:val="000000"/>
          <w:spacing w:val="-1"/>
          <w:sz w:val="24"/>
          <w:shd w:val="clear" w:color="auto" w:fill="FFFFFF"/>
        </w:rPr>
        <w:t xml:space="preserve"> </w:t>
      </w:r>
      <w:r>
        <w:rPr>
          <w:color w:val="000000"/>
          <w:sz w:val="24"/>
          <w:shd w:val="clear" w:color="auto" w:fill="FFFFFF"/>
        </w:rPr>
        <w:t xml:space="preserve">ingin </w:t>
      </w:r>
      <w:r>
        <w:rPr>
          <w:color w:val="000000"/>
          <w:spacing w:val="-2"/>
          <w:sz w:val="24"/>
          <w:shd w:val="clear" w:color="auto" w:fill="FFFFFF"/>
        </w:rPr>
        <w:t>dicapai,</w:t>
      </w:r>
    </w:p>
    <w:p w14:paraId="509D3B8B">
      <w:pPr>
        <w:pStyle w:val="5"/>
      </w:pPr>
    </w:p>
    <w:p w14:paraId="3F9F24D8">
      <w:pPr>
        <w:pStyle w:val="7"/>
        <w:numPr>
          <w:ilvl w:val="0"/>
          <w:numId w:val="7"/>
        </w:numPr>
        <w:tabs>
          <w:tab w:val="left" w:pos="1419"/>
        </w:tabs>
        <w:spacing w:before="0" w:after="0" w:line="240" w:lineRule="auto"/>
        <w:ind w:left="1419" w:right="0" w:hanging="359"/>
        <w:jc w:val="left"/>
        <w:rPr>
          <w:sz w:val="24"/>
        </w:rPr>
      </w:pPr>
      <w:r>
        <w:rPr>
          <w:color w:val="000000"/>
          <w:sz w:val="24"/>
          <w:shd w:val="clear" w:color="auto" w:fill="FFFFFF"/>
        </w:rPr>
        <w:t>Karakteristik</w:t>
      </w:r>
      <w:r>
        <w:rPr>
          <w:color w:val="000000"/>
          <w:spacing w:val="-3"/>
          <w:sz w:val="24"/>
          <w:shd w:val="clear" w:color="auto" w:fill="FFFFFF"/>
        </w:rPr>
        <w:t xml:space="preserve"> </w:t>
      </w:r>
      <w:r>
        <w:rPr>
          <w:color w:val="000000"/>
          <w:spacing w:val="-2"/>
          <w:sz w:val="24"/>
          <w:shd w:val="clear" w:color="auto" w:fill="FFFFFF"/>
        </w:rPr>
        <w:t>siswa,</w:t>
      </w:r>
    </w:p>
    <w:p w14:paraId="26685A48">
      <w:pPr>
        <w:pStyle w:val="5"/>
      </w:pPr>
    </w:p>
    <w:p w14:paraId="584992FD">
      <w:pPr>
        <w:pStyle w:val="7"/>
        <w:numPr>
          <w:ilvl w:val="0"/>
          <w:numId w:val="7"/>
        </w:numPr>
        <w:tabs>
          <w:tab w:val="left" w:pos="1419"/>
        </w:tabs>
        <w:spacing w:before="0" w:after="0" w:line="240" w:lineRule="auto"/>
        <w:ind w:left="1419" w:right="0" w:hanging="359"/>
        <w:jc w:val="left"/>
        <w:rPr>
          <w:sz w:val="24"/>
        </w:rPr>
      </w:pPr>
      <w:r>
        <w:rPr>
          <w:sz w:val="24"/>
        </w:rPr>
        <mc:AlternateContent>
          <mc:Choice Requires="wps">
            <w:drawing>
              <wp:anchor distT="0" distB="0" distL="0" distR="0" simplePos="0" relativeHeight="251746304"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156" name="Graphic 156"/>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59"/>
                              </a:lnTo>
                              <a:lnTo>
                                <a:pt x="4769485" y="175259"/>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56" o:spid="_x0000_s1026" o:spt="100" style="position:absolute;left:0pt;margin-left:134.75pt;margin-top:0pt;height:13.8pt;width:375.55pt;mso-position-horizontal-relative:page;z-index:-251570176;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QM3CNUA&#10;AAAIAQAADwAAAAAAAAABACAAAAAiAAAAZHJzL2Rvd25yZXYueG1sUEsBAhQAFAAAAAgAh07iQNHI&#10;KPIiAgAA6AQAAA4AAAAAAAAAAQAgAAAAJAEAAGRycy9lMm9Eb2MueG1sUEsFBgAAAAAGAAYAWQEA&#10;ALgFAAAAAA==&#10;" path="m4769485,0l0,0,0,175259,4769485,175259,4769485,0xe">
                <v:fill on="t" focussize="0,0"/>
                <v:stroke on="f"/>
                <v:imagedata o:title=""/>
                <o:lock v:ext="edit" aspectratio="f"/>
                <v:textbox inset="0mm,0mm,0mm,0mm"/>
              </v:shape>
            </w:pict>
          </mc:Fallback>
        </mc:AlternateContent>
      </w:r>
      <w:r>
        <w:rPr>
          <w:sz w:val="24"/>
        </w:rPr>
        <w:t>Jenis</w:t>
      </w:r>
      <w:r>
        <w:rPr>
          <w:spacing w:val="32"/>
          <w:sz w:val="24"/>
        </w:rPr>
        <w:t xml:space="preserve"> </w:t>
      </w:r>
      <w:r>
        <w:rPr>
          <w:sz w:val="24"/>
        </w:rPr>
        <w:t>rangsangan</w:t>
      </w:r>
      <w:r>
        <w:rPr>
          <w:spacing w:val="33"/>
          <w:sz w:val="24"/>
        </w:rPr>
        <w:t xml:space="preserve"> </w:t>
      </w:r>
      <w:r>
        <w:rPr>
          <w:sz w:val="24"/>
        </w:rPr>
        <w:t>belajar</w:t>
      </w:r>
      <w:r>
        <w:rPr>
          <w:spacing w:val="35"/>
          <w:sz w:val="24"/>
        </w:rPr>
        <w:t xml:space="preserve"> </w:t>
      </w:r>
      <w:r>
        <w:rPr>
          <w:sz w:val="24"/>
        </w:rPr>
        <w:t>yang</w:t>
      </w:r>
      <w:r>
        <w:rPr>
          <w:spacing w:val="34"/>
          <w:sz w:val="24"/>
        </w:rPr>
        <w:t xml:space="preserve"> </w:t>
      </w:r>
      <w:r>
        <w:rPr>
          <w:sz w:val="24"/>
        </w:rPr>
        <w:t>diinginkan</w:t>
      </w:r>
      <w:r>
        <w:rPr>
          <w:spacing w:val="33"/>
          <w:sz w:val="24"/>
        </w:rPr>
        <w:t xml:space="preserve"> </w:t>
      </w:r>
      <w:r>
        <w:rPr>
          <w:sz w:val="24"/>
        </w:rPr>
        <w:t>(audio</w:t>
      </w:r>
      <w:r>
        <w:rPr>
          <w:spacing w:val="32"/>
          <w:sz w:val="24"/>
        </w:rPr>
        <w:t xml:space="preserve"> </w:t>
      </w:r>
      <w:r>
        <w:rPr>
          <w:sz w:val="24"/>
        </w:rPr>
        <w:t>atau</w:t>
      </w:r>
      <w:r>
        <w:rPr>
          <w:spacing w:val="33"/>
          <w:sz w:val="24"/>
        </w:rPr>
        <w:t xml:space="preserve"> </w:t>
      </w:r>
      <w:r>
        <w:rPr>
          <w:sz w:val="24"/>
        </w:rPr>
        <w:t>visual),</w:t>
      </w:r>
      <w:r>
        <w:rPr>
          <w:spacing w:val="33"/>
          <w:sz w:val="24"/>
        </w:rPr>
        <w:t xml:space="preserve"> </w:t>
      </w:r>
      <w:r>
        <w:rPr>
          <w:sz w:val="24"/>
        </w:rPr>
        <w:t>keadaan</w:t>
      </w:r>
      <w:r>
        <w:rPr>
          <w:spacing w:val="34"/>
          <w:sz w:val="24"/>
        </w:rPr>
        <w:t xml:space="preserve"> </w:t>
      </w:r>
      <w:r>
        <w:rPr>
          <w:spacing w:val="-2"/>
          <w:sz w:val="24"/>
        </w:rPr>
        <w:t>latar</w:t>
      </w:r>
    </w:p>
    <w:p w14:paraId="46EC803C">
      <w:pPr>
        <w:pStyle w:val="5"/>
      </w:pPr>
    </w:p>
    <w:p w14:paraId="7A7E3C38">
      <w:pPr>
        <w:pStyle w:val="5"/>
        <w:ind w:left="1420"/>
      </w:pPr>
      <w:r>
        <w:rPr>
          <w:color w:val="000000"/>
          <w:shd w:val="clear" w:color="auto" w:fill="FFFFFF"/>
        </w:rPr>
        <w:t>atau</w:t>
      </w:r>
      <w:r>
        <w:rPr>
          <w:color w:val="000000"/>
          <w:spacing w:val="-1"/>
          <w:shd w:val="clear" w:color="auto" w:fill="FFFFFF"/>
        </w:rPr>
        <w:t xml:space="preserve"> </w:t>
      </w:r>
      <w:r>
        <w:rPr>
          <w:color w:val="000000"/>
          <w:shd w:val="clear" w:color="auto" w:fill="FFFFFF"/>
        </w:rPr>
        <w:t>lingkungan,</w:t>
      </w:r>
      <w:r>
        <w:rPr>
          <w:color w:val="000000"/>
          <w:spacing w:val="-1"/>
          <w:shd w:val="clear" w:color="auto" w:fill="FFFFFF"/>
        </w:rPr>
        <w:t xml:space="preserve"> </w:t>
      </w:r>
      <w:r>
        <w:rPr>
          <w:color w:val="000000"/>
          <w:shd w:val="clear" w:color="auto" w:fill="FFFFFF"/>
        </w:rPr>
        <w:t>dan gerak</w:t>
      </w:r>
      <w:r>
        <w:rPr>
          <w:color w:val="000000"/>
          <w:spacing w:val="-1"/>
          <w:shd w:val="clear" w:color="auto" w:fill="FFFFFF"/>
        </w:rPr>
        <w:t xml:space="preserve"> </w:t>
      </w:r>
      <w:r>
        <w:rPr>
          <w:color w:val="000000"/>
          <w:shd w:val="clear" w:color="auto" w:fill="FFFFFF"/>
        </w:rPr>
        <w:t xml:space="preserve">atau </w:t>
      </w:r>
      <w:r>
        <w:rPr>
          <w:color w:val="000000"/>
          <w:spacing w:val="-4"/>
          <w:shd w:val="clear" w:color="auto" w:fill="FFFFFF"/>
        </w:rPr>
        <w:t>diam.</w:t>
      </w:r>
    </w:p>
    <w:p w14:paraId="26C48780">
      <w:pPr>
        <w:pStyle w:val="5"/>
      </w:pPr>
    </w:p>
    <w:p w14:paraId="255736E8">
      <w:pPr>
        <w:pStyle w:val="7"/>
        <w:numPr>
          <w:ilvl w:val="0"/>
          <w:numId w:val="7"/>
        </w:numPr>
        <w:tabs>
          <w:tab w:val="left" w:pos="1419"/>
        </w:tabs>
        <w:spacing w:before="0" w:after="0" w:line="240" w:lineRule="auto"/>
        <w:ind w:left="1419" w:right="0" w:hanging="359"/>
        <w:jc w:val="left"/>
        <w:rPr>
          <w:sz w:val="24"/>
        </w:rPr>
      </w:pPr>
      <w:r>
        <w:rPr>
          <w:color w:val="000000"/>
          <w:sz w:val="24"/>
          <w:shd w:val="clear" w:color="auto" w:fill="FFFFFF"/>
        </w:rPr>
        <w:t>Ketersediaan</w:t>
      </w:r>
      <w:r>
        <w:rPr>
          <w:color w:val="000000"/>
          <w:spacing w:val="-3"/>
          <w:sz w:val="24"/>
          <w:shd w:val="clear" w:color="auto" w:fill="FFFFFF"/>
        </w:rPr>
        <w:t xml:space="preserve"> </w:t>
      </w:r>
      <w:r>
        <w:rPr>
          <w:color w:val="000000"/>
          <w:sz w:val="24"/>
          <w:shd w:val="clear" w:color="auto" w:fill="FFFFFF"/>
        </w:rPr>
        <w:t>sumber</w:t>
      </w:r>
      <w:r>
        <w:rPr>
          <w:color w:val="000000"/>
          <w:spacing w:val="-3"/>
          <w:sz w:val="24"/>
          <w:shd w:val="clear" w:color="auto" w:fill="FFFFFF"/>
        </w:rPr>
        <w:t xml:space="preserve"> </w:t>
      </w:r>
      <w:r>
        <w:rPr>
          <w:color w:val="000000"/>
          <w:spacing w:val="-2"/>
          <w:sz w:val="24"/>
          <w:shd w:val="clear" w:color="auto" w:fill="FFFFFF"/>
        </w:rPr>
        <w:t>setempat</w:t>
      </w:r>
    </w:p>
    <w:p w14:paraId="1B1E4C15">
      <w:pPr>
        <w:pStyle w:val="5"/>
      </w:pPr>
    </w:p>
    <w:p w14:paraId="0B305CB9">
      <w:pPr>
        <w:pStyle w:val="7"/>
        <w:numPr>
          <w:ilvl w:val="0"/>
          <w:numId w:val="7"/>
        </w:numPr>
        <w:tabs>
          <w:tab w:val="left" w:pos="1419"/>
        </w:tabs>
        <w:spacing w:before="0" w:after="0" w:line="240" w:lineRule="auto"/>
        <w:ind w:left="1419" w:right="0" w:hanging="359"/>
        <w:jc w:val="left"/>
        <w:rPr>
          <w:sz w:val="24"/>
        </w:rPr>
      </w:pPr>
      <w:r>
        <w:rPr>
          <w:color w:val="000000"/>
          <w:sz w:val="24"/>
          <w:shd w:val="clear" w:color="auto" w:fill="FFFFFF"/>
        </w:rPr>
        <w:t>Apakah</w:t>
      </w:r>
      <w:r>
        <w:rPr>
          <w:color w:val="000000"/>
          <w:spacing w:val="-1"/>
          <w:sz w:val="24"/>
          <w:shd w:val="clear" w:color="auto" w:fill="FFFFFF"/>
        </w:rPr>
        <w:t xml:space="preserve"> </w:t>
      </w:r>
      <w:r>
        <w:rPr>
          <w:color w:val="000000"/>
          <w:sz w:val="24"/>
          <w:shd w:val="clear" w:color="auto" w:fill="FFFFFF"/>
        </w:rPr>
        <w:t>media</w:t>
      </w:r>
      <w:r>
        <w:rPr>
          <w:color w:val="000000"/>
          <w:spacing w:val="-2"/>
          <w:sz w:val="24"/>
          <w:shd w:val="clear" w:color="auto" w:fill="FFFFFF"/>
        </w:rPr>
        <w:t xml:space="preserve"> </w:t>
      </w:r>
      <w:r>
        <w:rPr>
          <w:color w:val="000000"/>
          <w:sz w:val="24"/>
          <w:shd w:val="clear" w:color="auto" w:fill="FFFFFF"/>
        </w:rPr>
        <w:t>siap</w:t>
      </w:r>
      <w:r>
        <w:rPr>
          <w:color w:val="000000"/>
          <w:spacing w:val="-1"/>
          <w:sz w:val="24"/>
          <w:shd w:val="clear" w:color="auto" w:fill="FFFFFF"/>
        </w:rPr>
        <w:t xml:space="preserve"> </w:t>
      </w:r>
      <w:r>
        <w:rPr>
          <w:color w:val="000000"/>
          <w:sz w:val="24"/>
          <w:shd w:val="clear" w:color="auto" w:fill="FFFFFF"/>
        </w:rPr>
        <w:t>pakai,</w:t>
      </w:r>
      <w:r>
        <w:rPr>
          <w:color w:val="000000"/>
          <w:spacing w:val="-1"/>
          <w:sz w:val="24"/>
          <w:shd w:val="clear" w:color="auto" w:fill="FFFFFF"/>
        </w:rPr>
        <w:t xml:space="preserve"> </w:t>
      </w:r>
      <w:r>
        <w:rPr>
          <w:color w:val="000000"/>
          <w:sz w:val="24"/>
          <w:shd w:val="clear" w:color="auto" w:fill="FFFFFF"/>
        </w:rPr>
        <w:t>ataukah</w:t>
      </w:r>
      <w:r>
        <w:rPr>
          <w:color w:val="000000"/>
          <w:spacing w:val="-1"/>
          <w:sz w:val="24"/>
          <w:shd w:val="clear" w:color="auto" w:fill="FFFFFF"/>
        </w:rPr>
        <w:t xml:space="preserve"> </w:t>
      </w:r>
      <w:r>
        <w:rPr>
          <w:color w:val="000000"/>
          <w:sz w:val="24"/>
          <w:shd w:val="clear" w:color="auto" w:fill="FFFFFF"/>
        </w:rPr>
        <w:t>media</w:t>
      </w:r>
      <w:r>
        <w:rPr>
          <w:color w:val="000000"/>
          <w:spacing w:val="1"/>
          <w:sz w:val="24"/>
          <w:shd w:val="clear" w:color="auto" w:fill="FFFFFF"/>
        </w:rPr>
        <w:t xml:space="preserve"> </w:t>
      </w:r>
      <w:r>
        <w:rPr>
          <w:color w:val="000000"/>
          <w:spacing w:val="-2"/>
          <w:sz w:val="24"/>
          <w:shd w:val="clear" w:color="auto" w:fill="FFFFFF"/>
        </w:rPr>
        <w:t>rancang</w:t>
      </w:r>
    </w:p>
    <w:p w14:paraId="7104270E">
      <w:pPr>
        <w:pStyle w:val="5"/>
      </w:pPr>
    </w:p>
    <w:p w14:paraId="03B66278">
      <w:pPr>
        <w:pStyle w:val="7"/>
        <w:numPr>
          <w:ilvl w:val="0"/>
          <w:numId w:val="7"/>
        </w:numPr>
        <w:tabs>
          <w:tab w:val="left" w:pos="1419"/>
        </w:tabs>
        <w:spacing w:before="0" w:after="0" w:line="240" w:lineRule="auto"/>
        <w:ind w:left="1419" w:right="0" w:hanging="359"/>
        <w:jc w:val="left"/>
        <w:rPr>
          <w:sz w:val="24"/>
        </w:rPr>
      </w:pPr>
      <w:r>
        <w:rPr>
          <w:color w:val="000000"/>
          <w:sz w:val="24"/>
          <w:shd w:val="clear" w:color="auto" w:fill="FFFFFF"/>
        </w:rPr>
        <w:t>Kepraktisan</w:t>
      </w:r>
      <w:r>
        <w:rPr>
          <w:color w:val="000000"/>
          <w:spacing w:val="-2"/>
          <w:sz w:val="24"/>
          <w:shd w:val="clear" w:color="auto" w:fill="FFFFFF"/>
        </w:rPr>
        <w:t xml:space="preserve"> </w:t>
      </w:r>
      <w:r>
        <w:rPr>
          <w:color w:val="000000"/>
          <w:sz w:val="24"/>
          <w:shd w:val="clear" w:color="auto" w:fill="FFFFFF"/>
        </w:rPr>
        <w:t>dan</w:t>
      </w:r>
      <w:r>
        <w:rPr>
          <w:color w:val="000000"/>
          <w:spacing w:val="-1"/>
          <w:sz w:val="24"/>
          <w:shd w:val="clear" w:color="auto" w:fill="FFFFFF"/>
        </w:rPr>
        <w:t xml:space="preserve"> </w:t>
      </w:r>
      <w:r>
        <w:rPr>
          <w:color w:val="000000"/>
          <w:sz w:val="24"/>
          <w:shd w:val="clear" w:color="auto" w:fill="FFFFFF"/>
        </w:rPr>
        <w:t>ketahanan</w:t>
      </w:r>
      <w:r>
        <w:rPr>
          <w:color w:val="000000"/>
          <w:spacing w:val="-1"/>
          <w:sz w:val="24"/>
          <w:shd w:val="clear" w:color="auto" w:fill="FFFFFF"/>
        </w:rPr>
        <w:t xml:space="preserve"> </w:t>
      </w:r>
      <w:r>
        <w:rPr>
          <w:color w:val="000000"/>
          <w:spacing w:val="-2"/>
          <w:sz w:val="24"/>
          <w:shd w:val="clear" w:color="auto" w:fill="FFFFFF"/>
        </w:rPr>
        <w:t>media</w:t>
      </w:r>
    </w:p>
    <w:p w14:paraId="2BD9C4CD">
      <w:pPr>
        <w:pStyle w:val="5"/>
      </w:pPr>
    </w:p>
    <w:p w14:paraId="50043C49">
      <w:pPr>
        <w:pStyle w:val="7"/>
        <w:numPr>
          <w:ilvl w:val="0"/>
          <w:numId w:val="7"/>
        </w:numPr>
        <w:tabs>
          <w:tab w:val="left" w:pos="1419"/>
        </w:tabs>
        <w:spacing w:before="0" w:after="0" w:line="240" w:lineRule="auto"/>
        <w:ind w:left="1419" w:right="0" w:hanging="359"/>
        <w:jc w:val="left"/>
        <w:rPr>
          <w:sz w:val="24"/>
        </w:rPr>
      </w:pPr>
      <w:r>
        <w:rPr>
          <w:color w:val="000000"/>
          <w:sz w:val="24"/>
          <w:shd w:val="clear" w:color="auto" w:fill="FFFFFF"/>
        </w:rPr>
        <w:t>Efektifitas</w:t>
      </w:r>
      <w:r>
        <w:rPr>
          <w:color w:val="000000"/>
          <w:spacing w:val="-2"/>
          <w:sz w:val="24"/>
          <w:shd w:val="clear" w:color="auto" w:fill="FFFFFF"/>
        </w:rPr>
        <w:t xml:space="preserve"> </w:t>
      </w:r>
      <w:r>
        <w:rPr>
          <w:color w:val="000000"/>
          <w:sz w:val="24"/>
          <w:shd w:val="clear" w:color="auto" w:fill="FFFFFF"/>
        </w:rPr>
        <w:t>biaya</w:t>
      </w:r>
      <w:r>
        <w:rPr>
          <w:color w:val="000000"/>
          <w:spacing w:val="-2"/>
          <w:sz w:val="24"/>
          <w:shd w:val="clear" w:color="auto" w:fill="FFFFFF"/>
        </w:rPr>
        <w:t xml:space="preserve"> </w:t>
      </w:r>
      <w:r>
        <w:rPr>
          <w:color w:val="000000"/>
          <w:sz w:val="24"/>
          <w:shd w:val="clear" w:color="auto" w:fill="FFFFFF"/>
        </w:rPr>
        <w:t>dalam</w:t>
      </w:r>
      <w:r>
        <w:rPr>
          <w:color w:val="000000"/>
          <w:spacing w:val="-1"/>
          <w:sz w:val="24"/>
          <w:shd w:val="clear" w:color="auto" w:fill="FFFFFF"/>
        </w:rPr>
        <w:t xml:space="preserve"> </w:t>
      </w:r>
      <w:r>
        <w:rPr>
          <w:color w:val="000000"/>
          <w:sz w:val="24"/>
          <w:shd w:val="clear" w:color="auto" w:fill="FFFFFF"/>
        </w:rPr>
        <w:t>jangka</w:t>
      </w:r>
      <w:r>
        <w:rPr>
          <w:color w:val="000000"/>
          <w:spacing w:val="-3"/>
          <w:sz w:val="24"/>
          <w:shd w:val="clear" w:color="auto" w:fill="FFFFFF"/>
        </w:rPr>
        <w:t xml:space="preserve"> </w:t>
      </w:r>
      <w:r>
        <w:rPr>
          <w:color w:val="000000"/>
          <w:sz w:val="24"/>
          <w:shd w:val="clear" w:color="auto" w:fill="FFFFFF"/>
        </w:rPr>
        <w:t>waktu</w:t>
      </w:r>
      <w:r>
        <w:rPr>
          <w:color w:val="000000"/>
          <w:spacing w:val="-1"/>
          <w:sz w:val="24"/>
          <w:shd w:val="clear" w:color="auto" w:fill="FFFFFF"/>
        </w:rPr>
        <w:t xml:space="preserve"> </w:t>
      </w:r>
      <w:r>
        <w:rPr>
          <w:color w:val="000000"/>
          <w:sz w:val="24"/>
          <w:shd w:val="clear" w:color="auto" w:fill="FFFFFF"/>
        </w:rPr>
        <w:t>panjang</w:t>
      </w:r>
      <w:r>
        <w:rPr>
          <w:color w:val="000000"/>
          <w:spacing w:val="-1"/>
          <w:sz w:val="24"/>
          <w:shd w:val="clear" w:color="auto" w:fill="FFFFFF"/>
        </w:rPr>
        <w:t xml:space="preserve"> </w:t>
      </w:r>
      <w:r>
        <w:rPr>
          <w:color w:val="000000"/>
          <w:sz w:val="24"/>
          <w:shd w:val="clear" w:color="auto" w:fill="FFFFFF"/>
        </w:rPr>
        <w:t xml:space="preserve">(Hilman, </w:t>
      </w:r>
      <w:r>
        <w:rPr>
          <w:color w:val="000000"/>
          <w:spacing w:val="-2"/>
          <w:sz w:val="24"/>
          <w:shd w:val="clear" w:color="auto" w:fill="FFFFFF"/>
        </w:rPr>
        <w:t>2021).</w:t>
      </w:r>
    </w:p>
    <w:p w14:paraId="7E315162">
      <w:pPr>
        <w:pStyle w:val="5"/>
      </w:pPr>
    </w:p>
    <w:p w14:paraId="42820C27">
      <w:pPr>
        <w:pStyle w:val="5"/>
        <w:ind w:left="1353"/>
      </w:pPr>
      <w:r>
        <mc:AlternateContent>
          <mc:Choice Requires="wps">
            <w:drawing>
              <wp:anchor distT="0" distB="0" distL="0" distR="0" simplePos="0" relativeHeight="251747328" behindDoc="1" locked="0" layoutInCell="1" allowOverlap="1">
                <wp:simplePos x="0" y="0"/>
                <wp:positionH relativeFrom="page">
                  <wp:posOffset>1668780</wp:posOffset>
                </wp:positionH>
                <wp:positionV relativeFrom="paragraph">
                  <wp:posOffset>635</wp:posOffset>
                </wp:positionV>
                <wp:extent cx="4812665" cy="175260"/>
                <wp:effectExtent l="0" t="0" r="0" b="0"/>
                <wp:wrapNone/>
                <wp:docPr id="157" name="Graphic 157"/>
                <wp:cNvGraphicFramePr/>
                <a:graphic xmlns:a="http://schemas.openxmlformats.org/drawingml/2006/main">
                  <a:graphicData uri="http://schemas.microsoft.com/office/word/2010/wordprocessingShape">
                    <wps:wsp>
                      <wps:cNvSpPr/>
                      <wps:spPr>
                        <a:xfrm>
                          <a:off x="0" y="0"/>
                          <a:ext cx="4812665" cy="175260"/>
                        </a:xfrm>
                        <a:custGeom>
                          <a:avLst/>
                          <a:gdLst/>
                          <a:ahLst/>
                          <a:cxnLst/>
                          <a:rect l="l" t="t" r="r" b="b"/>
                          <a:pathLst>
                            <a:path w="4812665" h="175260">
                              <a:moveTo>
                                <a:pt x="4812157" y="0"/>
                              </a:moveTo>
                              <a:lnTo>
                                <a:pt x="0" y="0"/>
                              </a:lnTo>
                              <a:lnTo>
                                <a:pt x="0" y="175260"/>
                              </a:lnTo>
                              <a:lnTo>
                                <a:pt x="4812157" y="175260"/>
                              </a:lnTo>
                              <a:lnTo>
                                <a:pt x="4812157" y="0"/>
                              </a:lnTo>
                              <a:close/>
                            </a:path>
                          </a:pathLst>
                        </a:custGeom>
                        <a:solidFill>
                          <a:srgbClr val="FFFFFF"/>
                        </a:solidFill>
                      </wps:spPr>
                      <wps:bodyPr wrap="square" lIns="0" tIns="0" rIns="0" bIns="0" rtlCol="0">
                        <a:noAutofit/>
                      </wps:bodyPr>
                    </wps:wsp>
                  </a:graphicData>
                </a:graphic>
              </wp:anchor>
            </w:drawing>
          </mc:Choice>
          <mc:Fallback>
            <w:pict>
              <v:shape id="Graphic 157" o:spid="_x0000_s1026" o:spt="100" style="position:absolute;left:0pt;margin-left:131.4pt;margin-top:0.05pt;height:13.8pt;width:378.95pt;mso-position-horizontal-relative:page;z-index:-251569152;mso-width-relative:page;mso-height-relative:page;" fillcolor="#FFFFFF" filled="t" stroked="f" coordsize="4812665,175260" o:gfxdata="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pPY/5NYA&#10;AAAIAQAADwAAAAAAAAABACAAAAAiAAAAZHJzL2Rvd25yZXYueG1sUEsBAhQAFAAAAAgAh07iQBzJ&#10;sgwhAgAA6AQAAA4AAAAAAAAAAQAgAAAAJQEAAGRycy9lMm9Eb2MueG1sUEsFBgAAAAAGAAYAWQEA&#10;ALgFAAAAAA==&#10;" path="m4812157,0l0,0,0,175260,4812157,175260,4812157,0xe">
                <v:fill on="t" focussize="0,0"/>
                <v:stroke on="f"/>
                <v:imagedata o:title=""/>
                <o:lock v:ext="edit" aspectratio="f"/>
                <v:textbox inset="0mm,0mm,0mm,0mm"/>
              </v:shape>
            </w:pict>
          </mc:Fallback>
        </mc:AlternateContent>
      </w:r>
      <w:r>
        <w:t>Jadi</w:t>
      </w:r>
      <w:r>
        <w:rPr>
          <w:spacing w:val="17"/>
        </w:rPr>
        <w:t xml:space="preserve"> </w:t>
      </w:r>
      <w:r>
        <w:t>kriteria</w:t>
      </w:r>
      <w:r>
        <w:rPr>
          <w:spacing w:val="19"/>
        </w:rPr>
        <w:t xml:space="preserve"> </w:t>
      </w:r>
      <w:r>
        <w:t>pemilihan</w:t>
      </w:r>
      <w:r>
        <w:rPr>
          <w:spacing w:val="22"/>
        </w:rPr>
        <w:t xml:space="preserve"> </w:t>
      </w:r>
      <w:r>
        <w:t>media,</w:t>
      </w:r>
      <w:r>
        <w:rPr>
          <w:spacing w:val="20"/>
        </w:rPr>
        <w:t xml:space="preserve"> </w:t>
      </w:r>
      <w:r>
        <w:t>guru</w:t>
      </w:r>
      <w:r>
        <w:rPr>
          <w:spacing w:val="19"/>
        </w:rPr>
        <w:t xml:space="preserve"> </w:t>
      </w:r>
      <w:r>
        <w:t>perlu</w:t>
      </w:r>
      <w:r>
        <w:rPr>
          <w:spacing w:val="22"/>
        </w:rPr>
        <w:t xml:space="preserve"> </w:t>
      </w:r>
      <w:r>
        <w:t>memperhatikan</w:t>
      </w:r>
      <w:r>
        <w:rPr>
          <w:spacing w:val="20"/>
        </w:rPr>
        <w:t xml:space="preserve"> </w:t>
      </w:r>
      <w:r>
        <w:t>dan</w:t>
      </w:r>
      <w:r>
        <w:rPr>
          <w:spacing w:val="20"/>
        </w:rPr>
        <w:t xml:space="preserve"> </w:t>
      </w:r>
      <w:r>
        <w:rPr>
          <w:spacing w:val="-2"/>
        </w:rPr>
        <w:t>menjadikannya</w:t>
      </w:r>
    </w:p>
    <w:p w14:paraId="318CE67E">
      <w:pPr>
        <w:pStyle w:val="5"/>
        <w:spacing w:before="23"/>
        <w:rPr>
          <w:sz w:val="20"/>
        </w:rPr>
      </w:pPr>
      <w:r>
        <w:rPr>
          <w:sz w:val="20"/>
        </w:rPr>
        <mc:AlternateContent>
          <mc:Choice Requires="wps">
            <w:drawing>
              <wp:anchor distT="0" distB="0" distL="0" distR="0" simplePos="0" relativeHeight="251774976" behindDoc="1" locked="0" layoutInCell="1" allowOverlap="1">
                <wp:simplePos x="0" y="0"/>
                <wp:positionH relativeFrom="page">
                  <wp:posOffset>1440180</wp:posOffset>
                </wp:positionH>
                <wp:positionV relativeFrom="paragraph">
                  <wp:posOffset>175895</wp:posOffset>
                </wp:positionV>
                <wp:extent cx="3425190" cy="175260"/>
                <wp:effectExtent l="0" t="0" r="0" b="0"/>
                <wp:wrapTopAndBottom/>
                <wp:docPr id="158" name="Textbox 158"/>
                <wp:cNvGraphicFramePr/>
                <a:graphic xmlns:a="http://schemas.openxmlformats.org/drawingml/2006/main">
                  <a:graphicData uri="http://schemas.microsoft.com/office/word/2010/wordprocessingShape">
                    <wps:wsp>
                      <wps:cNvSpPr txBox="1"/>
                      <wps:spPr>
                        <a:xfrm>
                          <a:off x="0" y="0"/>
                          <a:ext cx="3425190" cy="175260"/>
                        </a:xfrm>
                        <a:prstGeom prst="rect">
                          <a:avLst/>
                        </a:prstGeom>
                        <a:solidFill>
                          <a:srgbClr val="FFFFFF"/>
                        </a:solidFill>
                      </wps:spPr>
                      <wps:txbx>
                        <w:txbxContent>
                          <w:p w14:paraId="675F6385">
                            <w:pPr>
                              <w:pStyle w:val="5"/>
                              <w:spacing w:line="275" w:lineRule="exact"/>
                              <w:rPr>
                                <w:color w:val="000000"/>
                              </w:rPr>
                            </w:pPr>
                            <w:r>
                              <w:rPr>
                                <w:color w:val="000000"/>
                              </w:rPr>
                              <w:t>sebagai</w:t>
                            </w:r>
                            <w:r>
                              <w:rPr>
                                <w:color w:val="000000"/>
                                <w:spacing w:val="-3"/>
                              </w:rPr>
                              <w:t xml:space="preserve"> </w:t>
                            </w:r>
                            <w:r>
                              <w:rPr>
                                <w:color w:val="000000"/>
                              </w:rPr>
                              <w:t>bahan pendukung</w:t>
                            </w:r>
                            <w:r>
                              <w:rPr>
                                <w:color w:val="000000"/>
                                <w:spacing w:val="-1"/>
                              </w:rPr>
                              <w:t xml:space="preserve"> </w:t>
                            </w:r>
                            <w:r>
                              <w:rPr>
                                <w:color w:val="000000"/>
                              </w:rPr>
                              <w:t>dan optimalisasi</w:t>
                            </w:r>
                            <w:r>
                              <w:rPr>
                                <w:color w:val="000000"/>
                                <w:spacing w:val="-1"/>
                              </w:rPr>
                              <w:t xml:space="preserve"> </w:t>
                            </w:r>
                            <w:r>
                              <w:rPr>
                                <w:color w:val="000000"/>
                              </w:rPr>
                              <w:t xml:space="preserve">hasil </w:t>
                            </w:r>
                            <w:r>
                              <w:rPr>
                                <w:color w:val="000000"/>
                                <w:spacing w:val="-2"/>
                              </w:rPr>
                              <w:t>belajar.</w:t>
                            </w:r>
                          </w:p>
                        </w:txbxContent>
                      </wps:txbx>
                      <wps:bodyPr wrap="square" lIns="0" tIns="0" rIns="0" bIns="0" rtlCol="0">
                        <a:noAutofit/>
                      </wps:bodyPr>
                    </wps:wsp>
                  </a:graphicData>
                </a:graphic>
              </wp:anchor>
            </w:drawing>
          </mc:Choice>
          <mc:Fallback>
            <w:pict>
              <v:shape id="Textbox 158" o:spid="_x0000_s1026" o:spt="202" type="#_x0000_t202" style="position:absolute;left:0pt;margin-left:113.4pt;margin-top:13.85pt;height:13.8pt;width:269.7pt;mso-position-horizontal-relative:page;mso-wrap-distance-bottom:0pt;mso-wrap-distance-top:0pt;z-index:-251541504;mso-width-relative:page;mso-height-relative:page;" fillcolor="#FFFFFF" filled="t" stroked="f" coordsize="21600,21600" o:gfxdata="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lDL8K2QAAAAkBAAAPAAAAAAAAAAEAIAAAACIA&#10;AABkcnMvZG93bnJldi54bWxQSwECFAAUAAAACACHTuJArew2/c8BAACsAwAADgAAAAAAAAABACAA&#10;AAAoAQAAZHJzL2Uyb0RvYy54bWxQSwUGAAAAAAYABgBZAQAAaQUAAAAA&#10;">
                <v:fill on="t" focussize="0,0"/>
                <v:stroke on="f"/>
                <v:imagedata o:title=""/>
                <o:lock v:ext="edit" aspectratio="f"/>
                <v:textbox inset="0mm,0mm,0mm,0mm">
                  <w:txbxContent>
                    <w:p w14:paraId="675F6385">
                      <w:pPr>
                        <w:pStyle w:val="5"/>
                        <w:spacing w:line="275" w:lineRule="exact"/>
                        <w:rPr>
                          <w:color w:val="000000"/>
                        </w:rPr>
                      </w:pPr>
                      <w:r>
                        <w:rPr>
                          <w:color w:val="000000"/>
                        </w:rPr>
                        <w:t>sebagai</w:t>
                      </w:r>
                      <w:r>
                        <w:rPr>
                          <w:color w:val="000000"/>
                          <w:spacing w:val="-3"/>
                        </w:rPr>
                        <w:t xml:space="preserve"> </w:t>
                      </w:r>
                      <w:r>
                        <w:rPr>
                          <w:color w:val="000000"/>
                        </w:rPr>
                        <w:t>bahan pendukung</w:t>
                      </w:r>
                      <w:r>
                        <w:rPr>
                          <w:color w:val="000000"/>
                          <w:spacing w:val="-1"/>
                        </w:rPr>
                        <w:t xml:space="preserve"> </w:t>
                      </w:r>
                      <w:r>
                        <w:rPr>
                          <w:color w:val="000000"/>
                        </w:rPr>
                        <w:t>dan optimalisasi</w:t>
                      </w:r>
                      <w:r>
                        <w:rPr>
                          <w:color w:val="000000"/>
                          <w:spacing w:val="-1"/>
                        </w:rPr>
                        <w:t xml:space="preserve"> </w:t>
                      </w:r>
                      <w:r>
                        <w:rPr>
                          <w:color w:val="000000"/>
                        </w:rPr>
                        <w:t xml:space="preserve">hasil </w:t>
                      </w:r>
                      <w:r>
                        <w:rPr>
                          <w:color w:val="000000"/>
                          <w:spacing w:val="-2"/>
                        </w:rPr>
                        <w:t>belajar.</w:t>
                      </w:r>
                    </w:p>
                  </w:txbxContent>
                </v:textbox>
                <w10:wrap type="topAndBottom"/>
              </v:shape>
            </w:pict>
          </mc:Fallback>
        </mc:AlternateContent>
      </w:r>
      <w:r>
        <w:rPr>
          <w:sz w:val="20"/>
        </w:rPr>
        <mc:AlternateContent>
          <mc:Choice Requires="wps">
            <w:drawing>
              <wp:anchor distT="0" distB="0" distL="0" distR="0" simplePos="0" relativeHeight="251776000" behindDoc="1" locked="0" layoutInCell="1" allowOverlap="1">
                <wp:simplePos x="0" y="0"/>
                <wp:positionH relativeFrom="page">
                  <wp:posOffset>1440180</wp:posOffset>
                </wp:positionH>
                <wp:positionV relativeFrom="paragraph">
                  <wp:posOffset>526415</wp:posOffset>
                </wp:positionV>
                <wp:extent cx="3696335" cy="175260"/>
                <wp:effectExtent l="0" t="0" r="0" b="0"/>
                <wp:wrapTopAndBottom/>
                <wp:docPr id="159" name="Textbox 159"/>
                <wp:cNvGraphicFramePr/>
                <a:graphic xmlns:a="http://schemas.openxmlformats.org/drawingml/2006/main">
                  <a:graphicData uri="http://schemas.microsoft.com/office/word/2010/wordprocessingShape">
                    <wps:wsp>
                      <wps:cNvSpPr txBox="1"/>
                      <wps:spPr>
                        <a:xfrm>
                          <a:off x="0" y="0"/>
                          <a:ext cx="3696335" cy="175260"/>
                        </a:xfrm>
                        <a:prstGeom prst="rect">
                          <a:avLst/>
                        </a:prstGeom>
                        <a:solidFill>
                          <a:srgbClr val="FFFFFF"/>
                        </a:solidFill>
                      </wps:spPr>
                      <wps:txbx>
                        <w:txbxContent>
                          <w:p w14:paraId="35CB927E">
                            <w:pPr>
                              <w:tabs>
                                <w:tab w:val="left" w:pos="719"/>
                              </w:tabs>
                              <w:spacing w:before="0" w:line="275" w:lineRule="exact"/>
                              <w:ind w:left="0" w:right="0" w:firstLine="0"/>
                              <w:jc w:val="left"/>
                              <w:rPr>
                                <w:b/>
                                <w:color w:val="000000"/>
                                <w:sz w:val="24"/>
                              </w:rPr>
                            </w:pPr>
                            <w:r>
                              <w:rPr>
                                <w:b/>
                                <w:color w:val="000000"/>
                                <w:spacing w:val="-2"/>
                                <w:sz w:val="24"/>
                              </w:rPr>
                              <w:t>2.3.6</w:t>
                            </w:r>
                            <w:r>
                              <w:rPr>
                                <w:b/>
                                <w:color w:val="000000"/>
                                <w:sz w:val="24"/>
                              </w:rPr>
                              <w:tab/>
                            </w:r>
                            <w:r>
                              <w:rPr>
                                <w:b/>
                                <w:color w:val="000000"/>
                                <w:sz w:val="24"/>
                              </w:rPr>
                              <w:t>Prinsip-prinsip</w:t>
                            </w:r>
                            <w:r>
                              <w:rPr>
                                <w:b/>
                                <w:color w:val="000000"/>
                                <w:spacing w:val="-6"/>
                                <w:sz w:val="24"/>
                              </w:rPr>
                              <w:t xml:space="preserve"> </w:t>
                            </w:r>
                            <w:r>
                              <w:rPr>
                                <w:b/>
                                <w:color w:val="000000"/>
                                <w:sz w:val="24"/>
                              </w:rPr>
                              <w:t>Penggunaan</w:t>
                            </w:r>
                            <w:r>
                              <w:rPr>
                                <w:b/>
                                <w:color w:val="000000"/>
                                <w:spacing w:val="-5"/>
                                <w:sz w:val="24"/>
                              </w:rPr>
                              <w:t xml:space="preserve"> </w:t>
                            </w:r>
                            <w:r>
                              <w:rPr>
                                <w:b/>
                                <w:color w:val="000000"/>
                                <w:sz w:val="24"/>
                              </w:rPr>
                              <w:t>Media</w:t>
                            </w:r>
                            <w:r>
                              <w:rPr>
                                <w:b/>
                                <w:color w:val="000000"/>
                                <w:spacing w:val="-5"/>
                                <w:sz w:val="24"/>
                              </w:rPr>
                              <w:t xml:space="preserve"> </w:t>
                            </w:r>
                            <w:r>
                              <w:rPr>
                                <w:b/>
                                <w:color w:val="000000"/>
                                <w:spacing w:val="-2"/>
                                <w:sz w:val="24"/>
                              </w:rPr>
                              <w:t>Pembelajaran</w:t>
                            </w:r>
                          </w:p>
                        </w:txbxContent>
                      </wps:txbx>
                      <wps:bodyPr wrap="square" lIns="0" tIns="0" rIns="0" bIns="0" rtlCol="0">
                        <a:noAutofit/>
                      </wps:bodyPr>
                    </wps:wsp>
                  </a:graphicData>
                </a:graphic>
              </wp:anchor>
            </w:drawing>
          </mc:Choice>
          <mc:Fallback>
            <w:pict>
              <v:shape id="Textbox 159" o:spid="_x0000_s1026" o:spt="202" type="#_x0000_t202" style="position:absolute;left:0pt;margin-left:113.4pt;margin-top:41.45pt;height:13.8pt;width:291.05pt;mso-position-horizontal-relative:page;mso-wrap-distance-bottom:0pt;mso-wrap-distance-top:0pt;z-index:-251540480;mso-width-relative:page;mso-height-relative:page;" fillcolor="#FFFFFF" filled="t" stroked="f" coordsize="21600,21600" o:gfxdata="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3BlJtgAAAAKAQAADwAAAAAAAAABACAAAAAi&#10;AAAAZHJzL2Rvd25yZXYueG1sUEsBAhQAFAAAAAgAh07iQNLEee3RAQAArAMAAA4AAAAAAAAAAQAg&#10;AAAAJwEAAGRycy9lMm9Eb2MueG1sUEsFBgAAAAAGAAYAWQEAAGoFAAAAAA==&#10;">
                <v:fill on="t" focussize="0,0"/>
                <v:stroke on="f"/>
                <v:imagedata o:title=""/>
                <o:lock v:ext="edit" aspectratio="f"/>
                <v:textbox inset="0mm,0mm,0mm,0mm">
                  <w:txbxContent>
                    <w:p w14:paraId="35CB927E">
                      <w:pPr>
                        <w:tabs>
                          <w:tab w:val="left" w:pos="719"/>
                        </w:tabs>
                        <w:spacing w:before="0" w:line="275" w:lineRule="exact"/>
                        <w:ind w:left="0" w:right="0" w:firstLine="0"/>
                        <w:jc w:val="left"/>
                        <w:rPr>
                          <w:b/>
                          <w:color w:val="000000"/>
                          <w:sz w:val="24"/>
                        </w:rPr>
                      </w:pPr>
                      <w:r>
                        <w:rPr>
                          <w:b/>
                          <w:color w:val="000000"/>
                          <w:spacing w:val="-2"/>
                          <w:sz w:val="24"/>
                        </w:rPr>
                        <w:t>2.3.6</w:t>
                      </w:r>
                      <w:r>
                        <w:rPr>
                          <w:b/>
                          <w:color w:val="000000"/>
                          <w:sz w:val="24"/>
                        </w:rPr>
                        <w:tab/>
                      </w:r>
                      <w:r>
                        <w:rPr>
                          <w:b/>
                          <w:color w:val="000000"/>
                          <w:sz w:val="24"/>
                        </w:rPr>
                        <w:t>Prinsip-prinsip</w:t>
                      </w:r>
                      <w:r>
                        <w:rPr>
                          <w:b/>
                          <w:color w:val="000000"/>
                          <w:spacing w:val="-6"/>
                          <w:sz w:val="24"/>
                        </w:rPr>
                        <w:t xml:space="preserve"> </w:t>
                      </w:r>
                      <w:r>
                        <w:rPr>
                          <w:b/>
                          <w:color w:val="000000"/>
                          <w:sz w:val="24"/>
                        </w:rPr>
                        <w:t>Penggunaan</w:t>
                      </w:r>
                      <w:r>
                        <w:rPr>
                          <w:b/>
                          <w:color w:val="000000"/>
                          <w:spacing w:val="-5"/>
                          <w:sz w:val="24"/>
                        </w:rPr>
                        <w:t xml:space="preserve"> </w:t>
                      </w:r>
                      <w:r>
                        <w:rPr>
                          <w:b/>
                          <w:color w:val="000000"/>
                          <w:sz w:val="24"/>
                        </w:rPr>
                        <w:t>Media</w:t>
                      </w:r>
                      <w:r>
                        <w:rPr>
                          <w:b/>
                          <w:color w:val="000000"/>
                          <w:spacing w:val="-5"/>
                          <w:sz w:val="24"/>
                        </w:rPr>
                        <w:t xml:space="preserve"> </w:t>
                      </w:r>
                      <w:r>
                        <w:rPr>
                          <w:b/>
                          <w:color w:val="000000"/>
                          <w:spacing w:val="-2"/>
                          <w:sz w:val="24"/>
                        </w:rPr>
                        <w:t>Pembelajaran</w:t>
                      </w:r>
                    </w:p>
                  </w:txbxContent>
                </v:textbox>
                <w10:wrap type="topAndBottom"/>
              </v:shape>
            </w:pict>
          </mc:Fallback>
        </mc:AlternateContent>
      </w:r>
      <w:r>
        <w:rPr>
          <w:sz w:val="20"/>
        </w:rPr>
        <mc:AlternateContent>
          <mc:Choice Requires="wps">
            <w:drawing>
              <wp:anchor distT="0" distB="0" distL="0" distR="0" simplePos="0" relativeHeight="251776000" behindDoc="1" locked="0" layoutInCell="1" allowOverlap="1">
                <wp:simplePos x="0" y="0"/>
                <wp:positionH relativeFrom="page">
                  <wp:posOffset>1435735</wp:posOffset>
                </wp:positionH>
                <wp:positionV relativeFrom="paragraph">
                  <wp:posOffset>876935</wp:posOffset>
                </wp:positionV>
                <wp:extent cx="4010660" cy="175260"/>
                <wp:effectExtent l="0" t="0" r="0" b="0"/>
                <wp:wrapTopAndBottom/>
                <wp:docPr id="160" name="Textbox 160"/>
                <wp:cNvGraphicFramePr/>
                <a:graphic xmlns:a="http://schemas.openxmlformats.org/drawingml/2006/main">
                  <a:graphicData uri="http://schemas.microsoft.com/office/word/2010/wordprocessingShape">
                    <wps:wsp>
                      <wps:cNvSpPr txBox="1"/>
                      <wps:spPr>
                        <a:xfrm>
                          <a:off x="0" y="0"/>
                          <a:ext cx="4010660" cy="175260"/>
                        </a:xfrm>
                        <a:prstGeom prst="rect">
                          <a:avLst/>
                        </a:prstGeom>
                        <a:solidFill>
                          <a:srgbClr val="FFFFFF"/>
                        </a:solidFill>
                      </wps:spPr>
                      <wps:txbx>
                        <w:txbxContent>
                          <w:p w14:paraId="372497A5">
                            <w:pPr>
                              <w:pStyle w:val="5"/>
                              <w:spacing w:line="275" w:lineRule="exact"/>
                              <w:rPr>
                                <w:color w:val="000000"/>
                              </w:rPr>
                            </w:pPr>
                            <w:r>
                              <w:rPr>
                                <w:color w:val="000000"/>
                              </w:rPr>
                              <w:t>Prinsip-prinsip</w:t>
                            </w:r>
                            <w:r>
                              <w:rPr>
                                <w:color w:val="000000"/>
                                <w:spacing w:val="-2"/>
                              </w:rPr>
                              <w:t xml:space="preserve"> </w:t>
                            </w:r>
                            <w:r>
                              <w:rPr>
                                <w:color w:val="000000"/>
                              </w:rPr>
                              <w:t>penggunaan</w:t>
                            </w:r>
                            <w:r>
                              <w:rPr>
                                <w:color w:val="000000"/>
                                <w:spacing w:val="-2"/>
                              </w:rPr>
                              <w:t xml:space="preserve"> </w:t>
                            </w:r>
                            <w:r>
                              <w:rPr>
                                <w:color w:val="000000"/>
                              </w:rPr>
                              <w:t>media</w:t>
                            </w:r>
                            <w:r>
                              <w:rPr>
                                <w:color w:val="000000"/>
                                <w:spacing w:val="-3"/>
                              </w:rPr>
                              <w:t xml:space="preserve"> </w:t>
                            </w:r>
                            <w:r>
                              <w:rPr>
                                <w:color w:val="000000"/>
                              </w:rPr>
                              <w:t>pembelajaran,yaitu</w:t>
                            </w:r>
                            <w:r>
                              <w:rPr>
                                <w:color w:val="000000"/>
                                <w:spacing w:val="-2"/>
                              </w:rPr>
                              <w:t xml:space="preserve"> </w:t>
                            </w:r>
                            <w:r>
                              <w:rPr>
                                <w:color w:val="000000"/>
                              </w:rPr>
                              <w:t>antara</w:t>
                            </w:r>
                            <w:r>
                              <w:rPr>
                                <w:color w:val="000000"/>
                                <w:spacing w:val="-2"/>
                              </w:rPr>
                              <w:t xml:space="preserve"> lain:</w:t>
                            </w:r>
                          </w:p>
                        </w:txbxContent>
                      </wps:txbx>
                      <wps:bodyPr wrap="square" lIns="0" tIns="0" rIns="0" bIns="0" rtlCol="0">
                        <a:noAutofit/>
                      </wps:bodyPr>
                    </wps:wsp>
                  </a:graphicData>
                </a:graphic>
              </wp:anchor>
            </w:drawing>
          </mc:Choice>
          <mc:Fallback>
            <w:pict>
              <v:shape id="Textbox 160" o:spid="_x0000_s1026" o:spt="202" type="#_x0000_t202" style="position:absolute;left:0pt;margin-left:113.05pt;margin-top:69.05pt;height:13.8pt;width:315.8pt;mso-position-horizontal-relative:page;mso-wrap-distance-bottom:0pt;mso-wrap-distance-top:0pt;z-index:-251540480;mso-width-relative:page;mso-height-relative:page;" fillcolor="#FFFFFF" filled="t" stroked="f" coordsize="21600,21600" o:gfxdata="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&#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o1piTZAAAACwEAAA8AAAAAAAAAAQAgAAAAIgAAAGRy&#10;cy9kb3ducmV2LnhtbFBLAQIUABQAAAAIAIdO4kAgHIk8ywEAAKwDAAAOAAAAAAAAAAEAIAAAACgB&#10;AABkcnMvZTJvRG9jLnhtbFBLBQYAAAAABgAGAFkBAABlBQAAAAA=&#10;">
                <v:fill on="t" focussize="0,0"/>
                <v:stroke on="f"/>
                <v:imagedata o:title=""/>
                <o:lock v:ext="edit" aspectratio="f"/>
                <v:textbox inset="0mm,0mm,0mm,0mm">
                  <w:txbxContent>
                    <w:p w14:paraId="372497A5">
                      <w:pPr>
                        <w:pStyle w:val="5"/>
                        <w:spacing w:line="275" w:lineRule="exact"/>
                        <w:rPr>
                          <w:color w:val="000000"/>
                        </w:rPr>
                      </w:pPr>
                      <w:r>
                        <w:rPr>
                          <w:color w:val="000000"/>
                        </w:rPr>
                        <w:t>Prinsip-prinsip</w:t>
                      </w:r>
                      <w:r>
                        <w:rPr>
                          <w:color w:val="000000"/>
                          <w:spacing w:val="-2"/>
                        </w:rPr>
                        <w:t xml:space="preserve"> </w:t>
                      </w:r>
                      <w:r>
                        <w:rPr>
                          <w:color w:val="000000"/>
                        </w:rPr>
                        <w:t>penggunaan</w:t>
                      </w:r>
                      <w:r>
                        <w:rPr>
                          <w:color w:val="000000"/>
                          <w:spacing w:val="-2"/>
                        </w:rPr>
                        <w:t xml:space="preserve"> </w:t>
                      </w:r>
                      <w:r>
                        <w:rPr>
                          <w:color w:val="000000"/>
                        </w:rPr>
                        <w:t>media</w:t>
                      </w:r>
                      <w:r>
                        <w:rPr>
                          <w:color w:val="000000"/>
                          <w:spacing w:val="-3"/>
                        </w:rPr>
                        <w:t xml:space="preserve"> </w:t>
                      </w:r>
                      <w:r>
                        <w:rPr>
                          <w:color w:val="000000"/>
                        </w:rPr>
                        <w:t>pembelajaran,yaitu</w:t>
                      </w:r>
                      <w:r>
                        <w:rPr>
                          <w:color w:val="000000"/>
                          <w:spacing w:val="-2"/>
                        </w:rPr>
                        <w:t xml:space="preserve"> </w:t>
                      </w:r>
                      <w:r>
                        <w:rPr>
                          <w:color w:val="000000"/>
                        </w:rPr>
                        <w:t>antara</w:t>
                      </w:r>
                      <w:r>
                        <w:rPr>
                          <w:color w:val="000000"/>
                          <w:spacing w:val="-2"/>
                        </w:rPr>
                        <w:t xml:space="preserve"> lain:</w:t>
                      </w:r>
                    </w:p>
                  </w:txbxContent>
                </v:textbox>
                <w10:wrap type="topAndBottom"/>
              </v:shape>
            </w:pict>
          </mc:Fallback>
        </mc:AlternateContent>
      </w:r>
    </w:p>
    <w:p w14:paraId="6FF0B23C">
      <w:pPr>
        <w:pStyle w:val="5"/>
        <w:spacing w:before="22"/>
        <w:rPr>
          <w:sz w:val="20"/>
        </w:rPr>
      </w:pPr>
    </w:p>
    <w:p w14:paraId="1C039B79">
      <w:pPr>
        <w:pStyle w:val="5"/>
        <w:spacing w:before="22"/>
        <w:rPr>
          <w:sz w:val="20"/>
        </w:rPr>
      </w:pPr>
    </w:p>
    <w:p w14:paraId="5E25FE70">
      <w:pPr>
        <w:pStyle w:val="7"/>
        <w:numPr>
          <w:ilvl w:val="0"/>
          <w:numId w:val="8"/>
        </w:numPr>
        <w:tabs>
          <w:tab w:val="left" w:pos="1419"/>
        </w:tabs>
        <w:spacing w:before="275" w:after="0" w:line="240" w:lineRule="auto"/>
        <w:ind w:left="1419" w:right="0" w:hanging="359"/>
        <w:jc w:val="left"/>
        <w:rPr>
          <w:sz w:val="24"/>
        </w:rPr>
      </w:pPr>
      <w:r>
        <w:rPr>
          <w:color w:val="000000"/>
          <w:sz w:val="24"/>
          <w:shd w:val="clear" w:color="auto" w:fill="FFFFFF"/>
        </w:rPr>
        <w:t>proses</w:t>
      </w:r>
      <w:r>
        <w:rPr>
          <w:color w:val="000000"/>
          <w:spacing w:val="-3"/>
          <w:sz w:val="24"/>
          <w:shd w:val="clear" w:color="auto" w:fill="FFFFFF"/>
        </w:rPr>
        <w:t xml:space="preserve"> </w:t>
      </w:r>
      <w:r>
        <w:rPr>
          <w:color w:val="000000"/>
          <w:sz w:val="24"/>
          <w:shd w:val="clear" w:color="auto" w:fill="FFFFFF"/>
        </w:rPr>
        <w:t>pembelajaran</w:t>
      </w:r>
      <w:r>
        <w:rPr>
          <w:color w:val="000000"/>
          <w:spacing w:val="-1"/>
          <w:sz w:val="24"/>
          <w:shd w:val="clear" w:color="auto" w:fill="FFFFFF"/>
        </w:rPr>
        <w:t xml:space="preserve"> </w:t>
      </w:r>
      <w:r>
        <w:rPr>
          <w:color w:val="000000"/>
          <w:sz w:val="24"/>
          <w:shd w:val="clear" w:color="auto" w:fill="FFFFFF"/>
        </w:rPr>
        <w:t>menjadi</w:t>
      </w:r>
      <w:r>
        <w:rPr>
          <w:color w:val="000000"/>
          <w:spacing w:val="-1"/>
          <w:sz w:val="24"/>
          <w:shd w:val="clear" w:color="auto" w:fill="FFFFFF"/>
        </w:rPr>
        <w:t xml:space="preserve"> </w:t>
      </w:r>
      <w:r>
        <w:rPr>
          <w:color w:val="000000"/>
          <w:spacing w:val="-2"/>
          <w:sz w:val="24"/>
          <w:shd w:val="clear" w:color="auto" w:fill="FFFFFF"/>
        </w:rPr>
        <w:t>menyenangkan,</w:t>
      </w:r>
    </w:p>
    <w:p w14:paraId="06F01FFD">
      <w:pPr>
        <w:pStyle w:val="5"/>
      </w:pPr>
    </w:p>
    <w:p w14:paraId="136E0640">
      <w:pPr>
        <w:pStyle w:val="7"/>
        <w:numPr>
          <w:ilvl w:val="0"/>
          <w:numId w:val="8"/>
        </w:numPr>
        <w:tabs>
          <w:tab w:val="left" w:pos="1419"/>
        </w:tabs>
        <w:spacing w:before="0" w:after="0" w:line="240" w:lineRule="auto"/>
        <w:ind w:left="1419" w:right="0" w:hanging="359"/>
        <w:jc w:val="left"/>
        <w:rPr>
          <w:sz w:val="24"/>
        </w:rPr>
      </w:pPr>
      <w:r>
        <w:rPr>
          <w:sz w:val="24"/>
        </w:rPr>
        <w:t>proses</w:t>
      </w:r>
      <w:r>
        <w:rPr>
          <w:spacing w:val="-3"/>
          <w:sz w:val="24"/>
        </w:rPr>
        <w:t xml:space="preserve"> </w:t>
      </w:r>
      <w:r>
        <w:rPr>
          <w:sz w:val="24"/>
        </w:rPr>
        <w:t>pembelajaran</w:t>
      </w:r>
      <w:r>
        <w:rPr>
          <w:spacing w:val="-1"/>
          <w:sz w:val="24"/>
        </w:rPr>
        <w:t xml:space="preserve"> </w:t>
      </w:r>
      <w:r>
        <w:rPr>
          <w:sz w:val="24"/>
        </w:rPr>
        <w:t>menjadi</w:t>
      </w:r>
      <w:r>
        <w:rPr>
          <w:spacing w:val="-2"/>
          <w:sz w:val="24"/>
        </w:rPr>
        <w:t xml:space="preserve"> </w:t>
      </w:r>
      <w:r>
        <w:rPr>
          <w:sz w:val="24"/>
        </w:rPr>
        <w:t>lebih</w:t>
      </w:r>
      <w:r>
        <w:rPr>
          <w:spacing w:val="-1"/>
          <w:sz w:val="24"/>
        </w:rPr>
        <w:t xml:space="preserve"> </w:t>
      </w:r>
      <w:r>
        <w:rPr>
          <w:sz w:val="24"/>
        </w:rPr>
        <w:t>interaktif,</w:t>
      </w:r>
      <w:r>
        <w:rPr>
          <w:spacing w:val="-1"/>
          <w:sz w:val="24"/>
        </w:rPr>
        <w:t xml:space="preserve"> </w:t>
      </w:r>
      <w:r>
        <w:rPr>
          <w:spacing w:val="-5"/>
          <w:sz w:val="24"/>
        </w:rPr>
        <w:t>dan</w:t>
      </w:r>
    </w:p>
    <w:p w14:paraId="16DBFAD8">
      <w:pPr>
        <w:pStyle w:val="5"/>
      </w:pPr>
    </w:p>
    <w:p w14:paraId="34224BA9">
      <w:pPr>
        <w:pStyle w:val="7"/>
        <w:numPr>
          <w:ilvl w:val="0"/>
          <w:numId w:val="8"/>
        </w:numPr>
        <w:tabs>
          <w:tab w:val="left" w:pos="1419"/>
        </w:tabs>
        <w:spacing w:before="1" w:after="0" w:line="240" w:lineRule="auto"/>
        <w:ind w:left="1419" w:right="0" w:hanging="359"/>
        <w:jc w:val="left"/>
        <w:rPr>
          <w:sz w:val="24"/>
        </w:rPr>
      </w:pPr>
      <w:r>
        <w:rPr>
          <w:sz w:val="24"/>
        </w:rPr>
        <w:t>tersedia</w:t>
      </w:r>
      <w:r>
        <w:rPr>
          <w:spacing w:val="-2"/>
          <w:sz w:val="24"/>
        </w:rPr>
        <w:t xml:space="preserve"> </w:t>
      </w:r>
      <w:r>
        <w:rPr>
          <w:sz w:val="24"/>
        </w:rPr>
        <w:t>umpan</w:t>
      </w:r>
      <w:r>
        <w:rPr>
          <w:spacing w:val="-1"/>
          <w:sz w:val="24"/>
        </w:rPr>
        <w:t xml:space="preserve"> </w:t>
      </w:r>
      <w:r>
        <w:rPr>
          <w:sz w:val="24"/>
        </w:rPr>
        <w:t>balik</w:t>
      </w:r>
      <w:r>
        <w:rPr>
          <w:spacing w:val="-1"/>
          <w:sz w:val="24"/>
        </w:rPr>
        <w:t xml:space="preserve"> </w:t>
      </w:r>
      <w:r>
        <w:rPr>
          <w:sz w:val="24"/>
        </w:rPr>
        <w:t>(feedback)</w:t>
      </w:r>
      <w:r>
        <w:rPr>
          <w:spacing w:val="-1"/>
          <w:sz w:val="24"/>
        </w:rPr>
        <w:t xml:space="preserve"> </w:t>
      </w:r>
      <w:r>
        <w:rPr>
          <w:sz w:val="24"/>
        </w:rPr>
        <w:t>(Amali,</w:t>
      </w:r>
      <w:r>
        <w:rPr>
          <w:spacing w:val="-1"/>
          <w:sz w:val="24"/>
        </w:rPr>
        <w:t xml:space="preserve"> </w:t>
      </w:r>
      <w:r>
        <w:rPr>
          <w:spacing w:val="-2"/>
          <w:sz w:val="24"/>
        </w:rPr>
        <w:t>2020)</w:t>
      </w:r>
    </w:p>
    <w:p w14:paraId="1EDEA705">
      <w:pPr>
        <w:pStyle w:val="5"/>
        <w:spacing w:before="276" w:line="480" w:lineRule="auto"/>
        <w:ind w:left="993"/>
      </w:pPr>
      <w:r>
        <w:t>Jadi,</w:t>
      </w:r>
      <w:r>
        <w:rPr>
          <w:spacing w:val="-2"/>
        </w:rPr>
        <w:t xml:space="preserve"> </w:t>
      </w:r>
      <w:r>
        <w:t>guru</w:t>
      </w:r>
      <w:r>
        <w:rPr>
          <w:spacing w:val="-3"/>
        </w:rPr>
        <w:t xml:space="preserve"> </w:t>
      </w:r>
      <w:r>
        <w:t>seharusnya</w:t>
      </w:r>
      <w:r>
        <w:rPr>
          <w:spacing w:val="-4"/>
        </w:rPr>
        <w:t xml:space="preserve"> </w:t>
      </w:r>
      <w:r>
        <w:t>memahami</w:t>
      </w:r>
      <w:r>
        <w:rPr>
          <w:spacing w:val="-2"/>
        </w:rPr>
        <w:t xml:space="preserve"> </w:t>
      </w:r>
      <w:r>
        <w:t>prinsip</w:t>
      </w:r>
      <w:r>
        <w:rPr>
          <w:spacing w:val="-2"/>
        </w:rPr>
        <w:t xml:space="preserve"> </w:t>
      </w:r>
      <w:r>
        <w:t>umum</w:t>
      </w:r>
      <w:r>
        <w:rPr>
          <w:spacing w:val="-2"/>
        </w:rPr>
        <w:t xml:space="preserve"> </w:t>
      </w:r>
      <w:r>
        <w:t>dalam</w:t>
      </w:r>
      <w:r>
        <w:rPr>
          <w:spacing w:val="-2"/>
        </w:rPr>
        <w:t xml:space="preserve"> </w:t>
      </w:r>
      <w:r>
        <w:t>memilih</w:t>
      </w:r>
      <w:r>
        <w:rPr>
          <w:spacing w:val="-2"/>
        </w:rPr>
        <w:t xml:space="preserve"> </w:t>
      </w:r>
      <w:r>
        <w:t>dan</w:t>
      </w:r>
      <w:r>
        <w:rPr>
          <w:spacing w:val="-2"/>
        </w:rPr>
        <w:t xml:space="preserve"> </w:t>
      </w:r>
      <w:r>
        <w:t>menggunakan media pembelajaran, yang antara lain adalah:</w:t>
      </w:r>
    </w:p>
    <w:p w14:paraId="4944275F">
      <w:pPr>
        <w:pStyle w:val="5"/>
        <w:spacing w:after="0" w:line="480" w:lineRule="auto"/>
        <w:sectPr>
          <w:pgSz w:w="11910" w:h="16840"/>
          <w:pgMar w:top="1920" w:right="1275" w:bottom="280" w:left="1275" w:header="717" w:footer="0" w:gutter="0"/>
          <w:cols w:space="720" w:num="1"/>
        </w:sectPr>
      </w:pPr>
    </w:p>
    <w:p w14:paraId="4CC7F2C7">
      <w:pPr>
        <w:pStyle w:val="5"/>
        <w:spacing w:before="53"/>
      </w:pPr>
    </w:p>
    <w:p w14:paraId="34221269">
      <w:pPr>
        <w:pStyle w:val="7"/>
        <w:numPr>
          <w:ilvl w:val="0"/>
          <w:numId w:val="9"/>
        </w:numPr>
        <w:tabs>
          <w:tab w:val="left" w:pos="1420"/>
        </w:tabs>
        <w:spacing w:before="0" w:after="0" w:line="480" w:lineRule="auto"/>
        <w:ind w:left="1420" w:right="422" w:hanging="360"/>
        <w:jc w:val="left"/>
        <w:rPr>
          <w:sz w:val="24"/>
        </w:rPr>
      </w:pPr>
      <w:r>
        <w:rPr>
          <w:sz w:val="24"/>
        </w:rPr>
        <w:t>Tak</w:t>
      </w:r>
      <w:r>
        <w:rPr>
          <w:spacing w:val="34"/>
          <w:sz w:val="24"/>
        </w:rPr>
        <w:t xml:space="preserve"> </w:t>
      </w:r>
      <w:r>
        <w:rPr>
          <w:sz w:val="24"/>
        </w:rPr>
        <w:t>ada</w:t>
      </w:r>
      <w:r>
        <w:rPr>
          <w:spacing w:val="33"/>
          <w:sz w:val="24"/>
        </w:rPr>
        <w:t xml:space="preserve"> </w:t>
      </w:r>
      <w:r>
        <w:rPr>
          <w:sz w:val="24"/>
        </w:rPr>
        <w:t>satu</w:t>
      </w:r>
      <w:r>
        <w:rPr>
          <w:spacing w:val="34"/>
          <w:sz w:val="24"/>
        </w:rPr>
        <w:t xml:space="preserve"> </w:t>
      </w:r>
      <w:r>
        <w:rPr>
          <w:sz w:val="24"/>
        </w:rPr>
        <w:t>pun</w:t>
      </w:r>
      <w:r>
        <w:rPr>
          <w:spacing w:val="34"/>
          <w:sz w:val="24"/>
        </w:rPr>
        <w:t xml:space="preserve"> </w:t>
      </w:r>
      <w:r>
        <w:rPr>
          <w:sz w:val="24"/>
        </w:rPr>
        <w:t>jenis</w:t>
      </w:r>
      <w:r>
        <w:rPr>
          <w:spacing w:val="34"/>
          <w:sz w:val="24"/>
        </w:rPr>
        <w:t xml:space="preserve"> </w:t>
      </w:r>
      <w:r>
        <w:rPr>
          <w:sz w:val="24"/>
        </w:rPr>
        <w:t>media,</w:t>
      </w:r>
      <w:r>
        <w:rPr>
          <w:spacing w:val="34"/>
          <w:sz w:val="24"/>
        </w:rPr>
        <w:t xml:space="preserve"> </w:t>
      </w:r>
      <w:r>
        <w:rPr>
          <w:sz w:val="24"/>
        </w:rPr>
        <w:t>prosedur,</w:t>
      </w:r>
      <w:r>
        <w:rPr>
          <w:spacing w:val="33"/>
          <w:sz w:val="24"/>
        </w:rPr>
        <w:t xml:space="preserve"> </w:t>
      </w:r>
      <w:r>
        <w:rPr>
          <w:sz w:val="24"/>
        </w:rPr>
        <w:t>dan</w:t>
      </w:r>
      <w:r>
        <w:rPr>
          <w:spacing w:val="37"/>
          <w:sz w:val="24"/>
        </w:rPr>
        <w:t xml:space="preserve"> </w:t>
      </w:r>
      <w:r>
        <w:rPr>
          <w:sz w:val="24"/>
        </w:rPr>
        <w:t>pengalaman</w:t>
      </w:r>
      <w:r>
        <w:rPr>
          <w:spacing w:val="34"/>
          <w:sz w:val="24"/>
        </w:rPr>
        <w:t xml:space="preserve"> </w:t>
      </w:r>
      <w:r>
        <w:rPr>
          <w:sz w:val="24"/>
        </w:rPr>
        <w:t>yang</w:t>
      </w:r>
      <w:r>
        <w:rPr>
          <w:spacing w:val="34"/>
          <w:sz w:val="24"/>
        </w:rPr>
        <w:t xml:space="preserve"> </w:t>
      </w:r>
      <w:r>
        <w:rPr>
          <w:sz w:val="24"/>
        </w:rPr>
        <w:t>paling</w:t>
      </w:r>
      <w:r>
        <w:rPr>
          <w:spacing w:val="34"/>
          <w:sz w:val="24"/>
        </w:rPr>
        <w:t xml:space="preserve"> </w:t>
      </w:r>
      <w:r>
        <w:rPr>
          <w:sz w:val="24"/>
        </w:rPr>
        <w:t>baik untuk semua kegiatan belajar,</w:t>
      </w:r>
    </w:p>
    <w:p w14:paraId="1D6DF1B8">
      <w:pPr>
        <w:pStyle w:val="7"/>
        <w:numPr>
          <w:ilvl w:val="0"/>
          <w:numId w:val="9"/>
        </w:numPr>
        <w:tabs>
          <w:tab w:val="left" w:pos="1419"/>
        </w:tabs>
        <w:spacing w:before="0" w:after="0" w:line="240" w:lineRule="auto"/>
        <w:ind w:left="1419" w:right="0" w:hanging="359"/>
        <w:jc w:val="left"/>
        <w:rPr>
          <w:sz w:val="24"/>
        </w:rPr>
      </w:pPr>
      <w:r>
        <w:rPr>
          <w:sz w:val="24"/>
        </w:rPr>
        <w:t>Penggunaan</w:t>
      </w:r>
      <w:r>
        <w:rPr>
          <w:spacing w:val="-4"/>
          <w:sz w:val="24"/>
        </w:rPr>
        <w:t xml:space="preserve"> </w:t>
      </w:r>
      <w:r>
        <w:rPr>
          <w:sz w:val="24"/>
        </w:rPr>
        <w:t>media</w:t>
      </w:r>
      <w:r>
        <w:rPr>
          <w:spacing w:val="-3"/>
          <w:sz w:val="24"/>
        </w:rPr>
        <w:t xml:space="preserve"> </w:t>
      </w:r>
      <w:r>
        <w:rPr>
          <w:sz w:val="24"/>
        </w:rPr>
        <w:t>itu</w:t>
      </w:r>
      <w:r>
        <w:rPr>
          <w:spacing w:val="-2"/>
          <w:sz w:val="24"/>
        </w:rPr>
        <w:t xml:space="preserve"> </w:t>
      </w:r>
      <w:r>
        <w:rPr>
          <w:sz w:val="24"/>
        </w:rPr>
        <w:t>harus</w:t>
      </w:r>
      <w:r>
        <w:rPr>
          <w:spacing w:val="-3"/>
          <w:sz w:val="24"/>
        </w:rPr>
        <w:t xml:space="preserve"> </w:t>
      </w:r>
      <w:r>
        <w:rPr>
          <w:sz w:val="24"/>
        </w:rPr>
        <w:t>sesuai</w:t>
      </w:r>
      <w:r>
        <w:rPr>
          <w:spacing w:val="-2"/>
          <w:sz w:val="24"/>
        </w:rPr>
        <w:t xml:space="preserve"> </w:t>
      </w:r>
      <w:r>
        <w:rPr>
          <w:sz w:val="24"/>
        </w:rPr>
        <w:t>dengan</w:t>
      </w:r>
      <w:r>
        <w:rPr>
          <w:spacing w:val="-2"/>
          <w:sz w:val="24"/>
        </w:rPr>
        <w:t xml:space="preserve"> </w:t>
      </w:r>
      <w:r>
        <w:rPr>
          <w:sz w:val="24"/>
        </w:rPr>
        <w:t>tujuan khusus</w:t>
      </w:r>
      <w:r>
        <w:rPr>
          <w:spacing w:val="-2"/>
          <w:sz w:val="24"/>
        </w:rPr>
        <w:t xml:space="preserve"> pembelajaran,</w:t>
      </w:r>
    </w:p>
    <w:p w14:paraId="64D22B4E">
      <w:pPr>
        <w:pStyle w:val="5"/>
      </w:pPr>
    </w:p>
    <w:p w14:paraId="1DAC4113">
      <w:pPr>
        <w:pStyle w:val="7"/>
        <w:numPr>
          <w:ilvl w:val="0"/>
          <w:numId w:val="9"/>
        </w:numPr>
        <w:tabs>
          <w:tab w:val="left" w:pos="1420"/>
        </w:tabs>
        <w:spacing w:before="0" w:after="0" w:line="480" w:lineRule="auto"/>
        <w:ind w:left="1420" w:right="423" w:hanging="360"/>
        <w:jc w:val="left"/>
        <w:rPr>
          <w:sz w:val="24"/>
        </w:rPr>
      </w:pPr>
      <w:r>
        <w:rPr>
          <w:sz w:val="24"/>
        </w:rPr>
        <w:t>Haruslah</w:t>
      </w:r>
      <w:r>
        <w:rPr>
          <w:spacing w:val="40"/>
          <w:sz w:val="24"/>
        </w:rPr>
        <w:t xml:space="preserve"> </w:t>
      </w:r>
      <w:r>
        <w:rPr>
          <w:sz w:val="24"/>
        </w:rPr>
        <w:t>diketahui</w:t>
      </w:r>
      <w:r>
        <w:rPr>
          <w:spacing w:val="40"/>
          <w:sz w:val="24"/>
        </w:rPr>
        <w:t xml:space="preserve"> </w:t>
      </w:r>
      <w:r>
        <w:rPr>
          <w:sz w:val="24"/>
        </w:rPr>
        <w:t>secara</w:t>
      </w:r>
      <w:r>
        <w:rPr>
          <w:spacing w:val="40"/>
          <w:sz w:val="24"/>
        </w:rPr>
        <w:t xml:space="preserve"> </w:t>
      </w:r>
      <w:r>
        <w:rPr>
          <w:sz w:val="24"/>
        </w:rPr>
        <w:t>menyeluruh</w:t>
      </w:r>
      <w:r>
        <w:rPr>
          <w:spacing w:val="40"/>
          <w:sz w:val="24"/>
        </w:rPr>
        <w:t xml:space="preserve"> </w:t>
      </w:r>
      <w:r>
        <w:rPr>
          <w:sz w:val="24"/>
        </w:rPr>
        <w:t>apakah</w:t>
      </w:r>
      <w:r>
        <w:rPr>
          <w:spacing w:val="40"/>
          <w:sz w:val="24"/>
        </w:rPr>
        <w:t xml:space="preserve"> </w:t>
      </w:r>
      <w:r>
        <w:rPr>
          <w:sz w:val="24"/>
        </w:rPr>
        <w:t>penggunaan</w:t>
      </w:r>
      <w:r>
        <w:rPr>
          <w:spacing w:val="40"/>
          <w:sz w:val="24"/>
        </w:rPr>
        <w:t xml:space="preserve"> </w:t>
      </w:r>
      <w:r>
        <w:rPr>
          <w:sz w:val="24"/>
        </w:rPr>
        <w:t>media</w:t>
      </w:r>
      <w:r>
        <w:rPr>
          <w:spacing w:val="40"/>
          <w:sz w:val="24"/>
        </w:rPr>
        <w:t xml:space="preserve"> </w:t>
      </w:r>
      <w:r>
        <w:rPr>
          <w:sz w:val="24"/>
        </w:rPr>
        <w:t>memang telah sesuai dengan tujuan khusus program,</w:t>
      </w:r>
    </w:p>
    <w:p w14:paraId="3089D6DF">
      <w:pPr>
        <w:pStyle w:val="7"/>
        <w:numPr>
          <w:ilvl w:val="0"/>
          <w:numId w:val="9"/>
        </w:numPr>
        <w:tabs>
          <w:tab w:val="left" w:pos="1419"/>
        </w:tabs>
        <w:spacing w:before="1" w:after="0" w:line="240" w:lineRule="auto"/>
        <w:ind w:left="1419" w:right="0" w:hanging="359"/>
        <w:jc w:val="left"/>
        <w:rPr>
          <w:sz w:val="24"/>
        </w:rPr>
      </w:pPr>
      <w:r>
        <w:rPr>
          <w:sz w:val="24"/>
        </w:rPr>
        <w:drawing>
          <wp:anchor distT="0" distB="0" distL="0" distR="0" simplePos="0" relativeHeight="251747328"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61" name="Image 161"/>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7" cstate="print"/>
                    <a:stretch>
                      <a:fillRect/>
                    </a:stretch>
                  </pic:blipFill>
                  <pic:spPr>
                    <a:xfrm>
                      <a:off x="0" y="0"/>
                      <a:ext cx="4667249" cy="4591049"/>
                    </a:xfrm>
                    <a:prstGeom prst="rect">
                      <a:avLst/>
                    </a:prstGeom>
                  </pic:spPr>
                </pic:pic>
              </a:graphicData>
            </a:graphic>
          </wp:anchor>
        </w:drawing>
      </w:r>
      <w:r>
        <w:rPr>
          <w:sz w:val="24"/>
        </w:rPr>
        <mc:AlternateContent>
          <mc:Choice Requires="wps">
            <w:drawing>
              <wp:anchor distT="0" distB="0" distL="0" distR="0" simplePos="0" relativeHeight="251748352"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162" name="Graphic 162"/>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62" o:spid="_x0000_s1026" o:spt="100" style="position:absolute;left:0pt;margin-left:134.75pt;margin-top:0.05pt;height:13.85pt;width:375.55pt;mso-position-horizontal-relative:page;z-index:-251568128;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Zc&#10;EtYAAAAIAQAADwAAAAAAAAABACAAAAAiAAAAZHJzL2Rvd25yZXYueG1sUEsBAhQAFAAAAAgAh07i&#10;QKCzDxckAgAA6AQAAA4AAAAAAAAAAQAgAAAAJQEAAGRycy9lMm9Eb2MueG1sUEsFBgAAAAAGAAYA&#10;WQEAALsFAAAAAA==&#10;" path="m4769485,0l0,0,0,175564,4769485,175564,4769485,0xe">
                <v:fill on="t" focussize="0,0"/>
                <v:stroke on="f"/>
                <v:imagedata o:title=""/>
                <o:lock v:ext="edit" aspectratio="f"/>
                <v:textbox inset="0mm,0mm,0mm,0mm"/>
              </v:shape>
            </w:pict>
          </mc:Fallback>
        </mc:AlternateContent>
      </w:r>
      <w:r>
        <w:rPr>
          <w:sz w:val="24"/>
        </w:rPr>
        <w:t>Haruslah</w:t>
      </w:r>
      <w:r>
        <w:rPr>
          <w:spacing w:val="26"/>
          <w:sz w:val="24"/>
        </w:rPr>
        <w:t xml:space="preserve"> </w:t>
      </w:r>
      <w:r>
        <w:rPr>
          <w:sz w:val="24"/>
        </w:rPr>
        <w:t>dipertimbangkan</w:t>
      </w:r>
      <w:r>
        <w:rPr>
          <w:spacing w:val="28"/>
          <w:sz w:val="24"/>
        </w:rPr>
        <w:t xml:space="preserve"> </w:t>
      </w:r>
      <w:r>
        <w:rPr>
          <w:sz w:val="24"/>
        </w:rPr>
        <w:t>apakah</w:t>
      </w:r>
      <w:r>
        <w:rPr>
          <w:spacing w:val="29"/>
          <w:sz w:val="24"/>
        </w:rPr>
        <w:t xml:space="preserve"> </w:t>
      </w:r>
      <w:r>
        <w:rPr>
          <w:sz w:val="24"/>
        </w:rPr>
        <w:t>ada</w:t>
      </w:r>
      <w:r>
        <w:rPr>
          <w:spacing w:val="28"/>
          <w:sz w:val="24"/>
        </w:rPr>
        <w:t xml:space="preserve"> </w:t>
      </w:r>
      <w:r>
        <w:rPr>
          <w:sz w:val="24"/>
        </w:rPr>
        <w:t>kesesuaian</w:t>
      </w:r>
      <w:r>
        <w:rPr>
          <w:spacing w:val="29"/>
          <w:sz w:val="24"/>
        </w:rPr>
        <w:t xml:space="preserve"> </w:t>
      </w:r>
      <w:r>
        <w:rPr>
          <w:sz w:val="24"/>
        </w:rPr>
        <w:t>antara</w:t>
      </w:r>
      <w:r>
        <w:rPr>
          <w:spacing w:val="28"/>
          <w:sz w:val="24"/>
        </w:rPr>
        <w:t xml:space="preserve"> </w:t>
      </w:r>
      <w:r>
        <w:rPr>
          <w:sz w:val="24"/>
        </w:rPr>
        <w:t>penggunaan</w:t>
      </w:r>
      <w:r>
        <w:rPr>
          <w:spacing w:val="29"/>
          <w:sz w:val="24"/>
        </w:rPr>
        <w:t xml:space="preserve"> </w:t>
      </w:r>
      <w:r>
        <w:rPr>
          <w:spacing w:val="-2"/>
          <w:sz w:val="24"/>
        </w:rPr>
        <w:t>media</w:t>
      </w:r>
    </w:p>
    <w:p w14:paraId="17F8379B">
      <w:pPr>
        <w:pStyle w:val="5"/>
      </w:pPr>
    </w:p>
    <w:p w14:paraId="79D9B3FE">
      <w:pPr>
        <w:pStyle w:val="5"/>
        <w:ind w:left="1420"/>
      </w:pPr>
      <w:r>
        <w:rPr>
          <w:color w:val="000000"/>
          <w:shd w:val="clear" w:color="auto" w:fill="FFFFFF"/>
        </w:rPr>
        <w:t>dengan</w:t>
      </w:r>
      <w:r>
        <w:rPr>
          <w:color w:val="000000"/>
          <w:spacing w:val="-1"/>
          <w:shd w:val="clear" w:color="auto" w:fill="FFFFFF"/>
        </w:rPr>
        <w:t xml:space="preserve"> </w:t>
      </w:r>
      <w:r>
        <w:rPr>
          <w:color w:val="000000"/>
          <w:shd w:val="clear" w:color="auto" w:fill="FFFFFF"/>
        </w:rPr>
        <w:t>cara</w:t>
      </w:r>
      <w:r>
        <w:rPr>
          <w:color w:val="000000"/>
          <w:spacing w:val="-2"/>
          <w:shd w:val="clear" w:color="auto" w:fill="FFFFFF"/>
        </w:rPr>
        <w:t xml:space="preserve"> </w:t>
      </w:r>
      <w:r>
        <w:rPr>
          <w:color w:val="000000"/>
          <w:shd w:val="clear" w:color="auto" w:fill="FFFFFF"/>
        </w:rPr>
        <w:t>pembelajaran</w:t>
      </w:r>
      <w:r>
        <w:rPr>
          <w:color w:val="000000"/>
          <w:spacing w:val="-1"/>
          <w:shd w:val="clear" w:color="auto" w:fill="FFFFFF"/>
        </w:rPr>
        <w:t xml:space="preserve"> </w:t>
      </w:r>
      <w:r>
        <w:rPr>
          <w:color w:val="000000"/>
          <w:shd w:val="clear" w:color="auto" w:fill="FFFFFF"/>
        </w:rPr>
        <w:t xml:space="preserve">yang </w:t>
      </w:r>
      <w:r>
        <w:rPr>
          <w:color w:val="000000"/>
          <w:spacing w:val="-2"/>
          <w:shd w:val="clear" w:color="auto" w:fill="FFFFFF"/>
        </w:rPr>
        <w:t>dipilih,</w:t>
      </w:r>
    </w:p>
    <w:p w14:paraId="0034A9DE">
      <w:pPr>
        <w:pStyle w:val="5"/>
      </w:pPr>
    </w:p>
    <w:p w14:paraId="44B033BA">
      <w:pPr>
        <w:pStyle w:val="7"/>
        <w:numPr>
          <w:ilvl w:val="0"/>
          <w:numId w:val="9"/>
        </w:numPr>
        <w:tabs>
          <w:tab w:val="left" w:pos="1419"/>
        </w:tabs>
        <w:spacing w:before="0" w:after="0" w:line="240" w:lineRule="auto"/>
        <w:ind w:left="1419" w:right="0" w:hanging="359"/>
        <w:jc w:val="left"/>
        <w:rPr>
          <w:sz w:val="24"/>
        </w:rPr>
      </w:pPr>
      <w:r>
        <w:rPr>
          <w:color w:val="000000"/>
          <w:sz w:val="24"/>
          <w:shd w:val="clear" w:color="auto" w:fill="FFFFFF"/>
        </w:rPr>
        <w:t>Jangan</w:t>
      </w:r>
      <w:r>
        <w:rPr>
          <w:color w:val="000000"/>
          <w:spacing w:val="-3"/>
          <w:sz w:val="24"/>
          <w:shd w:val="clear" w:color="auto" w:fill="FFFFFF"/>
        </w:rPr>
        <w:t xml:space="preserve"> </w:t>
      </w:r>
      <w:r>
        <w:rPr>
          <w:color w:val="000000"/>
          <w:sz w:val="24"/>
          <w:shd w:val="clear" w:color="auto" w:fill="FFFFFF"/>
        </w:rPr>
        <w:t>tergantung</w:t>
      </w:r>
      <w:r>
        <w:rPr>
          <w:color w:val="000000"/>
          <w:spacing w:val="-1"/>
          <w:sz w:val="24"/>
          <w:shd w:val="clear" w:color="auto" w:fill="FFFFFF"/>
        </w:rPr>
        <w:t xml:space="preserve"> </w:t>
      </w:r>
      <w:r>
        <w:rPr>
          <w:color w:val="000000"/>
          <w:sz w:val="24"/>
          <w:shd w:val="clear" w:color="auto" w:fill="FFFFFF"/>
        </w:rPr>
        <w:t>pada</w:t>
      </w:r>
      <w:r>
        <w:rPr>
          <w:color w:val="000000"/>
          <w:spacing w:val="-2"/>
          <w:sz w:val="24"/>
          <w:shd w:val="clear" w:color="auto" w:fill="FFFFFF"/>
        </w:rPr>
        <w:t xml:space="preserve"> </w:t>
      </w:r>
      <w:r>
        <w:rPr>
          <w:color w:val="000000"/>
          <w:sz w:val="24"/>
          <w:shd w:val="clear" w:color="auto" w:fill="FFFFFF"/>
        </w:rPr>
        <w:t>pemilihan</w:t>
      </w:r>
      <w:r>
        <w:rPr>
          <w:color w:val="000000"/>
          <w:spacing w:val="-1"/>
          <w:sz w:val="24"/>
          <w:shd w:val="clear" w:color="auto" w:fill="FFFFFF"/>
        </w:rPr>
        <w:t xml:space="preserve"> </w:t>
      </w:r>
      <w:r>
        <w:rPr>
          <w:color w:val="000000"/>
          <w:sz w:val="24"/>
          <w:shd w:val="clear" w:color="auto" w:fill="FFFFFF"/>
        </w:rPr>
        <w:t>dan</w:t>
      </w:r>
      <w:r>
        <w:rPr>
          <w:color w:val="000000"/>
          <w:spacing w:val="-1"/>
          <w:sz w:val="24"/>
          <w:shd w:val="clear" w:color="auto" w:fill="FFFFFF"/>
        </w:rPr>
        <w:t xml:space="preserve"> </w:t>
      </w:r>
      <w:r>
        <w:rPr>
          <w:color w:val="000000"/>
          <w:sz w:val="24"/>
          <w:shd w:val="clear" w:color="auto" w:fill="FFFFFF"/>
        </w:rPr>
        <w:t>penggunaan media</w:t>
      </w:r>
      <w:r>
        <w:rPr>
          <w:color w:val="000000"/>
          <w:spacing w:val="-2"/>
          <w:sz w:val="24"/>
          <w:shd w:val="clear" w:color="auto" w:fill="FFFFFF"/>
        </w:rPr>
        <w:t xml:space="preserve"> </w:t>
      </w:r>
      <w:r>
        <w:rPr>
          <w:color w:val="000000"/>
          <w:sz w:val="24"/>
          <w:shd w:val="clear" w:color="auto" w:fill="FFFFFF"/>
        </w:rPr>
        <w:t xml:space="preserve">tertentu </w:t>
      </w:r>
      <w:r>
        <w:rPr>
          <w:color w:val="000000"/>
          <w:spacing w:val="-2"/>
          <w:sz w:val="24"/>
          <w:shd w:val="clear" w:color="auto" w:fill="FFFFFF"/>
        </w:rPr>
        <w:t>saja,</w:t>
      </w:r>
    </w:p>
    <w:p w14:paraId="428F0AC3">
      <w:pPr>
        <w:pStyle w:val="5"/>
      </w:pPr>
    </w:p>
    <w:p w14:paraId="2B717ADB">
      <w:pPr>
        <w:pStyle w:val="7"/>
        <w:numPr>
          <w:ilvl w:val="0"/>
          <w:numId w:val="9"/>
        </w:numPr>
        <w:tabs>
          <w:tab w:val="left" w:pos="1419"/>
        </w:tabs>
        <w:spacing w:before="0" w:after="0" w:line="240" w:lineRule="auto"/>
        <w:ind w:left="1419" w:right="0" w:hanging="359"/>
        <w:jc w:val="left"/>
        <w:rPr>
          <w:sz w:val="24"/>
        </w:rPr>
      </w:pPr>
      <w:r>
        <w:rPr>
          <w:sz w:val="24"/>
        </w:rPr>
        <mc:AlternateContent>
          <mc:Choice Requires="wps">
            <w:drawing>
              <wp:anchor distT="0" distB="0" distL="0" distR="0" simplePos="0" relativeHeight="251748352"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163" name="Graphic 163"/>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63" o:spid="_x0000_s1026" o:spt="100" style="position:absolute;left:0pt;margin-left:134.75pt;margin-top:0pt;height:13.8pt;width:375.55pt;mso-position-horizontal-relative:page;z-index:-251568128;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0DNwjVAAAA&#10;CAEAAA8AAAAAAAAAAQAgAAAAIgAAAGRycy9kb3ducmV2LnhtbFBLAQIUABQAAAAIAIdO4kB6fvM2&#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rPr>
          <w:sz w:val="24"/>
        </w:rPr>
        <w:t>Haruslah</w:t>
      </w:r>
      <w:r>
        <w:rPr>
          <w:spacing w:val="29"/>
          <w:sz w:val="24"/>
        </w:rPr>
        <w:t xml:space="preserve">  </w:t>
      </w:r>
      <w:r>
        <w:rPr>
          <w:sz w:val="24"/>
        </w:rPr>
        <w:t>disadari</w:t>
      </w:r>
      <w:r>
        <w:rPr>
          <w:spacing w:val="32"/>
          <w:sz w:val="24"/>
        </w:rPr>
        <w:t xml:space="preserve">  </w:t>
      </w:r>
      <w:r>
        <w:rPr>
          <w:sz w:val="24"/>
        </w:rPr>
        <w:t>bahwa</w:t>
      </w:r>
      <w:r>
        <w:rPr>
          <w:spacing w:val="31"/>
          <w:sz w:val="24"/>
        </w:rPr>
        <w:t xml:space="preserve">  </w:t>
      </w:r>
      <w:r>
        <w:rPr>
          <w:sz w:val="24"/>
        </w:rPr>
        <w:t>media</w:t>
      </w:r>
      <w:r>
        <w:rPr>
          <w:spacing w:val="32"/>
          <w:sz w:val="24"/>
        </w:rPr>
        <w:t xml:space="preserve">  </w:t>
      </w:r>
      <w:r>
        <w:rPr>
          <w:sz w:val="24"/>
        </w:rPr>
        <w:t>yang</w:t>
      </w:r>
      <w:r>
        <w:rPr>
          <w:spacing w:val="31"/>
          <w:sz w:val="24"/>
        </w:rPr>
        <w:t xml:space="preserve">  </w:t>
      </w:r>
      <w:r>
        <w:rPr>
          <w:sz w:val="24"/>
        </w:rPr>
        <w:t>paling</w:t>
      </w:r>
      <w:r>
        <w:rPr>
          <w:spacing w:val="32"/>
          <w:sz w:val="24"/>
        </w:rPr>
        <w:t xml:space="preserve">  </w:t>
      </w:r>
      <w:r>
        <w:rPr>
          <w:sz w:val="24"/>
        </w:rPr>
        <w:t>baik</w:t>
      </w:r>
      <w:r>
        <w:rPr>
          <w:spacing w:val="32"/>
          <w:sz w:val="24"/>
        </w:rPr>
        <w:t xml:space="preserve">  </w:t>
      </w:r>
      <w:r>
        <w:rPr>
          <w:sz w:val="24"/>
        </w:rPr>
        <w:t>pun</w:t>
      </w:r>
      <w:r>
        <w:rPr>
          <w:spacing w:val="32"/>
          <w:sz w:val="24"/>
        </w:rPr>
        <w:t xml:space="preserve">  </w:t>
      </w:r>
      <w:r>
        <w:rPr>
          <w:sz w:val="24"/>
        </w:rPr>
        <w:t>apabila</w:t>
      </w:r>
      <w:r>
        <w:rPr>
          <w:spacing w:val="32"/>
          <w:sz w:val="24"/>
        </w:rPr>
        <w:t xml:space="preserve">  </w:t>
      </w:r>
      <w:r>
        <w:rPr>
          <w:spacing w:val="-2"/>
          <w:sz w:val="24"/>
        </w:rPr>
        <w:t>tidak</w:t>
      </w:r>
    </w:p>
    <w:p w14:paraId="1DCCE9BD">
      <w:pPr>
        <w:pStyle w:val="5"/>
      </w:pPr>
    </w:p>
    <w:p w14:paraId="604D924C">
      <w:pPr>
        <w:pStyle w:val="5"/>
        <w:tabs>
          <w:tab w:val="left" w:pos="2924"/>
          <w:tab w:val="left" w:pos="3725"/>
          <w:tab w:val="left" w:pos="4341"/>
          <w:tab w:val="left" w:pos="4994"/>
          <w:tab w:val="left" w:pos="6261"/>
          <w:tab w:val="left" w:pos="7127"/>
          <w:tab w:val="left" w:pos="7741"/>
          <w:tab w:val="left" w:pos="8341"/>
        </w:tabs>
        <w:ind w:left="1420"/>
      </w:pPr>
      <w:r>
        <mc:AlternateContent>
          <mc:Choice Requires="wps">
            <w:drawing>
              <wp:anchor distT="0" distB="0" distL="0" distR="0" simplePos="0" relativeHeight="251749376"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64" name="Graphic 164"/>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64" o:spid="_x0000_s1026" o:spt="100" style="position:absolute;left:0pt;margin-left:134.75pt;margin-top:0.05pt;height:13.8pt;width:375.55pt;mso-position-horizontal-relative:page;z-index:-251567104;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AO6sJc&#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rPr>
          <w:spacing w:val="-2"/>
        </w:rPr>
        <w:t>dimanfaatkan</w:t>
      </w:r>
      <w:r>
        <w:tab/>
      </w:r>
      <w:r>
        <w:rPr>
          <w:spacing w:val="-2"/>
        </w:rPr>
        <w:t>secara</w:t>
      </w:r>
      <w:r>
        <w:tab/>
      </w:r>
      <w:r>
        <w:rPr>
          <w:spacing w:val="-4"/>
        </w:rPr>
        <w:t>baik</w:t>
      </w:r>
      <w:r>
        <w:tab/>
      </w:r>
      <w:r>
        <w:rPr>
          <w:spacing w:val="-4"/>
        </w:rPr>
        <w:t>akan</w:t>
      </w:r>
      <w:r>
        <w:tab/>
      </w:r>
      <w:r>
        <w:rPr>
          <w:spacing w:val="-2"/>
        </w:rPr>
        <w:t>berdampak</w:t>
      </w:r>
      <w:r>
        <w:tab/>
      </w:r>
      <w:r>
        <w:rPr>
          <w:spacing w:val="-2"/>
        </w:rPr>
        <w:t>kurang</w:t>
      </w:r>
      <w:r>
        <w:tab/>
      </w:r>
      <w:r>
        <w:rPr>
          <w:spacing w:val="-4"/>
        </w:rPr>
        <w:t>baik</w:t>
      </w:r>
      <w:r>
        <w:tab/>
      </w:r>
      <w:r>
        <w:rPr>
          <w:spacing w:val="-4"/>
        </w:rPr>
        <w:t>atau</w:t>
      </w:r>
      <w:r>
        <w:tab/>
      </w:r>
      <w:r>
        <w:rPr>
          <w:spacing w:val="-2"/>
        </w:rPr>
        <w:t>media</w:t>
      </w:r>
    </w:p>
    <w:p w14:paraId="46D33274">
      <w:pPr>
        <w:pStyle w:val="5"/>
      </w:pPr>
    </w:p>
    <w:p w14:paraId="48A4B07F">
      <w:pPr>
        <w:pStyle w:val="5"/>
        <w:ind w:left="1420"/>
      </w:pPr>
      <w:r>
        <w:rPr>
          <w:color w:val="000000"/>
          <w:shd w:val="clear" w:color="auto" w:fill="FFFFFF"/>
        </w:rPr>
        <w:t>tersebutdigunakan</w:t>
      </w:r>
      <w:r>
        <w:rPr>
          <w:color w:val="000000"/>
          <w:spacing w:val="-4"/>
          <w:shd w:val="clear" w:color="auto" w:fill="FFFFFF"/>
        </w:rPr>
        <w:t xml:space="preserve"> </w:t>
      </w:r>
      <w:r>
        <w:rPr>
          <w:color w:val="000000"/>
          <w:shd w:val="clear" w:color="auto" w:fill="FFFFFF"/>
        </w:rPr>
        <w:t>dalam lingkungan</w:t>
      </w:r>
      <w:r>
        <w:rPr>
          <w:color w:val="000000"/>
          <w:spacing w:val="-1"/>
          <w:shd w:val="clear" w:color="auto" w:fill="FFFFFF"/>
        </w:rPr>
        <w:t xml:space="preserve"> </w:t>
      </w:r>
      <w:r>
        <w:rPr>
          <w:color w:val="000000"/>
          <w:shd w:val="clear" w:color="auto" w:fill="FFFFFF"/>
        </w:rPr>
        <w:t>yang</w:t>
      </w:r>
      <w:r>
        <w:rPr>
          <w:color w:val="000000"/>
          <w:spacing w:val="-2"/>
          <w:shd w:val="clear" w:color="auto" w:fill="FFFFFF"/>
        </w:rPr>
        <w:t xml:space="preserve"> </w:t>
      </w:r>
      <w:r>
        <w:rPr>
          <w:color w:val="000000"/>
          <w:shd w:val="clear" w:color="auto" w:fill="FFFFFF"/>
        </w:rPr>
        <w:t>kurang</w:t>
      </w:r>
      <w:r>
        <w:rPr>
          <w:color w:val="000000"/>
          <w:spacing w:val="1"/>
          <w:shd w:val="clear" w:color="auto" w:fill="FFFFFF"/>
        </w:rPr>
        <w:t xml:space="preserve"> </w:t>
      </w:r>
      <w:r>
        <w:rPr>
          <w:color w:val="000000"/>
          <w:spacing w:val="-2"/>
          <w:shd w:val="clear" w:color="auto" w:fill="FFFFFF"/>
        </w:rPr>
        <w:t>baik,</w:t>
      </w:r>
    </w:p>
    <w:p w14:paraId="2905438A">
      <w:pPr>
        <w:pStyle w:val="5"/>
      </w:pPr>
    </w:p>
    <w:p w14:paraId="17890704">
      <w:pPr>
        <w:pStyle w:val="7"/>
        <w:numPr>
          <w:ilvl w:val="0"/>
          <w:numId w:val="9"/>
        </w:numPr>
        <w:tabs>
          <w:tab w:val="left" w:pos="1419"/>
        </w:tabs>
        <w:spacing w:before="0" w:after="0" w:line="240" w:lineRule="auto"/>
        <w:ind w:left="1419" w:right="0" w:hanging="359"/>
        <w:jc w:val="left"/>
        <w:rPr>
          <w:sz w:val="24"/>
        </w:rPr>
      </w:pPr>
      <w:r>
        <w:rPr>
          <w:sz w:val="24"/>
        </w:rPr>
        <mc:AlternateContent>
          <mc:Choice Requires="wps">
            <w:drawing>
              <wp:anchor distT="0" distB="0" distL="0" distR="0" simplePos="0" relativeHeight="251749376"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165" name="Graphic 165"/>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65" o:spid="_x0000_s1026" o:spt="100" style="position:absolute;left:0pt;margin-left:134.75pt;margin-top:0.05pt;height:13.85pt;width:375.55pt;mso-position-horizontal-relative:page;z-index:-251567104;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42XBLW&#10;AAAACAEAAA8AAAAAAAAAAQAgAAAAIgAAAGRycy9kb3ducmV2LnhtbFBLAQIUABQAAAAIAIdO4kDU&#10;Jz59IgIAAOgEAAAOAAAAAAAAAAEAIAAAACUBAABkcnMvZTJvRG9jLnhtbFBLBQYAAAAABgAGAFkB&#10;AAC5BQAAAAA=&#10;" path="m4769485,0l0,0,0,175564,4769485,175564,4769485,0xe">
                <v:fill on="t" focussize="0,0"/>
                <v:stroke on="f"/>
                <v:imagedata o:title=""/>
                <o:lock v:ext="edit" aspectratio="f"/>
                <v:textbox inset="0mm,0mm,0mm,0mm"/>
              </v:shape>
            </w:pict>
          </mc:Fallback>
        </mc:AlternateContent>
      </w:r>
      <w:r>
        <w:rPr>
          <w:sz w:val="24"/>
        </w:rPr>
        <w:t>Haruslah</w:t>
      </w:r>
      <w:r>
        <w:rPr>
          <w:spacing w:val="66"/>
          <w:sz w:val="24"/>
        </w:rPr>
        <w:t xml:space="preserve"> </w:t>
      </w:r>
      <w:r>
        <w:rPr>
          <w:sz w:val="24"/>
        </w:rPr>
        <w:t>disadari</w:t>
      </w:r>
      <w:r>
        <w:rPr>
          <w:spacing w:val="68"/>
          <w:sz w:val="24"/>
        </w:rPr>
        <w:t xml:space="preserve"> </w:t>
      </w:r>
      <w:r>
        <w:rPr>
          <w:sz w:val="24"/>
        </w:rPr>
        <w:t>bahwa</w:t>
      </w:r>
      <w:r>
        <w:rPr>
          <w:spacing w:val="68"/>
          <w:sz w:val="24"/>
        </w:rPr>
        <w:t xml:space="preserve"> </w:t>
      </w:r>
      <w:r>
        <w:rPr>
          <w:sz w:val="24"/>
        </w:rPr>
        <w:t>pengalaman,</w:t>
      </w:r>
      <w:r>
        <w:rPr>
          <w:spacing w:val="68"/>
          <w:sz w:val="24"/>
        </w:rPr>
        <w:t xml:space="preserve"> </w:t>
      </w:r>
      <w:r>
        <w:rPr>
          <w:sz w:val="24"/>
        </w:rPr>
        <w:t>kesukaan,</w:t>
      </w:r>
      <w:r>
        <w:rPr>
          <w:spacing w:val="69"/>
          <w:sz w:val="24"/>
        </w:rPr>
        <w:t xml:space="preserve"> </w:t>
      </w:r>
      <w:r>
        <w:rPr>
          <w:sz w:val="24"/>
        </w:rPr>
        <w:t>minat</w:t>
      </w:r>
      <w:r>
        <w:rPr>
          <w:spacing w:val="68"/>
          <w:sz w:val="24"/>
        </w:rPr>
        <w:t xml:space="preserve"> </w:t>
      </w:r>
      <w:r>
        <w:rPr>
          <w:sz w:val="24"/>
        </w:rPr>
        <w:t>dan</w:t>
      </w:r>
      <w:r>
        <w:rPr>
          <w:spacing w:val="69"/>
          <w:sz w:val="24"/>
        </w:rPr>
        <w:t xml:space="preserve"> </w:t>
      </w:r>
      <w:r>
        <w:rPr>
          <w:spacing w:val="-2"/>
          <w:sz w:val="24"/>
        </w:rPr>
        <w:t>kemampauan</w:t>
      </w:r>
    </w:p>
    <w:p w14:paraId="79502446">
      <w:pPr>
        <w:pStyle w:val="5"/>
      </w:pPr>
    </w:p>
    <w:p w14:paraId="4606DFC0">
      <w:pPr>
        <w:pStyle w:val="5"/>
        <w:ind w:left="1420"/>
      </w:pPr>
      <w:r>
        <mc:AlternateContent>
          <mc:Choice Requires="wps">
            <w:drawing>
              <wp:anchor distT="0" distB="0" distL="0" distR="0" simplePos="0" relativeHeight="25175040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66" name="Graphic 166"/>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66" o:spid="_x0000_s1026" o:spt="100" style="position:absolute;left:0pt;margin-left:134.75pt;margin-top:0.05pt;height:13.8pt;width:375.55pt;mso-position-horizontal-relative:page;z-index:-25156608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D25A92&#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individu</w:t>
      </w:r>
      <w:r>
        <w:rPr>
          <w:spacing w:val="12"/>
        </w:rPr>
        <w:t xml:space="preserve"> </w:t>
      </w:r>
      <w:r>
        <w:t>serta</w:t>
      </w:r>
      <w:r>
        <w:rPr>
          <w:spacing w:val="12"/>
        </w:rPr>
        <w:t xml:space="preserve"> </w:t>
      </w:r>
      <w:r>
        <w:t>gaya</w:t>
      </w:r>
      <w:r>
        <w:rPr>
          <w:spacing w:val="11"/>
        </w:rPr>
        <w:t xml:space="preserve"> </w:t>
      </w:r>
      <w:r>
        <w:t>belajar</w:t>
      </w:r>
      <w:r>
        <w:rPr>
          <w:spacing w:val="12"/>
        </w:rPr>
        <w:t xml:space="preserve"> </w:t>
      </w:r>
      <w:r>
        <w:t>mungkin</w:t>
      </w:r>
      <w:r>
        <w:rPr>
          <w:spacing w:val="12"/>
        </w:rPr>
        <w:t xml:space="preserve"> </w:t>
      </w:r>
      <w:r>
        <w:t>berpengaruh</w:t>
      </w:r>
      <w:r>
        <w:rPr>
          <w:spacing w:val="14"/>
        </w:rPr>
        <w:t xml:space="preserve"> </w:t>
      </w:r>
      <w:r>
        <w:t>terhadap</w:t>
      </w:r>
      <w:r>
        <w:rPr>
          <w:spacing w:val="12"/>
        </w:rPr>
        <w:t xml:space="preserve"> </w:t>
      </w:r>
      <w:r>
        <w:t>hasil</w:t>
      </w:r>
      <w:r>
        <w:rPr>
          <w:spacing w:val="14"/>
        </w:rPr>
        <w:t xml:space="preserve"> </w:t>
      </w:r>
      <w:r>
        <w:t>penggunaa</w:t>
      </w:r>
      <w:r>
        <w:rPr>
          <w:spacing w:val="16"/>
        </w:rPr>
        <w:t xml:space="preserve"> </w:t>
      </w:r>
      <w:r>
        <w:rPr>
          <w:spacing w:val="-10"/>
        </w:rPr>
        <w:t>n</w:t>
      </w:r>
    </w:p>
    <w:p w14:paraId="7BD13350">
      <w:pPr>
        <w:pStyle w:val="5"/>
      </w:pPr>
    </w:p>
    <w:p w14:paraId="0E37554A">
      <w:pPr>
        <w:pStyle w:val="5"/>
        <w:ind w:left="1420"/>
      </w:pPr>
      <w:r>
        <w:rPr>
          <w:color w:val="000000"/>
          <w:spacing w:val="-2"/>
          <w:shd w:val="clear" w:color="auto" w:fill="FFFFFF"/>
        </w:rPr>
        <w:t>media,</w:t>
      </w:r>
    </w:p>
    <w:p w14:paraId="6ACD9C7C">
      <w:pPr>
        <w:pStyle w:val="5"/>
      </w:pPr>
    </w:p>
    <w:p w14:paraId="4A2382E4">
      <w:pPr>
        <w:pStyle w:val="7"/>
        <w:numPr>
          <w:ilvl w:val="0"/>
          <w:numId w:val="9"/>
        </w:numPr>
        <w:tabs>
          <w:tab w:val="left" w:pos="1419"/>
          <w:tab w:val="left" w:pos="2517"/>
          <w:tab w:val="left" w:pos="3164"/>
          <w:tab w:val="left" w:pos="4158"/>
          <w:tab w:val="left" w:pos="4751"/>
          <w:tab w:val="left" w:pos="5994"/>
          <w:tab w:val="left" w:pos="6855"/>
          <w:tab w:val="left" w:pos="8585"/>
        </w:tabs>
        <w:spacing w:before="1" w:after="0" w:line="240" w:lineRule="auto"/>
        <w:ind w:left="1419" w:right="0" w:hanging="359"/>
        <w:jc w:val="left"/>
        <w:rPr>
          <w:sz w:val="24"/>
        </w:rPr>
      </w:pPr>
      <w:r>
        <w:rPr>
          <w:sz w:val="24"/>
        </w:rPr>
        <mc:AlternateContent>
          <mc:Choice Requires="wps">
            <w:drawing>
              <wp:anchor distT="0" distB="0" distL="0" distR="0" simplePos="0" relativeHeight="25175040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67" name="Graphic 167"/>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67" o:spid="_x0000_s1026" o:spt="100" style="position:absolute;left:0pt;margin-left:134.75pt;margin-top:0.05pt;height:13.8pt;width:375.55pt;mso-position-horizontal-relative:page;z-index:-25156608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CKY2lj&#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rPr>
          <w:spacing w:val="-2"/>
          <w:sz w:val="24"/>
        </w:rPr>
        <w:t>Haruslah</w:t>
      </w:r>
      <w:r>
        <w:rPr>
          <w:sz w:val="24"/>
        </w:rPr>
        <w:tab/>
      </w:r>
      <w:r>
        <w:rPr>
          <w:spacing w:val="-4"/>
          <w:sz w:val="24"/>
        </w:rPr>
        <w:t>juga</w:t>
      </w:r>
      <w:r>
        <w:rPr>
          <w:sz w:val="24"/>
        </w:rPr>
        <w:tab/>
      </w:r>
      <w:r>
        <w:rPr>
          <w:spacing w:val="-2"/>
          <w:sz w:val="24"/>
        </w:rPr>
        <w:t>disadari</w:t>
      </w:r>
      <w:r>
        <w:rPr>
          <w:sz w:val="24"/>
        </w:rPr>
        <w:tab/>
      </w:r>
      <w:r>
        <w:rPr>
          <w:spacing w:val="-4"/>
          <w:sz w:val="24"/>
        </w:rPr>
        <w:t>kita</w:t>
      </w:r>
      <w:r>
        <w:rPr>
          <w:sz w:val="24"/>
        </w:rPr>
        <w:tab/>
      </w:r>
      <w:r>
        <w:rPr>
          <w:spacing w:val="-2"/>
          <w:sz w:val="24"/>
        </w:rPr>
        <w:t>menyadari</w:t>
      </w:r>
      <w:r>
        <w:rPr>
          <w:sz w:val="24"/>
        </w:rPr>
        <w:tab/>
      </w:r>
      <w:r>
        <w:rPr>
          <w:spacing w:val="-2"/>
          <w:sz w:val="24"/>
        </w:rPr>
        <w:t>bahwa</w:t>
      </w:r>
      <w:r>
        <w:rPr>
          <w:sz w:val="24"/>
        </w:rPr>
        <w:tab/>
      </w:r>
      <w:r>
        <w:rPr>
          <w:sz w:val="24"/>
        </w:rPr>
        <w:t>sumber-</w:t>
      </w:r>
      <w:r>
        <w:rPr>
          <w:spacing w:val="-2"/>
          <w:sz w:val="24"/>
        </w:rPr>
        <w:t>sumber</w:t>
      </w:r>
      <w:r>
        <w:rPr>
          <w:sz w:val="24"/>
        </w:rPr>
        <w:tab/>
      </w:r>
      <w:r>
        <w:rPr>
          <w:spacing w:val="-5"/>
          <w:sz w:val="24"/>
        </w:rPr>
        <w:t>dan</w:t>
      </w:r>
    </w:p>
    <w:p w14:paraId="3F695F92">
      <w:pPr>
        <w:pStyle w:val="5"/>
        <w:spacing w:before="276"/>
        <w:ind w:left="1420"/>
      </w:pPr>
      <w:r>
        <mc:AlternateContent>
          <mc:Choice Requires="wps">
            <w:drawing>
              <wp:anchor distT="0" distB="0" distL="0" distR="0" simplePos="0" relativeHeight="251751424" behindDoc="1" locked="0" layoutInCell="1" allowOverlap="1">
                <wp:simplePos x="0" y="0"/>
                <wp:positionH relativeFrom="page">
                  <wp:posOffset>1711325</wp:posOffset>
                </wp:positionH>
                <wp:positionV relativeFrom="paragraph">
                  <wp:posOffset>175260</wp:posOffset>
                </wp:positionV>
                <wp:extent cx="4769485" cy="175260"/>
                <wp:effectExtent l="0" t="0" r="0" b="0"/>
                <wp:wrapNone/>
                <wp:docPr id="168" name="Graphic 168"/>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68" o:spid="_x0000_s1026" o:spt="100" style="position:absolute;left:0pt;margin-left:134.75pt;margin-top:13.8pt;height:13.8pt;width:375.55pt;mso-position-horizontal-relative:page;z-index:-251565056;mso-width-relative:page;mso-height-relative:page;" fillcolor="#FFFFFF" filled="t" stroked="f" coordsize="4769485,175260" o:gfxdata="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WzdpG1wAA&#10;AAoBAAAPAAAAAAAAAAEAIAAAACIAAABkcnMvZG93bnJldi54bWxQSwECFAAUAAAACACHTuJAHsxs&#10;oh8CAADoBAAADgAAAAAAAAABACAAAAAmAQAAZHJzL2Uyb0RvYy54bWxQSwUGAAAAAAYABgBZAQAA&#10;twUAAAAA&#10;" path="m4769485,0l0,0,0,175260,4769485,175260,4769485,0xe">
                <v:fill on="t" focussize="0,0"/>
                <v:stroke on="f"/>
                <v:imagedata o:title=""/>
                <o:lock v:ext="edit" aspectratio="f"/>
                <v:textbox inset="0mm,0mm,0mm,0mm"/>
              </v:shape>
            </w:pict>
          </mc:Fallback>
        </mc:AlternateContent>
      </w:r>
      <w:r>
        <w:t>pengalaman</w:t>
      </w:r>
      <w:r>
        <w:rPr>
          <w:spacing w:val="18"/>
        </w:rPr>
        <w:t xml:space="preserve"> </w:t>
      </w:r>
      <w:r>
        <w:t>belajar</w:t>
      </w:r>
      <w:r>
        <w:rPr>
          <w:spacing w:val="19"/>
        </w:rPr>
        <w:t xml:space="preserve"> </w:t>
      </w:r>
      <w:r>
        <w:t>bukanlah</w:t>
      </w:r>
      <w:r>
        <w:rPr>
          <w:spacing w:val="19"/>
        </w:rPr>
        <w:t xml:space="preserve"> </w:t>
      </w:r>
      <w:r>
        <w:t>hal-hal</w:t>
      </w:r>
      <w:r>
        <w:rPr>
          <w:spacing w:val="20"/>
        </w:rPr>
        <w:t xml:space="preserve"> </w:t>
      </w:r>
      <w:r>
        <w:t>yang</w:t>
      </w:r>
      <w:r>
        <w:rPr>
          <w:spacing w:val="20"/>
        </w:rPr>
        <w:t xml:space="preserve"> </w:t>
      </w:r>
      <w:r>
        <w:t>berkaitan</w:t>
      </w:r>
      <w:r>
        <w:rPr>
          <w:spacing w:val="20"/>
        </w:rPr>
        <w:t xml:space="preserve"> </w:t>
      </w:r>
      <w:r>
        <w:t>dengan</w:t>
      </w:r>
      <w:r>
        <w:rPr>
          <w:spacing w:val="20"/>
        </w:rPr>
        <w:t xml:space="preserve"> </w:t>
      </w:r>
      <w:r>
        <w:t>baik</w:t>
      </w:r>
      <w:r>
        <w:rPr>
          <w:spacing w:val="20"/>
        </w:rPr>
        <w:t xml:space="preserve"> </w:t>
      </w:r>
      <w:r>
        <w:t>atau</w:t>
      </w:r>
      <w:r>
        <w:rPr>
          <w:spacing w:val="19"/>
        </w:rPr>
        <w:t xml:space="preserve"> </w:t>
      </w:r>
      <w:r>
        <w:rPr>
          <w:spacing w:val="-2"/>
        </w:rPr>
        <w:t>buruk</w:t>
      </w:r>
    </w:p>
    <w:p w14:paraId="6737F6D1">
      <w:pPr>
        <w:pStyle w:val="5"/>
        <w:spacing w:before="276"/>
        <w:ind w:left="1420"/>
      </w:pPr>
      <w:r>
        <mc:AlternateContent>
          <mc:Choice Requires="wps">
            <w:drawing>
              <wp:anchor distT="0" distB="0" distL="0" distR="0" simplePos="0" relativeHeight="251751424" behindDoc="1" locked="0" layoutInCell="1" allowOverlap="1">
                <wp:simplePos x="0" y="0"/>
                <wp:positionH relativeFrom="page">
                  <wp:posOffset>1711325</wp:posOffset>
                </wp:positionH>
                <wp:positionV relativeFrom="paragraph">
                  <wp:posOffset>175260</wp:posOffset>
                </wp:positionV>
                <wp:extent cx="4769485" cy="175260"/>
                <wp:effectExtent l="0" t="0" r="0" b="0"/>
                <wp:wrapNone/>
                <wp:docPr id="169" name="Graphic 169"/>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69" o:spid="_x0000_s1026" o:spt="100" style="position:absolute;left:0pt;margin-left:134.75pt;margin-top:13.8pt;height:13.8pt;width:375.55pt;mso-position-horizontal-relative:page;z-index:-251565056;mso-width-relative:page;mso-height-relative:page;" fillcolor="#FFFFFF" filled="t" stroked="f" coordsize="4769485,175260" o:gfxdata="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s3aRtcA&#10;AAAKAQAADwAAAAAAAAABACAAAAAiAAAAZHJzL2Rvd25yZXYueG1sUEsBAhQAFAAAAAgAh07iQGJL&#10;CrcgAgAA6AQAAA4AAAAAAAAAAQAgAAAAJgEAAGRycy9lMm9Eb2MueG1sUEsFBgAAAAAGAAYAWQEA&#10;ALgFAAAAAA==&#10;" path="m4769485,0l0,0,0,175260,4769485,175260,4769485,0xe">
                <v:fill on="t" focussize="0,0"/>
                <v:stroke on="f"/>
                <v:imagedata o:title=""/>
                <o:lock v:ext="edit" aspectratio="f"/>
                <v:textbox inset="0mm,0mm,0mm,0mm"/>
              </v:shape>
            </w:pict>
          </mc:Fallback>
        </mc:AlternateContent>
      </w:r>
      <w:r>
        <w:t>tetapi</w:t>
      </w:r>
      <w:r>
        <w:rPr>
          <w:spacing w:val="19"/>
        </w:rPr>
        <w:t xml:space="preserve"> </w:t>
      </w:r>
      <w:r>
        <w:t>sumber-sumber</w:t>
      </w:r>
      <w:r>
        <w:rPr>
          <w:spacing w:val="19"/>
        </w:rPr>
        <w:t xml:space="preserve"> </w:t>
      </w:r>
      <w:r>
        <w:t>dan</w:t>
      </w:r>
      <w:r>
        <w:rPr>
          <w:spacing w:val="19"/>
        </w:rPr>
        <w:t xml:space="preserve"> </w:t>
      </w:r>
      <w:r>
        <w:t>pengalaman</w:t>
      </w:r>
      <w:r>
        <w:rPr>
          <w:spacing w:val="20"/>
        </w:rPr>
        <w:t xml:space="preserve"> </w:t>
      </w:r>
      <w:r>
        <w:t>belajar</w:t>
      </w:r>
      <w:r>
        <w:rPr>
          <w:spacing w:val="18"/>
        </w:rPr>
        <w:t xml:space="preserve"> </w:t>
      </w:r>
      <w:r>
        <w:t>ini</w:t>
      </w:r>
      <w:r>
        <w:rPr>
          <w:spacing w:val="21"/>
        </w:rPr>
        <w:t xml:space="preserve"> </w:t>
      </w:r>
      <w:r>
        <w:t>berkaitan</w:t>
      </w:r>
      <w:r>
        <w:rPr>
          <w:spacing w:val="19"/>
        </w:rPr>
        <w:t xml:space="preserve"> </w:t>
      </w:r>
      <w:r>
        <w:t>dengan</w:t>
      </w:r>
      <w:r>
        <w:rPr>
          <w:spacing w:val="20"/>
        </w:rPr>
        <w:t xml:space="preserve"> </w:t>
      </w:r>
      <w:r>
        <w:t>hal</w:t>
      </w:r>
      <w:r>
        <w:rPr>
          <w:spacing w:val="20"/>
        </w:rPr>
        <w:t xml:space="preserve"> </w:t>
      </w:r>
      <w:r>
        <w:rPr>
          <w:spacing w:val="-4"/>
        </w:rPr>
        <w:t>yang</w:t>
      </w:r>
    </w:p>
    <w:p w14:paraId="2121CA12">
      <w:pPr>
        <w:pStyle w:val="5"/>
        <w:spacing w:before="276"/>
        <w:ind w:left="1420"/>
      </w:pPr>
      <w:r>
        <w:rPr>
          <w:color w:val="000000"/>
          <w:shd w:val="clear" w:color="auto" w:fill="FFFFFF"/>
        </w:rPr>
        <w:t>konkrit</w:t>
      </w:r>
      <w:r>
        <w:rPr>
          <w:color w:val="000000"/>
          <w:spacing w:val="-2"/>
          <w:shd w:val="clear" w:color="auto" w:fill="FFFFFF"/>
        </w:rPr>
        <w:t xml:space="preserve"> </w:t>
      </w:r>
      <w:r>
        <w:rPr>
          <w:color w:val="000000"/>
          <w:shd w:val="clear" w:color="auto" w:fill="FFFFFF"/>
        </w:rPr>
        <w:t>atau</w:t>
      </w:r>
      <w:r>
        <w:rPr>
          <w:color w:val="000000"/>
          <w:spacing w:val="-2"/>
          <w:shd w:val="clear" w:color="auto" w:fill="FFFFFF"/>
        </w:rPr>
        <w:t xml:space="preserve"> </w:t>
      </w:r>
      <w:r>
        <w:rPr>
          <w:color w:val="000000"/>
          <w:shd w:val="clear" w:color="auto" w:fill="FFFFFF"/>
        </w:rPr>
        <w:t>abstrak. (Hardiyansyah,</w:t>
      </w:r>
      <w:r>
        <w:rPr>
          <w:color w:val="000000"/>
          <w:spacing w:val="-2"/>
          <w:shd w:val="clear" w:color="auto" w:fill="FFFFFF"/>
        </w:rPr>
        <w:t xml:space="preserve"> </w:t>
      </w:r>
      <w:r>
        <w:rPr>
          <w:color w:val="000000"/>
          <w:shd w:val="clear" w:color="auto" w:fill="FFFFFF"/>
        </w:rPr>
        <w:t>dkk,</w:t>
      </w:r>
      <w:r>
        <w:rPr>
          <w:color w:val="000000"/>
          <w:spacing w:val="-1"/>
          <w:shd w:val="clear" w:color="auto" w:fill="FFFFFF"/>
        </w:rPr>
        <w:t xml:space="preserve"> </w:t>
      </w:r>
      <w:r>
        <w:rPr>
          <w:color w:val="000000"/>
          <w:spacing w:val="-2"/>
          <w:shd w:val="clear" w:color="auto" w:fill="FFFFFF"/>
        </w:rPr>
        <w:t>2019).</w:t>
      </w:r>
    </w:p>
    <w:p w14:paraId="5EA990F1">
      <w:pPr>
        <w:pStyle w:val="5"/>
      </w:pPr>
    </w:p>
    <w:p w14:paraId="2B1EC9AE">
      <w:pPr>
        <w:pStyle w:val="2"/>
        <w:numPr>
          <w:ilvl w:val="2"/>
          <w:numId w:val="10"/>
        </w:numPr>
        <w:tabs>
          <w:tab w:val="left" w:pos="1533"/>
        </w:tabs>
        <w:spacing w:before="0" w:after="0" w:line="240" w:lineRule="auto"/>
        <w:ind w:left="1533" w:right="0" w:hanging="540"/>
        <w:jc w:val="left"/>
      </w:pPr>
      <w:r>
        <w:t>Pengembangan</w:t>
      </w:r>
      <w:r>
        <w:rPr>
          <w:spacing w:val="-5"/>
        </w:rPr>
        <w:t xml:space="preserve"> </w:t>
      </w:r>
      <w:r>
        <w:t>Media</w:t>
      </w:r>
      <w:r>
        <w:rPr>
          <w:spacing w:val="-5"/>
        </w:rPr>
        <w:t xml:space="preserve"> </w:t>
      </w:r>
      <w:r>
        <w:t>Pembelajaran</w:t>
      </w:r>
      <w:r>
        <w:rPr>
          <w:spacing w:val="-4"/>
        </w:rPr>
        <w:t xml:space="preserve"> </w:t>
      </w:r>
      <w:r>
        <w:rPr>
          <w:spacing w:val="-2"/>
        </w:rPr>
        <w:t>Geogebra</w:t>
      </w:r>
    </w:p>
    <w:p w14:paraId="1BD9829B">
      <w:pPr>
        <w:pStyle w:val="5"/>
        <w:rPr>
          <w:b/>
        </w:rPr>
      </w:pPr>
    </w:p>
    <w:p w14:paraId="47DF5877">
      <w:pPr>
        <w:pStyle w:val="5"/>
        <w:spacing w:line="480" w:lineRule="auto"/>
        <w:ind w:left="993" w:right="424" w:firstLine="708"/>
        <w:jc w:val="both"/>
      </w:pPr>
      <w:r>
        <w:t>Dengan menggunakan Media Pembelajaran Geogebra siswa dapat meningkatkan motivasi dalam belajar, karena media pembelajaran ini sangat menarik bagi siswa.</w:t>
      </w:r>
    </w:p>
    <w:p w14:paraId="5E0753ED">
      <w:pPr>
        <w:pStyle w:val="5"/>
        <w:spacing w:after="0" w:line="480" w:lineRule="auto"/>
        <w:jc w:val="both"/>
        <w:sectPr>
          <w:pgSz w:w="11910" w:h="16840"/>
          <w:pgMar w:top="1920" w:right="1275" w:bottom="280" w:left="1275" w:header="717" w:footer="0" w:gutter="0"/>
          <w:cols w:space="720" w:num="1"/>
        </w:sectPr>
      </w:pPr>
    </w:p>
    <w:p w14:paraId="25B35B84">
      <w:pPr>
        <w:pStyle w:val="5"/>
        <w:spacing w:before="53"/>
      </w:pPr>
    </w:p>
    <w:p w14:paraId="302D2478">
      <w:pPr>
        <w:pStyle w:val="2"/>
        <w:numPr>
          <w:ilvl w:val="3"/>
          <w:numId w:val="10"/>
        </w:numPr>
        <w:tabs>
          <w:tab w:val="left" w:pos="992"/>
        </w:tabs>
        <w:spacing w:before="0" w:after="0" w:line="240" w:lineRule="auto"/>
        <w:ind w:left="992" w:right="0" w:hanging="719"/>
        <w:jc w:val="left"/>
      </w:pPr>
      <w:r>
        <w:t>Pengertian</w:t>
      </w:r>
      <w:r>
        <w:rPr>
          <w:spacing w:val="-7"/>
        </w:rPr>
        <w:t xml:space="preserve"> </w:t>
      </w:r>
      <w:r>
        <w:rPr>
          <w:spacing w:val="-2"/>
        </w:rPr>
        <w:t>Geogebra</w:t>
      </w:r>
    </w:p>
    <w:p w14:paraId="0668D38B">
      <w:pPr>
        <w:pStyle w:val="5"/>
        <w:rPr>
          <w:b/>
        </w:rPr>
      </w:pPr>
    </w:p>
    <w:p w14:paraId="64431432">
      <w:pPr>
        <w:pStyle w:val="5"/>
        <w:spacing w:line="480" w:lineRule="auto"/>
        <w:ind w:left="993" w:right="423" w:firstLine="720"/>
        <w:jc w:val="both"/>
      </w:pPr>
      <w:r>
        <w:t>GeoGebra diciptakan oleh Markus Hohenwarter pada tahun 2001 dengan tujuan kepentingan pendidikan pada proyek tesisnya di Universitas Salzburg. GeoGebra merupakan salah satu program aplikasi komputer yang dapat</w:t>
      </w:r>
      <w:r>
        <w:rPr>
          <w:spacing w:val="40"/>
        </w:rPr>
        <w:t xml:space="preserve"> </w:t>
      </w:r>
      <w:r>
        <w:t>membantu</w:t>
      </w:r>
      <w:r>
        <w:rPr>
          <w:spacing w:val="67"/>
        </w:rPr>
        <w:t xml:space="preserve"> </w:t>
      </w:r>
      <w:r>
        <w:t>dalam</w:t>
      </w:r>
      <w:r>
        <w:rPr>
          <w:spacing w:val="68"/>
        </w:rPr>
        <w:t xml:space="preserve"> </w:t>
      </w:r>
      <w:r>
        <w:t>pembelajaran</w:t>
      </w:r>
      <w:r>
        <w:rPr>
          <w:spacing w:val="70"/>
        </w:rPr>
        <w:t xml:space="preserve"> </w:t>
      </w:r>
      <w:r>
        <w:t>matematika</w:t>
      </w:r>
      <w:r>
        <w:rPr>
          <w:spacing w:val="70"/>
        </w:rPr>
        <w:t xml:space="preserve"> </w:t>
      </w:r>
      <w:r>
        <w:t>seperti</w:t>
      </w:r>
      <w:r>
        <w:rPr>
          <w:spacing w:val="69"/>
        </w:rPr>
        <w:t xml:space="preserve"> </w:t>
      </w:r>
      <w:r>
        <w:t>perangkat-perangkat</w:t>
      </w:r>
      <w:r>
        <w:rPr>
          <w:spacing w:val="68"/>
        </w:rPr>
        <w:t xml:space="preserve"> </w:t>
      </w:r>
      <w:r>
        <w:rPr>
          <w:spacing w:val="-2"/>
        </w:rPr>
        <w:t>lunak</w:t>
      </w:r>
    </w:p>
    <w:p w14:paraId="1A8A1444">
      <w:pPr>
        <w:pStyle w:val="5"/>
        <w:spacing w:before="1"/>
        <w:ind w:left="993"/>
      </w:pPr>
      <w:r>
        <w:drawing>
          <wp:anchor distT="0" distB="0" distL="0" distR="0" simplePos="0" relativeHeight="251752448"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70" name="Image 170"/>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53472"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171" name="Graphic 171"/>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71" o:spid="_x0000_s1026" o:spt="100" style="position:absolute;left:0pt;margin-left:113.4pt;margin-top:0.05pt;height:13.85pt;width:396.95pt;mso-position-horizontal-relative:page;z-index:-251563008;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0p1iYtUAAAAIAQAADwAAAAAAAAABACAAAAAiAAAAZHJzL2Rvd25yZXYueG1sUEsBAhQAFAAAAAgA&#10;h07iQDhIr+8oAgAA6AQAAA4AAAAAAAAAAQAgAAAAJAEAAGRycy9lMm9Eb2MueG1sUEsFBgAAAAAG&#10;AAYAWQEAAL4FAAAAAA==&#10;" path="m5040757,0l0,0,0,175564,5040757,175564,5040757,0xe">
                <v:fill on="t" focussize="0,0"/>
                <v:stroke on="f"/>
                <v:imagedata o:title=""/>
                <o:lock v:ext="edit" aspectratio="f"/>
                <v:textbox inset="0mm,0mm,0mm,0mm"/>
              </v:shape>
            </w:pict>
          </mc:Fallback>
        </mc:AlternateContent>
      </w:r>
      <w:r>
        <w:t>lainnya</w:t>
      </w:r>
      <w:r>
        <w:rPr>
          <w:spacing w:val="53"/>
          <w:w w:val="150"/>
        </w:rPr>
        <w:t xml:space="preserve"> </w:t>
      </w:r>
      <w:r>
        <w:t>yang</w:t>
      </w:r>
      <w:r>
        <w:rPr>
          <w:spacing w:val="57"/>
          <w:w w:val="150"/>
        </w:rPr>
        <w:t xml:space="preserve"> </w:t>
      </w:r>
      <w:r>
        <w:t>banyak</w:t>
      </w:r>
      <w:r>
        <w:rPr>
          <w:spacing w:val="59"/>
          <w:w w:val="150"/>
        </w:rPr>
        <w:t xml:space="preserve"> </w:t>
      </w:r>
      <w:r>
        <w:t>dikembangkan</w:t>
      </w:r>
      <w:r>
        <w:rPr>
          <w:spacing w:val="57"/>
          <w:w w:val="150"/>
        </w:rPr>
        <w:t xml:space="preserve"> </w:t>
      </w:r>
      <w:r>
        <w:t>di</w:t>
      </w:r>
      <w:r>
        <w:rPr>
          <w:spacing w:val="60"/>
          <w:w w:val="150"/>
        </w:rPr>
        <w:t xml:space="preserve"> </w:t>
      </w:r>
      <w:r>
        <w:t>era</w:t>
      </w:r>
      <w:r>
        <w:rPr>
          <w:spacing w:val="58"/>
          <w:w w:val="150"/>
        </w:rPr>
        <w:t xml:space="preserve"> </w:t>
      </w:r>
      <w:r>
        <w:t>globalisasi</w:t>
      </w:r>
      <w:r>
        <w:rPr>
          <w:spacing w:val="61"/>
          <w:w w:val="150"/>
        </w:rPr>
        <w:t xml:space="preserve"> </w:t>
      </w:r>
      <w:r>
        <w:t>seperti</w:t>
      </w:r>
      <w:r>
        <w:rPr>
          <w:spacing w:val="57"/>
          <w:w w:val="150"/>
        </w:rPr>
        <w:t xml:space="preserve"> </w:t>
      </w:r>
      <w:r>
        <w:t>sekarang</w:t>
      </w:r>
      <w:r>
        <w:rPr>
          <w:spacing w:val="57"/>
          <w:w w:val="150"/>
        </w:rPr>
        <w:t xml:space="preserve"> </w:t>
      </w:r>
      <w:r>
        <w:rPr>
          <w:spacing w:val="-4"/>
        </w:rPr>
        <w:t>ini,</w:t>
      </w:r>
    </w:p>
    <w:p w14:paraId="2A3D5931">
      <w:pPr>
        <w:pStyle w:val="5"/>
      </w:pPr>
    </w:p>
    <w:p w14:paraId="65006542">
      <w:pPr>
        <w:pStyle w:val="5"/>
        <w:tabs>
          <w:tab w:val="left" w:pos="2140"/>
          <w:tab w:val="left" w:pos="2610"/>
          <w:tab w:val="left" w:pos="3733"/>
          <w:tab w:val="left" w:pos="4496"/>
          <w:tab w:val="left" w:pos="5604"/>
          <w:tab w:val="left" w:pos="6403"/>
          <w:tab w:val="left" w:pos="7910"/>
          <w:tab w:val="left" w:pos="8538"/>
        </w:tabs>
        <w:ind w:left="993"/>
      </w:pPr>
      <w:r>
        <mc:AlternateContent>
          <mc:Choice Requires="wps">
            <w:drawing>
              <wp:anchor distT="0" distB="0" distL="0" distR="0" simplePos="0" relativeHeight="251753472"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172" name="Graphic 172"/>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72" o:spid="_x0000_s1026" o:spt="100" style="position:absolute;left:0pt;margin-left:113.4pt;margin-top:0pt;height:13.8pt;width:396.95pt;mso-position-horizontal-relative:page;z-index:-251563008;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L&#10;rStj1gAAAAgBAAAPAAAAAAAAAAEAIAAAACIAAABkcnMvZG93bnJldi54bWxQSwECFAAUAAAACACH&#10;TuJAjUtTiiYCAADoBAAADgAAAAAAAAABACAAAAAlAQAAZHJzL2Uyb0RvYy54bWxQSwUGAAAAAAYA&#10;BgBZAQAAvQUAAAAA&#10;" path="m5040757,0l0,0,0,175259,5040757,175259,5040757,0xe">
                <v:fill on="t" focussize="0,0"/>
                <v:stroke on="f"/>
                <v:imagedata o:title=""/>
                <o:lock v:ext="edit" aspectratio="f"/>
                <v:textbox inset="0mm,0mm,0mm,0mm"/>
              </v:shape>
            </w:pict>
          </mc:Fallback>
        </mc:AlternateContent>
      </w:r>
      <w:r>
        <w:rPr>
          <w:spacing w:val="-2"/>
        </w:rPr>
        <w:t>Geogebra</w:t>
      </w:r>
      <w:r>
        <w:tab/>
      </w:r>
      <w:r>
        <w:rPr>
          <w:spacing w:val="-5"/>
        </w:rPr>
        <w:t>ini</w:t>
      </w:r>
      <w:r>
        <w:tab/>
      </w:r>
      <w:r>
        <w:rPr>
          <w:spacing w:val="-2"/>
        </w:rPr>
        <w:t>berfungsi</w:t>
      </w:r>
      <w:r>
        <w:tab/>
      </w:r>
      <w:r>
        <w:rPr>
          <w:spacing w:val="-2"/>
        </w:rPr>
        <w:t>untuk</w:t>
      </w:r>
      <w:r>
        <w:tab/>
      </w:r>
      <w:r>
        <w:rPr>
          <w:spacing w:val="-2"/>
        </w:rPr>
        <w:t>membuat</w:t>
      </w:r>
      <w:r>
        <w:tab/>
      </w:r>
      <w:r>
        <w:rPr>
          <w:spacing w:val="-4"/>
        </w:rPr>
        <w:t>media</w:t>
      </w:r>
      <w:r>
        <w:tab/>
      </w:r>
      <w:r>
        <w:rPr>
          <w:spacing w:val="-2"/>
        </w:rPr>
        <w:t>pembelajaran</w:t>
      </w:r>
      <w:r>
        <w:tab/>
      </w:r>
      <w:r>
        <w:rPr>
          <w:spacing w:val="-4"/>
        </w:rPr>
        <w:t>agar</w:t>
      </w:r>
      <w:r>
        <w:tab/>
      </w:r>
      <w:r>
        <w:rPr>
          <w:spacing w:val="-4"/>
        </w:rPr>
        <w:t>bisa</w:t>
      </w:r>
    </w:p>
    <w:p w14:paraId="3F974B2D">
      <w:pPr>
        <w:pStyle w:val="5"/>
      </w:pPr>
    </w:p>
    <w:p w14:paraId="4A0FFFF5">
      <w:pPr>
        <w:pStyle w:val="5"/>
        <w:tabs>
          <w:tab w:val="left" w:pos="2666"/>
          <w:tab w:val="left" w:pos="3490"/>
          <w:tab w:val="left" w:pos="4990"/>
          <w:tab w:val="left" w:pos="5976"/>
          <w:tab w:val="left" w:pos="6664"/>
          <w:tab w:val="left" w:pos="7658"/>
          <w:tab w:val="left" w:pos="8293"/>
        </w:tabs>
        <w:ind w:left="993"/>
      </w:pPr>
      <w:r>
        <mc:AlternateContent>
          <mc:Choice Requires="wps">
            <w:drawing>
              <wp:anchor distT="0" distB="0" distL="0" distR="0" simplePos="0" relativeHeight="251754496"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173" name="Graphic 173"/>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73" o:spid="_x0000_s1026" o:spt="100" style="position:absolute;left:0pt;margin-left:113.4pt;margin-top:0pt;height:13.8pt;width:396.95pt;mso-position-horizontal-relative:page;z-index:-251561984;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L&#10;rStj1gAAAAgBAAAPAAAAAAAAAAEAIAAAACIAAABkcnMvZG93bnJldi54bWxQSwECFAAUAAAACACH&#10;TuJA8cw1nyYCAADoBAAADgAAAAAAAAABACAAAAAlAQAAZHJzL2Uyb0RvYy54bWxQSwUGAAAAAAYA&#10;BgBZAQAAvQUAAAAA&#10;" path="m5040757,0l0,0,0,175259,5040757,175259,5040757,0xe">
                <v:fill on="t" focussize="0,0"/>
                <v:stroke on="f"/>
                <v:imagedata o:title=""/>
                <o:lock v:ext="edit" aspectratio="f"/>
                <v:textbox inset="0mm,0mm,0mm,0mm"/>
              </v:shape>
            </w:pict>
          </mc:Fallback>
        </mc:AlternateContent>
      </w:r>
      <w:r>
        <w:rPr>
          <w:spacing w:val="-2"/>
        </w:rPr>
        <w:t>menyampaikan</w:t>
      </w:r>
      <w:r>
        <w:tab/>
      </w:r>
      <w:r>
        <w:rPr>
          <w:spacing w:val="-2"/>
        </w:rPr>
        <w:t>materi</w:t>
      </w:r>
      <w:r>
        <w:tab/>
      </w:r>
      <w:r>
        <w:rPr>
          <w:spacing w:val="-2"/>
        </w:rPr>
        <w:t>pembelajaran</w:t>
      </w:r>
      <w:r>
        <w:tab/>
      </w:r>
      <w:r>
        <w:rPr>
          <w:spacing w:val="-2"/>
        </w:rPr>
        <w:t>menjadi</w:t>
      </w:r>
      <w:r>
        <w:tab/>
      </w:r>
      <w:r>
        <w:rPr>
          <w:spacing w:val="-2"/>
        </w:rPr>
        <w:t>lebih</w:t>
      </w:r>
      <w:r>
        <w:tab/>
      </w:r>
      <w:r>
        <w:rPr>
          <w:spacing w:val="-2"/>
        </w:rPr>
        <w:t>menarik</w:t>
      </w:r>
      <w:r>
        <w:tab/>
      </w:r>
      <w:r>
        <w:rPr>
          <w:spacing w:val="-2"/>
        </w:rPr>
        <w:t>lagi.</w:t>
      </w:r>
      <w:r>
        <w:tab/>
      </w:r>
      <w:r>
        <w:rPr>
          <w:spacing w:val="-2"/>
        </w:rPr>
        <w:t>Dalam</w:t>
      </w:r>
    </w:p>
    <w:p w14:paraId="7D3DD813">
      <w:pPr>
        <w:pStyle w:val="5"/>
      </w:pPr>
    </w:p>
    <w:p w14:paraId="678B0F2B">
      <w:pPr>
        <w:pStyle w:val="5"/>
        <w:ind w:left="993"/>
      </w:pPr>
      <w:r>
        <mc:AlternateContent>
          <mc:Choice Requires="wps">
            <w:drawing>
              <wp:anchor distT="0" distB="0" distL="0" distR="0" simplePos="0" relativeHeight="251754496"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174" name="Graphic 174"/>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74" o:spid="_x0000_s1026" o:spt="100" style="position:absolute;left:0pt;margin-left:113.4pt;margin-top:0pt;height:13.8pt;width:396.95pt;mso-position-horizontal-relative:page;z-index:-251561984;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60r&#10;Y9YAAAAIAQAADwAAAAAAAAABACAAAAAiAAAAZHJzL2Rvd25yZXYueG1sUEsBAhQAFAAAAAgAh07i&#10;QBKYyZskAgAA6AQAAA4AAAAAAAAAAQAgAAAAJQEAAGRycy9lMm9Eb2MueG1sUEsFBgAAAAAGAAYA&#10;WQEAALsFAAAAAA==&#10;" path="m5040757,0l0,0,0,175260,5040757,175260,5040757,0xe">
                <v:fill on="t" focussize="0,0"/>
                <v:stroke on="f"/>
                <v:imagedata o:title=""/>
                <o:lock v:ext="edit" aspectratio="f"/>
                <v:textbox inset="0mm,0mm,0mm,0mm"/>
              </v:shape>
            </w:pict>
          </mc:Fallback>
        </mc:AlternateContent>
      </w:r>
      <w:r>
        <w:t>memahami</w:t>
      </w:r>
      <w:r>
        <w:rPr>
          <w:spacing w:val="45"/>
        </w:rPr>
        <w:t xml:space="preserve"> </w:t>
      </w:r>
      <w:r>
        <w:t>matematika</w:t>
      </w:r>
      <w:r>
        <w:rPr>
          <w:spacing w:val="50"/>
        </w:rPr>
        <w:t xml:space="preserve"> </w:t>
      </w:r>
      <w:r>
        <w:t>yang</w:t>
      </w:r>
      <w:r>
        <w:rPr>
          <w:spacing w:val="47"/>
        </w:rPr>
        <w:t xml:space="preserve"> </w:t>
      </w:r>
      <w:r>
        <w:t>merupakan</w:t>
      </w:r>
      <w:r>
        <w:rPr>
          <w:spacing w:val="48"/>
        </w:rPr>
        <w:t xml:space="preserve"> </w:t>
      </w:r>
      <w:r>
        <w:t>ilmu</w:t>
      </w:r>
      <w:r>
        <w:rPr>
          <w:spacing w:val="47"/>
        </w:rPr>
        <w:t xml:space="preserve"> </w:t>
      </w:r>
      <w:r>
        <w:t>abstrak</w:t>
      </w:r>
      <w:r>
        <w:rPr>
          <w:spacing w:val="47"/>
        </w:rPr>
        <w:t xml:space="preserve"> </w:t>
      </w:r>
      <w:r>
        <w:t>dapat</w:t>
      </w:r>
      <w:r>
        <w:rPr>
          <w:spacing w:val="47"/>
        </w:rPr>
        <w:t xml:space="preserve"> </w:t>
      </w:r>
      <w:r>
        <w:t>menggunakan</w:t>
      </w:r>
      <w:r>
        <w:rPr>
          <w:spacing w:val="47"/>
        </w:rPr>
        <w:t xml:space="preserve"> </w:t>
      </w:r>
      <w:r>
        <w:rPr>
          <w:spacing w:val="-4"/>
        </w:rPr>
        <w:t>alat</w:t>
      </w:r>
    </w:p>
    <w:p w14:paraId="55EF8135">
      <w:pPr>
        <w:pStyle w:val="5"/>
      </w:pPr>
    </w:p>
    <w:p w14:paraId="062E3C4A">
      <w:pPr>
        <w:pStyle w:val="5"/>
        <w:ind w:left="993"/>
      </w:pPr>
      <w:r>
        <mc:AlternateContent>
          <mc:Choice Requires="wps">
            <w:drawing>
              <wp:anchor distT="0" distB="0" distL="0" distR="0" simplePos="0" relativeHeight="251755520"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75" name="Graphic 175"/>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75" o:spid="_x0000_s1026" o:spt="100" style="position:absolute;left:0pt;margin-left:113.4pt;margin-top:0.05pt;height:13.8pt;width:396.95pt;mso-position-horizontal-relative:page;z-index:-251560960;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bh+vjiICAADo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Do5NNUA&#10;AAAIAQAADwAAAAAAAAABACAAAAAiAAAAZHJzL2Rvd25yZXYueG1sUEsBAhQAFAAAAAgAh07iQG4f&#10;r44iAgAA6AQAAA4AAAAAAAAAAQAgAAAAJAEAAGRycy9lMm9Eb2MueG1sUEsFBgAAAAAGAAYAWQEA&#10;ALgFAAAAAA==&#10;" path="m5040757,0l0,0,0,175260,5040757,175260,5040757,0xe">
                <v:fill on="t" focussize="0,0"/>
                <v:stroke on="f"/>
                <v:imagedata o:title=""/>
                <o:lock v:ext="edit" aspectratio="f"/>
                <v:textbox inset="0mm,0mm,0mm,0mm"/>
              </v:shape>
            </w:pict>
          </mc:Fallback>
        </mc:AlternateContent>
      </w:r>
      <w:r>
        <w:t>bantu.</w:t>
      </w:r>
      <w:r>
        <w:rPr>
          <w:spacing w:val="46"/>
        </w:rPr>
        <w:t xml:space="preserve"> </w:t>
      </w:r>
      <w:r>
        <w:t>Banyak</w:t>
      </w:r>
      <w:r>
        <w:rPr>
          <w:spacing w:val="48"/>
        </w:rPr>
        <w:t xml:space="preserve"> </w:t>
      </w:r>
      <w:r>
        <w:t>jenis</w:t>
      </w:r>
      <w:r>
        <w:rPr>
          <w:spacing w:val="49"/>
        </w:rPr>
        <w:t xml:space="preserve"> </w:t>
      </w:r>
      <w:r>
        <w:t>alat</w:t>
      </w:r>
      <w:r>
        <w:rPr>
          <w:spacing w:val="48"/>
        </w:rPr>
        <w:t xml:space="preserve"> </w:t>
      </w:r>
      <w:r>
        <w:t>yang</w:t>
      </w:r>
      <w:r>
        <w:rPr>
          <w:spacing w:val="49"/>
        </w:rPr>
        <w:t xml:space="preserve"> </w:t>
      </w:r>
      <w:r>
        <w:t>telah</w:t>
      </w:r>
      <w:r>
        <w:rPr>
          <w:spacing w:val="48"/>
        </w:rPr>
        <w:t xml:space="preserve"> </w:t>
      </w:r>
      <w:r>
        <w:t>dirancang</w:t>
      </w:r>
      <w:r>
        <w:rPr>
          <w:spacing w:val="49"/>
        </w:rPr>
        <w:t xml:space="preserve"> </w:t>
      </w:r>
      <w:r>
        <w:t>untuk</w:t>
      </w:r>
      <w:r>
        <w:rPr>
          <w:spacing w:val="48"/>
        </w:rPr>
        <w:t xml:space="preserve"> </w:t>
      </w:r>
      <w:r>
        <w:t>memudahkan</w:t>
      </w:r>
      <w:r>
        <w:rPr>
          <w:spacing w:val="49"/>
        </w:rPr>
        <w:t xml:space="preserve"> </w:t>
      </w:r>
      <w:r>
        <w:rPr>
          <w:spacing w:val="-2"/>
        </w:rPr>
        <w:t>tercapainya</w:t>
      </w:r>
    </w:p>
    <w:p w14:paraId="2DA7E282">
      <w:pPr>
        <w:pStyle w:val="5"/>
        <w:spacing w:before="23"/>
        <w:rPr>
          <w:sz w:val="20"/>
        </w:rPr>
      </w:pPr>
      <w:r>
        <w:rPr>
          <w:sz w:val="20"/>
        </w:rPr>
        <mc:AlternateContent>
          <mc:Choice Requires="wps">
            <w:drawing>
              <wp:anchor distT="0" distB="0" distL="0" distR="0" simplePos="0" relativeHeight="251777024" behindDoc="1" locked="0" layoutInCell="1" allowOverlap="1">
                <wp:simplePos x="0" y="0"/>
                <wp:positionH relativeFrom="page">
                  <wp:posOffset>1440180</wp:posOffset>
                </wp:positionH>
                <wp:positionV relativeFrom="paragraph">
                  <wp:posOffset>175895</wp:posOffset>
                </wp:positionV>
                <wp:extent cx="4304665" cy="175260"/>
                <wp:effectExtent l="0" t="0" r="0" b="0"/>
                <wp:wrapTopAndBottom/>
                <wp:docPr id="176" name="Textbox 176"/>
                <wp:cNvGraphicFramePr/>
                <a:graphic xmlns:a="http://schemas.openxmlformats.org/drawingml/2006/main">
                  <a:graphicData uri="http://schemas.microsoft.com/office/word/2010/wordprocessingShape">
                    <wps:wsp>
                      <wps:cNvSpPr txBox="1"/>
                      <wps:spPr>
                        <a:xfrm>
                          <a:off x="0" y="0"/>
                          <a:ext cx="4304665" cy="175260"/>
                        </a:xfrm>
                        <a:prstGeom prst="rect">
                          <a:avLst/>
                        </a:prstGeom>
                        <a:solidFill>
                          <a:srgbClr val="FFFFFF"/>
                        </a:solidFill>
                      </wps:spPr>
                      <wps:txbx>
                        <w:txbxContent>
                          <w:p w14:paraId="62360165">
                            <w:pPr>
                              <w:pStyle w:val="5"/>
                              <w:spacing w:line="275" w:lineRule="exact"/>
                              <w:rPr>
                                <w:color w:val="000000"/>
                              </w:rPr>
                            </w:pPr>
                            <w:r>
                              <w:rPr>
                                <w:color w:val="000000"/>
                              </w:rPr>
                              <w:t>pemahaman</w:t>
                            </w:r>
                            <w:r>
                              <w:rPr>
                                <w:color w:val="000000"/>
                                <w:spacing w:val="-3"/>
                              </w:rPr>
                              <w:t xml:space="preserve"> </w:t>
                            </w:r>
                            <w:r>
                              <w:rPr>
                                <w:color w:val="000000"/>
                              </w:rPr>
                              <w:t>tersebut,</w:t>
                            </w:r>
                            <w:r>
                              <w:rPr>
                                <w:color w:val="000000"/>
                                <w:spacing w:val="-1"/>
                              </w:rPr>
                              <w:t xml:space="preserve"> </w:t>
                            </w:r>
                            <w:r>
                              <w:rPr>
                                <w:color w:val="000000"/>
                              </w:rPr>
                              <w:t>terutama</w:t>
                            </w:r>
                            <w:r>
                              <w:rPr>
                                <w:color w:val="000000"/>
                                <w:spacing w:val="-1"/>
                              </w:rPr>
                              <w:t xml:space="preserve"> </w:t>
                            </w:r>
                            <w:r>
                              <w:rPr>
                                <w:color w:val="000000"/>
                              </w:rPr>
                              <w:t>alat</w:t>
                            </w:r>
                            <w:r>
                              <w:rPr>
                                <w:color w:val="000000"/>
                                <w:spacing w:val="-1"/>
                              </w:rPr>
                              <w:t xml:space="preserve"> </w:t>
                            </w:r>
                            <w:r>
                              <w:rPr>
                                <w:color w:val="000000"/>
                              </w:rPr>
                              <w:t>berupa</w:t>
                            </w:r>
                            <w:r>
                              <w:rPr>
                                <w:color w:val="000000"/>
                                <w:spacing w:val="-1"/>
                              </w:rPr>
                              <w:t xml:space="preserve"> </w:t>
                            </w:r>
                            <w:r>
                              <w:rPr>
                                <w:color w:val="000000"/>
                              </w:rPr>
                              <w:t>program</w:t>
                            </w:r>
                            <w:r>
                              <w:rPr>
                                <w:color w:val="000000"/>
                                <w:spacing w:val="-1"/>
                              </w:rPr>
                              <w:t xml:space="preserve"> </w:t>
                            </w:r>
                            <w:r>
                              <w:rPr>
                                <w:color w:val="000000"/>
                              </w:rPr>
                              <w:t xml:space="preserve">aplikasi </w:t>
                            </w:r>
                            <w:r>
                              <w:rPr>
                                <w:color w:val="000000"/>
                                <w:spacing w:val="-2"/>
                              </w:rPr>
                              <w:t>komputer.</w:t>
                            </w:r>
                          </w:p>
                        </w:txbxContent>
                      </wps:txbx>
                      <wps:bodyPr wrap="square" lIns="0" tIns="0" rIns="0" bIns="0" rtlCol="0">
                        <a:noAutofit/>
                      </wps:bodyPr>
                    </wps:wsp>
                  </a:graphicData>
                </a:graphic>
              </wp:anchor>
            </w:drawing>
          </mc:Choice>
          <mc:Fallback>
            <w:pict>
              <v:shape id="Textbox 176" o:spid="_x0000_s1026" o:spt="202" type="#_x0000_t202" style="position:absolute;left:0pt;margin-left:113.4pt;margin-top:13.85pt;height:13.8pt;width:338.95pt;mso-position-horizontal-relative:page;mso-wrap-distance-bottom:0pt;mso-wrap-distance-top:0pt;z-index:-251539456;mso-width-relative:page;mso-height-relative:page;" fillcolor="#FFFFFF" filled="t" stroked="f" coordsize="21600,21600" o:gfxdata="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8wJMJtkAAAAJAQAADwAAAAAAAAABACAAAAAi&#10;AAAAZHJzL2Rvd25yZXYueG1sUEsBAhQAFAAAAAgAh07iQE2eQGnQAQAArAMAAA4AAAAAAAAAAQAg&#10;AAAAKAEAAGRycy9lMm9Eb2MueG1sUEsFBgAAAAAGAAYAWQEAAGoFAAAAAA==&#10;">
                <v:fill on="t" focussize="0,0"/>
                <v:stroke on="f"/>
                <v:imagedata o:title=""/>
                <o:lock v:ext="edit" aspectratio="f"/>
                <v:textbox inset="0mm,0mm,0mm,0mm">
                  <w:txbxContent>
                    <w:p w14:paraId="62360165">
                      <w:pPr>
                        <w:pStyle w:val="5"/>
                        <w:spacing w:line="275" w:lineRule="exact"/>
                        <w:rPr>
                          <w:color w:val="000000"/>
                        </w:rPr>
                      </w:pPr>
                      <w:r>
                        <w:rPr>
                          <w:color w:val="000000"/>
                        </w:rPr>
                        <w:t>pemahaman</w:t>
                      </w:r>
                      <w:r>
                        <w:rPr>
                          <w:color w:val="000000"/>
                          <w:spacing w:val="-3"/>
                        </w:rPr>
                        <w:t xml:space="preserve"> </w:t>
                      </w:r>
                      <w:r>
                        <w:rPr>
                          <w:color w:val="000000"/>
                        </w:rPr>
                        <w:t>tersebut,</w:t>
                      </w:r>
                      <w:r>
                        <w:rPr>
                          <w:color w:val="000000"/>
                          <w:spacing w:val="-1"/>
                        </w:rPr>
                        <w:t xml:space="preserve"> </w:t>
                      </w:r>
                      <w:r>
                        <w:rPr>
                          <w:color w:val="000000"/>
                        </w:rPr>
                        <w:t>terutama</w:t>
                      </w:r>
                      <w:r>
                        <w:rPr>
                          <w:color w:val="000000"/>
                          <w:spacing w:val="-1"/>
                        </w:rPr>
                        <w:t xml:space="preserve"> </w:t>
                      </w:r>
                      <w:r>
                        <w:rPr>
                          <w:color w:val="000000"/>
                        </w:rPr>
                        <w:t>alat</w:t>
                      </w:r>
                      <w:r>
                        <w:rPr>
                          <w:color w:val="000000"/>
                          <w:spacing w:val="-1"/>
                        </w:rPr>
                        <w:t xml:space="preserve"> </w:t>
                      </w:r>
                      <w:r>
                        <w:rPr>
                          <w:color w:val="000000"/>
                        </w:rPr>
                        <w:t>berupa</w:t>
                      </w:r>
                      <w:r>
                        <w:rPr>
                          <w:color w:val="000000"/>
                          <w:spacing w:val="-1"/>
                        </w:rPr>
                        <w:t xml:space="preserve"> </w:t>
                      </w:r>
                      <w:r>
                        <w:rPr>
                          <w:color w:val="000000"/>
                        </w:rPr>
                        <w:t>program</w:t>
                      </w:r>
                      <w:r>
                        <w:rPr>
                          <w:color w:val="000000"/>
                          <w:spacing w:val="-1"/>
                        </w:rPr>
                        <w:t xml:space="preserve"> </w:t>
                      </w:r>
                      <w:r>
                        <w:rPr>
                          <w:color w:val="000000"/>
                        </w:rPr>
                        <w:t xml:space="preserve">aplikasi </w:t>
                      </w:r>
                      <w:r>
                        <w:rPr>
                          <w:color w:val="000000"/>
                          <w:spacing w:val="-2"/>
                        </w:rPr>
                        <w:t>komputer.</w:t>
                      </w:r>
                    </w:p>
                  </w:txbxContent>
                </v:textbox>
                <w10:wrap type="topAndBottom"/>
              </v:shape>
            </w:pict>
          </mc:Fallback>
        </mc:AlternateContent>
      </w:r>
    </w:p>
    <w:p w14:paraId="3F17B185">
      <w:pPr>
        <w:pStyle w:val="5"/>
        <w:spacing w:before="275"/>
        <w:ind w:left="1713"/>
      </w:pPr>
      <w:r>
        <w:t>GeoGebra</w:t>
      </w:r>
      <w:r>
        <w:rPr>
          <w:spacing w:val="20"/>
        </w:rPr>
        <w:t xml:space="preserve"> </w:t>
      </w:r>
      <w:r>
        <w:t>adalah</w:t>
      </w:r>
      <w:r>
        <w:rPr>
          <w:spacing w:val="23"/>
        </w:rPr>
        <w:t xml:space="preserve"> </w:t>
      </w:r>
      <w:r>
        <w:t>media</w:t>
      </w:r>
      <w:r>
        <w:rPr>
          <w:spacing w:val="23"/>
        </w:rPr>
        <w:t xml:space="preserve"> </w:t>
      </w:r>
      <w:r>
        <w:t>pembelajaran</w:t>
      </w:r>
      <w:r>
        <w:rPr>
          <w:spacing w:val="21"/>
        </w:rPr>
        <w:t xml:space="preserve"> </w:t>
      </w:r>
      <w:r>
        <w:t>yang</w:t>
      </w:r>
      <w:r>
        <w:rPr>
          <w:spacing w:val="23"/>
        </w:rPr>
        <w:t xml:space="preserve"> </w:t>
      </w:r>
      <w:r>
        <w:t>dapat</w:t>
      </w:r>
      <w:r>
        <w:rPr>
          <w:spacing w:val="24"/>
        </w:rPr>
        <w:t xml:space="preserve"> </w:t>
      </w:r>
      <w:r>
        <w:t>memberikan</w:t>
      </w:r>
      <w:r>
        <w:rPr>
          <w:spacing w:val="24"/>
        </w:rPr>
        <w:t xml:space="preserve"> </w:t>
      </w:r>
      <w:r>
        <w:rPr>
          <w:spacing w:val="-2"/>
        </w:rPr>
        <w:t>gambaran</w:t>
      </w:r>
    </w:p>
    <w:p w14:paraId="211FFEBB">
      <w:pPr>
        <w:pStyle w:val="5"/>
      </w:pPr>
    </w:p>
    <w:p w14:paraId="16375DA4">
      <w:pPr>
        <w:pStyle w:val="5"/>
        <w:ind w:left="993"/>
      </w:pPr>
      <w:r>
        <mc:AlternateContent>
          <mc:Choice Requires="wps">
            <w:drawing>
              <wp:anchor distT="0" distB="0" distL="0" distR="0" simplePos="0" relativeHeight="251755520" behindDoc="1" locked="0" layoutInCell="1" allowOverlap="1">
                <wp:simplePos x="0" y="0"/>
                <wp:positionH relativeFrom="page">
                  <wp:posOffset>1897380</wp:posOffset>
                </wp:positionH>
                <wp:positionV relativeFrom="paragraph">
                  <wp:posOffset>-349885</wp:posOffset>
                </wp:positionV>
                <wp:extent cx="4584065" cy="175895"/>
                <wp:effectExtent l="0" t="0" r="0" b="0"/>
                <wp:wrapNone/>
                <wp:docPr id="177" name="Graphic 177"/>
                <wp:cNvGraphicFramePr/>
                <a:graphic xmlns:a="http://schemas.openxmlformats.org/drawingml/2006/main">
                  <a:graphicData uri="http://schemas.microsoft.com/office/word/2010/wordprocessingShape">
                    <wps:wsp>
                      <wps:cNvSpPr/>
                      <wps:spPr>
                        <a:xfrm>
                          <a:off x="0" y="0"/>
                          <a:ext cx="4584065" cy="175895"/>
                        </a:xfrm>
                        <a:custGeom>
                          <a:avLst/>
                          <a:gdLst/>
                          <a:ahLst/>
                          <a:cxnLst/>
                          <a:rect l="l" t="t" r="r" b="b"/>
                          <a:pathLst>
                            <a:path w="4584065" h="175895">
                              <a:moveTo>
                                <a:pt x="4583557" y="0"/>
                              </a:moveTo>
                              <a:lnTo>
                                <a:pt x="0" y="0"/>
                              </a:lnTo>
                              <a:lnTo>
                                <a:pt x="0" y="175564"/>
                              </a:lnTo>
                              <a:lnTo>
                                <a:pt x="4583557" y="175564"/>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177" o:spid="_x0000_s1026" o:spt="100" style="position:absolute;left:0pt;margin-left:149.4pt;margin-top:-27.55pt;height:13.85pt;width:360.95pt;mso-position-horizontal-relative:page;z-index:-251560960;mso-width-relative:page;mso-height-relative:page;" fillcolor="#FFFFFF" filled="t" stroked="f" coordsize="4584065,175895" o:gfxdata="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tHYtsAAAAMAQAADwAAAAAAAAABACAAAAAiAAAAZHJzL2Rvd25yZXYueG1sUEsBAhQA&#10;FAAAAAgAh07iQEO7fcgoAgAA6AQAAA4AAAAAAAAAAQAgAAAAKgEAAGRycy9lMm9Eb2MueG1sUEsF&#10;BgAAAAAGAAYAWQEAAMQFAAAAAA==&#10;" path="m4583557,0l0,0,0,175564,4583557,175564,4583557,0xe">
                <v:fill on="t" focussize="0,0"/>
                <v:stroke on="f"/>
                <v:imagedata o:title=""/>
                <o:lock v:ext="edit" aspectratio="f"/>
                <v:textbox inset="0mm,0mm,0mm,0mm"/>
              </v:shape>
            </w:pict>
          </mc:Fallback>
        </mc:AlternateContent>
      </w:r>
      <w:r>
        <mc:AlternateContent>
          <mc:Choice Requires="wps">
            <w:drawing>
              <wp:anchor distT="0" distB="0" distL="0" distR="0" simplePos="0" relativeHeight="25175654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78" name="Graphic 178"/>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78" o:spid="_x0000_s1026" o:spt="100" style="position:absolute;left:0pt;margin-left:113.4pt;margin-top:0.05pt;height:13.8pt;width:396.95pt;mso-position-horizontal-relative:page;z-index:-25155993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Ar5nZSMCAADo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AC&#10;vmdl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bentuk</w:t>
      </w:r>
      <w:r>
        <w:rPr>
          <w:spacing w:val="22"/>
        </w:rPr>
        <w:t xml:space="preserve"> </w:t>
      </w:r>
      <w:r>
        <w:t>melalui</w:t>
      </w:r>
      <w:r>
        <w:rPr>
          <w:spacing w:val="25"/>
        </w:rPr>
        <w:t xml:space="preserve"> </w:t>
      </w:r>
      <w:r>
        <w:t>animasi.</w:t>
      </w:r>
      <w:r>
        <w:rPr>
          <w:spacing w:val="25"/>
        </w:rPr>
        <w:t xml:space="preserve"> </w:t>
      </w:r>
      <w:r>
        <w:t>Fitur</w:t>
      </w:r>
      <w:r>
        <w:rPr>
          <w:spacing w:val="23"/>
        </w:rPr>
        <w:t xml:space="preserve"> </w:t>
      </w:r>
      <w:r>
        <w:t>yang</w:t>
      </w:r>
      <w:r>
        <w:rPr>
          <w:spacing w:val="25"/>
        </w:rPr>
        <w:t xml:space="preserve"> </w:t>
      </w:r>
      <w:r>
        <w:t>ada</w:t>
      </w:r>
      <w:r>
        <w:rPr>
          <w:spacing w:val="24"/>
        </w:rPr>
        <w:t xml:space="preserve"> </w:t>
      </w:r>
      <w:r>
        <w:t>di</w:t>
      </w:r>
      <w:r>
        <w:rPr>
          <w:spacing w:val="25"/>
        </w:rPr>
        <w:t xml:space="preserve"> </w:t>
      </w:r>
      <w:r>
        <w:t>dalam</w:t>
      </w:r>
      <w:r>
        <w:rPr>
          <w:spacing w:val="26"/>
        </w:rPr>
        <w:t xml:space="preserve"> </w:t>
      </w:r>
      <w:r>
        <w:t>GeoGebra</w:t>
      </w:r>
      <w:r>
        <w:rPr>
          <w:spacing w:val="24"/>
        </w:rPr>
        <w:t xml:space="preserve"> </w:t>
      </w:r>
      <w:r>
        <w:t>ini</w:t>
      </w:r>
      <w:r>
        <w:rPr>
          <w:spacing w:val="25"/>
        </w:rPr>
        <w:t xml:space="preserve"> </w:t>
      </w:r>
      <w:r>
        <w:t>dapat</w:t>
      </w:r>
      <w:r>
        <w:rPr>
          <w:spacing w:val="25"/>
        </w:rPr>
        <w:t xml:space="preserve"> </w:t>
      </w:r>
      <w:r>
        <w:rPr>
          <w:spacing w:val="-2"/>
        </w:rPr>
        <w:t>membantu</w:t>
      </w:r>
    </w:p>
    <w:p w14:paraId="4B958614">
      <w:pPr>
        <w:pStyle w:val="5"/>
      </w:pPr>
    </w:p>
    <w:p w14:paraId="672CBA41">
      <w:pPr>
        <w:pStyle w:val="5"/>
        <w:ind w:left="993"/>
      </w:pPr>
      <w:r>
        <mc:AlternateContent>
          <mc:Choice Requires="wps">
            <w:drawing>
              <wp:anchor distT="0" distB="0" distL="0" distR="0" simplePos="0" relativeHeight="25175654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79" name="Graphic 179"/>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79" o:spid="_x0000_s1026" o:spt="100" style="position:absolute;left:0pt;margin-left:113.4pt;margin-top:0.05pt;height:13.8pt;width:396.95pt;mso-position-horizontal-relative:page;z-index:-25155993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fjkBcC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guru</w:t>
      </w:r>
      <w:r>
        <w:rPr>
          <w:spacing w:val="48"/>
        </w:rPr>
        <w:t xml:space="preserve"> </w:t>
      </w:r>
      <w:r>
        <w:t>menanamkan</w:t>
      </w:r>
      <w:r>
        <w:rPr>
          <w:spacing w:val="51"/>
        </w:rPr>
        <w:t xml:space="preserve"> </w:t>
      </w:r>
      <w:r>
        <w:t>konsep</w:t>
      </w:r>
      <w:r>
        <w:rPr>
          <w:spacing w:val="52"/>
        </w:rPr>
        <w:t xml:space="preserve"> </w:t>
      </w:r>
      <w:r>
        <w:t>geometri</w:t>
      </w:r>
      <w:r>
        <w:rPr>
          <w:spacing w:val="51"/>
        </w:rPr>
        <w:t xml:space="preserve"> </w:t>
      </w:r>
      <w:r>
        <w:t>pada</w:t>
      </w:r>
      <w:r>
        <w:rPr>
          <w:spacing w:val="51"/>
        </w:rPr>
        <w:t xml:space="preserve"> </w:t>
      </w:r>
      <w:r>
        <w:t>siswa.</w:t>
      </w:r>
      <w:r>
        <w:rPr>
          <w:spacing w:val="55"/>
        </w:rPr>
        <w:t xml:space="preserve"> </w:t>
      </w:r>
      <w:r>
        <w:t>GeoGebra</w:t>
      </w:r>
      <w:r>
        <w:rPr>
          <w:spacing w:val="53"/>
        </w:rPr>
        <w:t xml:space="preserve"> </w:t>
      </w:r>
      <w:r>
        <w:t>memiliki</w:t>
      </w:r>
      <w:r>
        <w:rPr>
          <w:spacing w:val="52"/>
        </w:rPr>
        <w:t xml:space="preserve"> </w:t>
      </w:r>
      <w:r>
        <w:t>fitur</w:t>
      </w:r>
      <w:r>
        <w:rPr>
          <w:spacing w:val="52"/>
        </w:rPr>
        <w:t xml:space="preserve"> </w:t>
      </w:r>
      <w:r>
        <w:rPr>
          <w:spacing w:val="-5"/>
        </w:rPr>
        <w:t>dua</w:t>
      </w:r>
    </w:p>
    <w:p w14:paraId="729AAC61">
      <w:pPr>
        <w:pStyle w:val="5"/>
      </w:pPr>
    </w:p>
    <w:p w14:paraId="6FE85CA6">
      <w:pPr>
        <w:pStyle w:val="5"/>
        <w:tabs>
          <w:tab w:val="left" w:pos="2029"/>
          <w:tab w:val="left" w:pos="2651"/>
          <w:tab w:val="left" w:pos="3286"/>
          <w:tab w:val="left" w:pos="4323"/>
          <w:tab w:val="left" w:pos="5451"/>
          <w:tab w:val="left" w:pos="6245"/>
          <w:tab w:val="left" w:pos="7533"/>
          <w:tab w:val="left" w:pos="8342"/>
        </w:tabs>
        <w:ind w:left="993"/>
      </w:pPr>
      <w:r>
        <mc:AlternateContent>
          <mc:Choice Requires="wps">
            <w:drawing>
              <wp:anchor distT="0" distB="0" distL="0" distR="0" simplePos="0" relativeHeight="25175756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80" name="Graphic 180"/>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80" o:spid="_x0000_s1026" o:spt="100" style="position:absolute;left:0pt;margin-left:113.4pt;margin-top:0.05pt;height:13.8pt;width:396.95pt;mso-position-horizontal-relative:page;z-index:-25155891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AQ&#10;1/A5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rPr>
          <w:spacing w:val="-2"/>
        </w:rPr>
        <w:t>dimensi</w:t>
      </w:r>
      <w:r>
        <w:tab/>
      </w:r>
      <w:r>
        <w:rPr>
          <w:spacing w:val="-5"/>
        </w:rPr>
        <w:t>dan</w:t>
      </w:r>
      <w:r>
        <w:tab/>
      </w:r>
      <w:r>
        <w:rPr>
          <w:spacing w:val="-4"/>
        </w:rPr>
        <w:t>tiga</w:t>
      </w:r>
      <w:r>
        <w:tab/>
      </w:r>
      <w:r>
        <w:rPr>
          <w:spacing w:val="-2"/>
        </w:rPr>
        <w:t>dimensi</w:t>
      </w:r>
      <w:r>
        <w:tab/>
      </w:r>
      <w:r>
        <w:rPr>
          <w:spacing w:val="-2"/>
        </w:rPr>
        <w:t>sehingga</w:t>
      </w:r>
      <w:r>
        <w:tab/>
      </w:r>
      <w:r>
        <w:rPr>
          <w:spacing w:val="-4"/>
        </w:rPr>
        <w:t>dapat</w:t>
      </w:r>
      <w:r>
        <w:tab/>
      </w:r>
      <w:r>
        <w:rPr>
          <w:spacing w:val="-2"/>
        </w:rPr>
        <w:t>membantu</w:t>
      </w:r>
      <w:r>
        <w:tab/>
      </w:r>
      <w:r>
        <w:rPr>
          <w:spacing w:val="-2"/>
        </w:rPr>
        <w:t>siswa</w:t>
      </w:r>
      <w:r>
        <w:tab/>
      </w:r>
      <w:r>
        <w:rPr>
          <w:spacing w:val="-2"/>
        </w:rPr>
        <w:t>dalam</w:t>
      </w:r>
    </w:p>
    <w:p w14:paraId="045D6430">
      <w:pPr>
        <w:pStyle w:val="5"/>
      </w:pPr>
    </w:p>
    <w:p w14:paraId="02770127">
      <w:pPr>
        <w:pStyle w:val="5"/>
        <w:ind w:left="993"/>
      </w:pPr>
      <w:r>
        <mc:AlternateContent>
          <mc:Choice Requires="wps">
            <w:drawing>
              <wp:anchor distT="0" distB="0" distL="0" distR="0" simplePos="0" relativeHeight="25175756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81" name="Graphic 181"/>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81" o:spid="_x0000_s1026" o:spt="100" style="position:absolute;left:0pt;margin-left:113.4pt;margin-top:0.05pt;height:13.8pt;width:396.95pt;mso-position-horizontal-relative:page;z-index:-25155891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bFCWLC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memvisualisasikan</w:t>
      </w:r>
      <w:r>
        <w:rPr>
          <w:spacing w:val="41"/>
        </w:rPr>
        <w:t xml:space="preserve"> </w:t>
      </w:r>
      <w:r>
        <w:t>bentuk</w:t>
      </w:r>
      <w:r>
        <w:rPr>
          <w:spacing w:val="43"/>
        </w:rPr>
        <w:t xml:space="preserve"> </w:t>
      </w:r>
      <w:r>
        <w:t>(Fatmawati,</w:t>
      </w:r>
      <w:r>
        <w:rPr>
          <w:spacing w:val="43"/>
        </w:rPr>
        <w:t xml:space="preserve"> </w:t>
      </w:r>
      <w:r>
        <w:t>R.,</w:t>
      </w:r>
      <w:r>
        <w:rPr>
          <w:spacing w:val="43"/>
        </w:rPr>
        <w:t xml:space="preserve"> </w:t>
      </w:r>
      <w:r>
        <w:t>&amp;</w:t>
      </w:r>
      <w:r>
        <w:rPr>
          <w:spacing w:val="43"/>
        </w:rPr>
        <w:t xml:space="preserve"> </w:t>
      </w:r>
      <w:r>
        <w:t>Yahfizham,</w:t>
      </w:r>
      <w:r>
        <w:rPr>
          <w:spacing w:val="43"/>
        </w:rPr>
        <w:t xml:space="preserve"> </w:t>
      </w:r>
      <w:r>
        <w:t>Y.</w:t>
      </w:r>
      <w:r>
        <w:rPr>
          <w:spacing w:val="42"/>
        </w:rPr>
        <w:t xml:space="preserve"> </w:t>
      </w:r>
      <w:r>
        <w:t>2024).</w:t>
      </w:r>
      <w:r>
        <w:rPr>
          <w:spacing w:val="42"/>
        </w:rPr>
        <w:t xml:space="preserve"> </w:t>
      </w:r>
      <w:r>
        <w:t>Selain</w:t>
      </w:r>
      <w:r>
        <w:rPr>
          <w:spacing w:val="44"/>
        </w:rPr>
        <w:t xml:space="preserve"> </w:t>
      </w:r>
      <w:r>
        <w:rPr>
          <w:spacing w:val="-4"/>
        </w:rPr>
        <w:t>itu,</w:t>
      </w:r>
    </w:p>
    <w:p w14:paraId="156C3008">
      <w:pPr>
        <w:pStyle w:val="5"/>
      </w:pPr>
    </w:p>
    <w:p w14:paraId="0FC1A9BE">
      <w:pPr>
        <w:pStyle w:val="5"/>
        <w:tabs>
          <w:tab w:val="left" w:pos="8409"/>
        </w:tabs>
        <w:ind w:left="993"/>
      </w:pPr>
      <w:r>
        <mc:AlternateContent>
          <mc:Choice Requires="wps">
            <w:drawing>
              <wp:anchor distT="0" distB="0" distL="0" distR="0" simplePos="0" relativeHeight="251758592"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82" name="Graphic 182"/>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82" o:spid="_x0000_s1026" o:spt="100" style="position:absolute;left:0pt;margin-left:113.4pt;margin-top:0.05pt;height:13.8pt;width:396.95pt;mso-position-horizontal-relative:page;z-index:-251557888;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6Nk9Ey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media</w:t>
      </w:r>
      <w:r>
        <w:rPr>
          <w:spacing w:val="38"/>
        </w:rPr>
        <w:t xml:space="preserve">  </w:t>
      </w:r>
      <w:r>
        <w:t>pembelajaran</w:t>
      </w:r>
      <w:r>
        <w:rPr>
          <w:spacing w:val="39"/>
        </w:rPr>
        <w:t xml:space="preserve">  </w:t>
      </w:r>
      <w:r>
        <w:t>geogebra</w:t>
      </w:r>
      <w:r>
        <w:rPr>
          <w:spacing w:val="38"/>
        </w:rPr>
        <w:t xml:space="preserve">  </w:t>
      </w:r>
      <w:r>
        <w:t>merupakan</w:t>
      </w:r>
      <w:r>
        <w:rPr>
          <w:spacing w:val="38"/>
        </w:rPr>
        <w:t xml:space="preserve">  </w:t>
      </w:r>
      <w:r>
        <w:t>program</w:t>
      </w:r>
      <w:r>
        <w:rPr>
          <w:spacing w:val="39"/>
        </w:rPr>
        <w:t xml:space="preserve">  </w:t>
      </w:r>
      <w:r>
        <w:t>komputer</w:t>
      </w:r>
      <w:r>
        <w:rPr>
          <w:spacing w:val="39"/>
        </w:rPr>
        <w:t xml:space="preserve">  </w:t>
      </w:r>
      <w:r>
        <w:rPr>
          <w:spacing w:val="-4"/>
        </w:rPr>
        <w:t>yang</w:t>
      </w:r>
      <w:r>
        <w:tab/>
      </w:r>
      <w:r>
        <w:rPr>
          <w:spacing w:val="-2"/>
        </w:rPr>
        <w:t>dapat</w:t>
      </w:r>
    </w:p>
    <w:p w14:paraId="32D18AE9">
      <w:pPr>
        <w:pStyle w:val="5"/>
      </w:pPr>
    </w:p>
    <w:p w14:paraId="2BBA1D41">
      <w:pPr>
        <w:pStyle w:val="5"/>
        <w:spacing w:before="1" w:line="480" w:lineRule="auto"/>
        <w:ind w:left="993" w:right="425"/>
        <w:jc w:val="both"/>
      </w:pPr>
      <w:r>
        <mc:AlternateContent>
          <mc:Choice Requires="wps">
            <w:drawing>
              <wp:anchor distT="0" distB="0" distL="0" distR="0" simplePos="0" relativeHeight="251758592"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83" name="Graphic 183"/>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83" o:spid="_x0000_s1026" o:spt="100" style="position:absolute;left:0pt;margin-left:113.4pt;margin-top:0.05pt;height:13.8pt;width:396.95pt;mso-position-horizontal-relative:page;z-index:-251557888;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lF5bBi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menggambarkan secara</w:t>
      </w:r>
      <w:r>
        <w:rPr>
          <w:spacing w:val="-2"/>
        </w:rPr>
        <w:t xml:space="preserve"> </w:t>
      </w:r>
      <w:r>
        <w:t>real</w:t>
      </w:r>
      <w:r>
        <w:rPr>
          <w:spacing w:val="-1"/>
        </w:rPr>
        <w:t xml:space="preserve"> </w:t>
      </w:r>
      <w:r>
        <w:t>materi</w:t>
      </w:r>
      <w:r>
        <w:rPr>
          <w:spacing w:val="-2"/>
        </w:rPr>
        <w:t xml:space="preserve"> </w:t>
      </w:r>
      <w:r>
        <w:t>geometri dan al-jabar</w:t>
      </w:r>
      <w:r>
        <w:rPr>
          <w:spacing w:val="-2"/>
        </w:rPr>
        <w:t xml:space="preserve"> </w:t>
      </w:r>
      <w:r>
        <w:t>namun</w:t>
      </w:r>
      <w:r>
        <w:rPr>
          <w:spacing w:val="-1"/>
        </w:rPr>
        <w:t xml:space="preserve"> </w:t>
      </w:r>
      <w:r>
        <w:t>program</w:t>
      </w:r>
      <w:r>
        <w:rPr>
          <w:spacing w:val="-1"/>
        </w:rPr>
        <w:t xml:space="preserve"> </w:t>
      </w:r>
      <w:r>
        <w:t>ini</w:t>
      </w:r>
      <w:r>
        <w:rPr>
          <w:spacing w:val="-1"/>
        </w:rPr>
        <w:t xml:space="preserve"> </w:t>
      </w:r>
      <w:r>
        <w:t>tidak hanya</w:t>
      </w:r>
      <w:r>
        <w:rPr>
          <w:spacing w:val="-2"/>
        </w:rPr>
        <w:t xml:space="preserve"> </w:t>
      </w:r>
      <w:r>
        <w:t>mendukung untuk kedua</w:t>
      </w:r>
      <w:r>
        <w:rPr>
          <w:spacing w:val="-2"/>
        </w:rPr>
        <w:t xml:space="preserve"> </w:t>
      </w:r>
      <w:r>
        <w:t>topik</w:t>
      </w:r>
      <w:r>
        <w:rPr>
          <w:spacing w:val="-1"/>
        </w:rPr>
        <w:t xml:space="preserve"> </w:t>
      </w:r>
      <w:r>
        <w:t>tersebut</w:t>
      </w:r>
      <w:r>
        <w:rPr>
          <w:spacing w:val="-1"/>
        </w:rPr>
        <w:t xml:space="preserve"> </w:t>
      </w:r>
      <w:r>
        <w:t>akan</w:t>
      </w:r>
      <w:r>
        <w:rPr>
          <w:spacing w:val="-1"/>
        </w:rPr>
        <w:t xml:space="preserve"> </w:t>
      </w:r>
      <w:r>
        <w:t>tetapi</w:t>
      </w:r>
      <w:r>
        <w:rPr>
          <w:spacing w:val="-1"/>
        </w:rPr>
        <w:t xml:space="preserve"> </w:t>
      </w:r>
      <w:r>
        <w:t>juga</w:t>
      </w:r>
      <w:r>
        <w:rPr>
          <w:spacing w:val="-2"/>
        </w:rPr>
        <w:t xml:space="preserve"> </w:t>
      </w:r>
      <w:r>
        <w:t>mendukung banyak topik matematika lainnya (Isman M. Nur, dkk, 2024).</w:t>
      </w:r>
    </w:p>
    <w:p w14:paraId="07D26996">
      <w:pPr>
        <w:pStyle w:val="5"/>
        <w:spacing w:line="480" w:lineRule="auto"/>
        <w:ind w:left="993" w:right="426" w:firstLine="720"/>
        <w:jc w:val="both"/>
      </w:pPr>
      <w:r>
        <w:t>Menurut beberapa pendapat di atas, dapat disimpulkan bahwa media pembelajaran geogebra adalah GeoGebra adalah program aplikasi komputer yang berfungsi</w:t>
      </w:r>
      <w:r>
        <w:rPr>
          <w:spacing w:val="65"/>
        </w:rPr>
        <w:t xml:space="preserve"> </w:t>
      </w:r>
      <w:r>
        <w:t>sebagai</w:t>
      </w:r>
      <w:r>
        <w:rPr>
          <w:spacing w:val="68"/>
        </w:rPr>
        <w:t xml:space="preserve"> </w:t>
      </w:r>
      <w:r>
        <w:t>media</w:t>
      </w:r>
      <w:r>
        <w:rPr>
          <w:spacing w:val="66"/>
        </w:rPr>
        <w:t xml:space="preserve"> </w:t>
      </w:r>
      <w:r>
        <w:t>pembelajaran</w:t>
      </w:r>
      <w:r>
        <w:rPr>
          <w:spacing w:val="68"/>
        </w:rPr>
        <w:t xml:space="preserve"> </w:t>
      </w:r>
      <w:r>
        <w:t>matematika,</w:t>
      </w:r>
      <w:r>
        <w:rPr>
          <w:spacing w:val="67"/>
        </w:rPr>
        <w:t xml:space="preserve"> </w:t>
      </w:r>
      <w:r>
        <w:t>membantu</w:t>
      </w:r>
      <w:r>
        <w:rPr>
          <w:spacing w:val="68"/>
        </w:rPr>
        <w:t xml:space="preserve"> </w:t>
      </w:r>
      <w:r>
        <w:rPr>
          <w:spacing w:val="-2"/>
        </w:rPr>
        <w:t>menyampaikan</w:t>
      </w:r>
    </w:p>
    <w:p w14:paraId="13696460">
      <w:pPr>
        <w:pStyle w:val="5"/>
        <w:spacing w:after="0" w:line="480" w:lineRule="auto"/>
        <w:jc w:val="both"/>
        <w:sectPr>
          <w:pgSz w:w="11910" w:h="16840"/>
          <w:pgMar w:top="1920" w:right="1275" w:bottom="280" w:left="1275" w:header="717" w:footer="0" w:gutter="0"/>
          <w:cols w:space="720" w:num="1"/>
        </w:sectPr>
      </w:pPr>
    </w:p>
    <w:p w14:paraId="6C3171BA">
      <w:pPr>
        <w:pStyle w:val="5"/>
        <w:spacing w:before="53"/>
      </w:pPr>
    </w:p>
    <w:p w14:paraId="7CF4907C">
      <w:pPr>
        <w:pStyle w:val="5"/>
        <w:spacing w:line="480" w:lineRule="auto"/>
        <w:ind w:left="993" w:right="422"/>
        <w:jc w:val="both"/>
      </w:pPr>
      <w:r>
        <w:t>materi dengan lebih menarik melalui visualisasi dan animasi. Dengan fitur dua</w:t>
      </w:r>
      <w:r>
        <w:rPr>
          <w:spacing w:val="40"/>
        </w:rPr>
        <w:t xml:space="preserve"> </w:t>
      </w:r>
      <w:r>
        <w:t>dan tiga dimensi, GeoGebra memudahkan pemahaman konsep-konsep abstrak dalam matematika, terutama geometri dan aljabar, serta mendukung berbagai</w:t>
      </w:r>
      <w:r>
        <w:rPr>
          <w:spacing w:val="40"/>
        </w:rPr>
        <w:t xml:space="preserve"> </w:t>
      </w:r>
      <w:r>
        <w:t>topik matematika lainnya. Sebagai alat bantu dalam pembelajaran, GeoGebra berperan</w:t>
      </w:r>
      <w:r>
        <w:rPr>
          <w:spacing w:val="74"/>
        </w:rPr>
        <w:t xml:space="preserve"> </w:t>
      </w:r>
      <w:r>
        <w:t>penting</w:t>
      </w:r>
      <w:r>
        <w:rPr>
          <w:spacing w:val="77"/>
        </w:rPr>
        <w:t xml:space="preserve"> </w:t>
      </w:r>
      <w:r>
        <w:t>dalam</w:t>
      </w:r>
      <w:r>
        <w:rPr>
          <w:spacing w:val="79"/>
        </w:rPr>
        <w:t xml:space="preserve"> </w:t>
      </w:r>
      <w:r>
        <w:t>menanamkan</w:t>
      </w:r>
      <w:r>
        <w:rPr>
          <w:spacing w:val="77"/>
        </w:rPr>
        <w:t xml:space="preserve"> </w:t>
      </w:r>
      <w:r>
        <w:t>konsep</w:t>
      </w:r>
      <w:r>
        <w:rPr>
          <w:spacing w:val="79"/>
        </w:rPr>
        <w:t xml:space="preserve"> </w:t>
      </w:r>
      <w:r>
        <w:t>matematika</w:t>
      </w:r>
      <w:r>
        <w:rPr>
          <w:spacing w:val="77"/>
        </w:rPr>
        <w:t xml:space="preserve"> </w:t>
      </w:r>
      <w:r>
        <w:t>pada</w:t>
      </w:r>
      <w:r>
        <w:rPr>
          <w:spacing w:val="76"/>
        </w:rPr>
        <w:t xml:space="preserve"> </w:t>
      </w:r>
      <w:r>
        <w:t>siswa</w:t>
      </w:r>
      <w:r>
        <w:rPr>
          <w:spacing w:val="78"/>
        </w:rPr>
        <w:t xml:space="preserve"> </w:t>
      </w:r>
      <w:r>
        <w:t>di</w:t>
      </w:r>
      <w:r>
        <w:rPr>
          <w:spacing w:val="78"/>
        </w:rPr>
        <w:t xml:space="preserve"> </w:t>
      </w:r>
      <w:r>
        <w:rPr>
          <w:spacing w:val="-5"/>
        </w:rPr>
        <w:t>era</w:t>
      </w:r>
    </w:p>
    <w:p w14:paraId="25E55DCA">
      <w:pPr>
        <w:pStyle w:val="5"/>
        <w:spacing w:before="1"/>
        <w:ind w:left="993"/>
      </w:pPr>
      <w:r>
        <w:drawing>
          <wp:anchor distT="0" distB="0" distL="0" distR="0" simplePos="0" relativeHeight="25175961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84" name="Image 184"/>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60640"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185" name="Graphic 185"/>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85" o:spid="_x0000_s1026" o:spt="100" style="position:absolute;left:0pt;margin-left:113.4pt;margin-top:0.05pt;height:13.85pt;width:396.95pt;mso-position-horizontal-relative:page;z-index:-251555840;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nWJi1QAAAAgBAAAPAAAAAAAAAAEAIAAAACIAAABkcnMvZG93bnJldi54bWxQSwECFAAUAAAACACH&#10;TuJAOgeWTScCAADoBAAADgAAAAAAAAABACAAAAAkAQAAZHJzL2Uyb0RvYy54bWxQSwUGAAAAAAYA&#10;BgBZAQAAvQUAAAAA&#10;" path="m5040757,0l0,0,0,175564,5040757,175564,5040757,0xe">
                <v:fill on="t" focussize="0,0"/>
                <v:stroke on="f"/>
                <v:imagedata o:title=""/>
                <o:lock v:ext="edit" aspectratio="f"/>
                <v:textbox inset="0mm,0mm,0mm,0mm"/>
              </v:shape>
            </w:pict>
          </mc:Fallback>
        </mc:AlternateContent>
      </w:r>
      <w:r>
        <w:t>globalisasi</w:t>
      </w:r>
      <w:r>
        <w:rPr>
          <w:spacing w:val="-2"/>
        </w:rPr>
        <w:t xml:space="preserve"> </w:t>
      </w:r>
      <w:r>
        <w:t>saat</w:t>
      </w:r>
      <w:r>
        <w:rPr>
          <w:spacing w:val="1"/>
        </w:rPr>
        <w:t xml:space="preserve"> </w:t>
      </w:r>
      <w:r>
        <w:t>ini,</w:t>
      </w:r>
      <w:r>
        <w:rPr>
          <w:spacing w:val="1"/>
        </w:rPr>
        <w:t xml:space="preserve"> </w:t>
      </w:r>
      <w:r>
        <w:t>sehingga</w:t>
      </w:r>
      <w:r>
        <w:rPr>
          <w:spacing w:val="-1"/>
        </w:rPr>
        <w:t xml:space="preserve"> </w:t>
      </w:r>
      <w:r>
        <w:t>dapat</w:t>
      </w:r>
      <w:r>
        <w:rPr>
          <w:spacing w:val="1"/>
        </w:rPr>
        <w:t xml:space="preserve"> </w:t>
      </w:r>
      <w:r>
        <w:t>menumbuhkan</w:t>
      </w:r>
      <w:r>
        <w:rPr>
          <w:spacing w:val="2"/>
        </w:rPr>
        <w:t xml:space="preserve"> </w:t>
      </w:r>
      <w:r>
        <w:t>motivasi</w:t>
      </w:r>
      <w:r>
        <w:rPr>
          <w:spacing w:val="1"/>
        </w:rPr>
        <w:t xml:space="preserve"> </w:t>
      </w:r>
      <w:r>
        <w:t>belajar siswa</w:t>
      </w:r>
      <w:r>
        <w:rPr>
          <w:spacing w:val="1"/>
        </w:rPr>
        <w:t xml:space="preserve"> </w:t>
      </w:r>
      <w:r>
        <w:rPr>
          <w:spacing w:val="-2"/>
        </w:rPr>
        <w:t>terutama</w:t>
      </w:r>
    </w:p>
    <w:p w14:paraId="181250F7">
      <w:pPr>
        <w:pStyle w:val="5"/>
        <w:spacing w:before="22"/>
        <w:rPr>
          <w:sz w:val="20"/>
        </w:rPr>
      </w:pPr>
      <w:r>
        <w:rPr>
          <w:sz w:val="20"/>
        </w:rPr>
        <mc:AlternateContent>
          <mc:Choice Requires="wps">
            <w:drawing>
              <wp:anchor distT="0" distB="0" distL="0" distR="0" simplePos="0" relativeHeight="251778048" behindDoc="1" locked="0" layoutInCell="1" allowOverlap="1">
                <wp:simplePos x="0" y="0"/>
                <wp:positionH relativeFrom="page">
                  <wp:posOffset>1440180</wp:posOffset>
                </wp:positionH>
                <wp:positionV relativeFrom="paragraph">
                  <wp:posOffset>175260</wp:posOffset>
                </wp:positionV>
                <wp:extent cx="2089785" cy="175260"/>
                <wp:effectExtent l="0" t="0" r="0" b="0"/>
                <wp:wrapTopAndBottom/>
                <wp:docPr id="186" name="Textbox 186"/>
                <wp:cNvGraphicFramePr/>
                <a:graphic xmlns:a="http://schemas.openxmlformats.org/drawingml/2006/main">
                  <a:graphicData uri="http://schemas.microsoft.com/office/word/2010/wordprocessingShape">
                    <wps:wsp>
                      <wps:cNvSpPr txBox="1"/>
                      <wps:spPr>
                        <a:xfrm>
                          <a:off x="0" y="0"/>
                          <a:ext cx="2089785" cy="175260"/>
                        </a:xfrm>
                        <a:prstGeom prst="rect">
                          <a:avLst/>
                        </a:prstGeom>
                        <a:solidFill>
                          <a:srgbClr val="FFFFFF"/>
                        </a:solidFill>
                      </wps:spPr>
                      <wps:txbx>
                        <w:txbxContent>
                          <w:p w14:paraId="7BDF6904">
                            <w:pPr>
                              <w:pStyle w:val="5"/>
                              <w:spacing w:line="275" w:lineRule="exact"/>
                              <w:rPr>
                                <w:color w:val="000000"/>
                              </w:rPr>
                            </w:pPr>
                            <w:r>
                              <w:rPr>
                                <w:color w:val="000000"/>
                              </w:rPr>
                              <w:t>dalam</w:t>
                            </w:r>
                            <w:r>
                              <w:rPr>
                                <w:color w:val="000000"/>
                                <w:spacing w:val="-1"/>
                              </w:rPr>
                              <w:t xml:space="preserve"> </w:t>
                            </w:r>
                            <w:r>
                              <w:rPr>
                                <w:color w:val="000000"/>
                              </w:rPr>
                              <w:t>mata</w:t>
                            </w:r>
                            <w:r>
                              <w:rPr>
                                <w:color w:val="000000"/>
                                <w:spacing w:val="-2"/>
                              </w:rPr>
                              <w:t xml:space="preserve"> </w:t>
                            </w:r>
                            <w:r>
                              <w:rPr>
                                <w:color w:val="000000"/>
                              </w:rPr>
                              <w:t>pelajaran</w:t>
                            </w:r>
                            <w:r>
                              <w:rPr>
                                <w:color w:val="000000"/>
                                <w:spacing w:val="-1"/>
                              </w:rPr>
                              <w:t xml:space="preserve"> </w:t>
                            </w:r>
                            <w:r>
                              <w:rPr>
                                <w:color w:val="000000"/>
                                <w:spacing w:val="-2"/>
                              </w:rPr>
                              <w:t>matematika.</w:t>
                            </w:r>
                          </w:p>
                        </w:txbxContent>
                      </wps:txbx>
                      <wps:bodyPr wrap="square" lIns="0" tIns="0" rIns="0" bIns="0" rtlCol="0">
                        <a:noAutofit/>
                      </wps:bodyPr>
                    </wps:wsp>
                  </a:graphicData>
                </a:graphic>
              </wp:anchor>
            </w:drawing>
          </mc:Choice>
          <mc:Fallback>
            <w:pict>
              <v:shape id="Textbox 186" o:spid="_x0000_s1026" o:spt="202" type="#_x0000_t202" style="position:absolute;left:0pt;margin-left:113.4pt;margin-top:13.8pt;height:13.8pt;width:164.55pt;mso-position-horizontal-relative:page;mso-wrap-distance-bottom:0pt;mso-wrap-distance-top:0pt;z-index:-251538432;mso-width-relative:page;mso-height-relative:page;" fillcolor="#FFFFFF" filled="t" stroked="f" coordsize="21600,21600" o:gfxdata="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6CSzm2AAAAAkBAAAPAAAAAAAAAAEAIAAAACIA&#10;AABkcnMvZG93bnJldi54bWxQSwECFAAUAAAACACHTuJAshAhStABAACsAwAADgAAAAAAAAABACAA&#10;AAAnAQAAZHJzL2Uyb0RvYy54bWxQSwUGAAAAAAYABgBZAQAAaQUAAAAA&#10;">
                <v:fill on="t" focussize="0,0"/>
                <v:stroke on="f"/>
                <v:imagedata o:title=""/>
                <o:lock v:ext="edit" aspectratio="f"/>
                <v:textbox inset="0mm,0mm,0mm,0mm">
                  <w:txbxContent>
                    <w:p w14:paraId="7BDF6904">
                      <w:pPr>
                        <w:pStyle w:val="5"/>
                        <w:spacing w:line="275" w:lineRule="exact"/>
                        <w:rPr>
                          <w:color w:val="000000"/>
                        </w:rPr>
                      </w:pPr>
                      <w:r>
                        <w:rPr>
                          <w:color w:val="000000"/>
                        </w:rPr>
                        <w:t>dalam</w:t>
                      </w:r>
                      <w:r>
                        <w:rPr>
                          <w:color w:val="000000"/>
                          <w:spacing w:val="-1"/>
                        </w:rPr>
                        <w:t xml:space="preserve"> </w:t>
                      </w:r>
                      <w:r>
                        <w:rPr>
                          <w:color w:val="000000"/>
                        </w:rPr>
                        <w:t>mata</w:t>
                      </w:r>
                      <w:r>
                        <w:rPr>
                          <w:color w:val="000000"/>
                          <w:spacing w:val="-2"/>
                        </w:rPr>
                        <w:t xml:space="preserve"> </w:t>
                      </w:r>
                      <w:r>
                        <w:rPr>
                          <w:color w:val="000000"/>
                        </w:rPr>
                        <w:t>pelajaran</w:t>
                      </w:r>
                      <w:r>
                        <w:rPr>
                          <w:color w:val="000000"/>
                          <w:spacing w:val="-1"/>
                        </w:rPr>
                        <w:t xml:space="preserve"> </w:t>
                      </w:r>
                      <w:r>
                        <w:rPr>
                          <w:color w:val="000000"/>
                          <w:spacing w:val="-2"/>
                        </w:rPr>
                        <w:t>matematika.</w:t>
                      </w:r>
                    </w:p>
                  </w:txbxContent>
                </v:textbox>
                <w10:wrap type="topAndBottom"/>
              </v:shape>
            </w:pict>
          </mc:Fallback>
        </mc:AlternateContent>
      </w:r>
    </w:p>
    <w:p w14:paraId="6255754C">
      <w:pPr>
        <w:pStyle w:val="5"/>
        <w:spacing w:before="159"/>
      </w:pPr>
    </w:p>
    <w:p w14:paraId="6CF15E44">
      <w:pPr>
        <w:pStyle w:val="2"/>
        <w:numPr>
          <w:ilvl w:val="3"/>
          <w:numId w:val="10"/>
        </w:numPr>
        <w:tabs>
          <w:tab w:val="left" w:pos="1701"/>
        </w:tabs>
        <w:spacing w:before="1" w:after="0" w:line="480" w:lineRule="auto"/>
        <w:ind w:left="1701" w:right="1410" w:hanging="720"/>
        <w:jc w:val="left"/>
      </w:pPr>
      <w:r>
        <w:t>Langkah-langkah</w:t>
      </w:r>
      <w:r>
        <w:rPr>
          <w:spacing w:val="-7"/>
        </w:rPr>
        <w:t xml:space="preserve"> </w:t>
      </w:r>
      <w:r>
        <w:t>membuat</w:t>
      </w:r>
      <w:r>
        <w:rPr>
          <w:spacing w:val="-5"/>
        </w:rPr>
        <w:t xml:space="preserve"> </w:t>
      </w:r>
      <w:r>
        <w:t>Kubus</w:t>
      </w:r>
      <w:r>
        <w:rPr>
          <w:spacing w:val="-6"/>
        </w:rPr>
        <w:t xml:space="preserve"> </w:t>
      </w:r>
      <w:r>
        <w:t>dan</w:t>
      </w:r>
      <w:r>
        <w:rPr>
          <w:spacing w:val="-5"/>
        </w:rPr>
        <w:t xml:space="preserve"> </w:t>
      </w:r>
      <w:r>
        <w:t>Balok</w:t>
      </w:r>
      <w:r>
        <w:rPr>
          <w:spacing w:val="-7"/>
        </w:rPr>
        <w:t xml:space="preserve"> </w:t>
      </w:r>
      <w:r>
        <w:t>melalui</w:t>
      </w:r>
      <w:r>
        <w:rPr>
          <w:spacing w:val="-5"/>
        </w:rPr>
        <w:t xml:space="preserve"> </w:t>
      </w:r>
      <w:r>
        <w:t>Media Pembelajaran GeoGebra.</w:t>
      </w:r>
    </w:p>
    <w:p w14:paraId="122BD989">
      <w:pPr>
        <w:pStyle w:val="7"/>
        <w:numPr>
          <w:ilvl w:val="4"/>
          <w:numId w:val="10"/>
        </w:numPr>
        <w:tabs>
          <w:tab w:val="left" w:pos="1701"/>
        </w:tabs>
        <w:spacing w:before="0" w:after="0" w:line="274" w:lineRule="exact"/>
        <w:ind w:left="1701" w:right="0" w:hanging="425"/>
        <w:jc w:val="left"/>
        <w:rPr>
          <w:b/>
          <w:sz w:val="24"/>
        </w:rPr>
      </w:pPr>
      <w:r>
        <w:rPr>
          <w:b/>
          <w:spacing w:val="-2"/>
          <w:sz w:val="24"/>
        </w:rPr>
        <w:t>Kubus</w:t>
      </w:r>
    </w:p>
    <w:p w14:paraId="03983B1D">
      <w:pPr>
        <w:pStyle w:val="5"/>
        <w:rPr>
          <w:b/>
        </w:rPr>
      </w:pPr>
    </w:p>
    <w:p w14:paraId="56210F33">
      <w:pPr>
        <w:pStyle w:val="7"/>
        <w:numPr>
          <w:ilvl w:val="5"/>
          <w:numId w:val="10"/>
        </w:numPr>
        <w:tabs>
          <w:tab w:val="left" w:pos="2126"/>
        </w:tabs>
        <w:spacing w:before="0" w:after="0" w:line="480" w:lineRule="auto"/>
        <w:ind w:left="2126" w:right="427" w:hanging="360"/>
        <w:jc w:val="left"/>
        <w:rPr>
          <w:sz w:val="24"/>
        </w:rPr>
      </w:pPr>
      <w:r>
        <w:rPr>
          <w:sz w:val="24"/>
        </w:rPr>
        <w:drawing>
          <wp:anchor distT="0" distB="0" distL="0" distR="0" simplePos="0" relativeHeight="251667456" behindDoc="0" locked="0" layoutInCell="1" allowOverlap="1">
            <wp:simplePos x="0" y="0"/>
            <wp:positionH relativeFrom="page">
              <wp:posOffset>2228850</wp:posOffset>
            </wp:positionH>
            <wp:positionV relativeFrom="paragraph">
              <wp:posOffset>678815</wp:posOffset>
            </wp:positionV>
            <wp:extent cx="3619500" cy="1790700"/>
            <wp:effectExtent l="0" t="0" r="0" b="0"/>
            <wp:wrapNone/>
            <wp:docPr id="187" name="Image 187"/>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8" cstate="print"/>
                    <a:stretch>
                      <a:fillRect/>
                    </a:stretch>
                  </pic:blipFill>
                  <pic:spPr>
                    <a:xfrm>
                      <a:off x="0" y="0"/>
                      <a:ext cx="3619500" cy="1790700"/>
                    </a:xfrm>
                    <a:prstGeom prst="rect">
                      <a:avLst/>
                    </a:prstGeom>
                  </pic:spPr>
                </pic:pic>
              </a:graphicData>
            </a:graphic>
          </wp:anchor>
        </w:drawing>
      </w:r>
      <w:r>
        <w:rPr>
          <w:sz w:val="24"/>
        </w:rPr>
        <w:t>Jalankan</w:t>
      </w:r>
      <w:r>
        <w:rPr>
          <w:spacing w:val="40"/>
          <w:sz w:val="24"/>
        </w:rPr>
        <w:t xml:space="preserve"> </w:t>
      </w:r>
      <w:r>
        <w:rPr>
          <w:sz w:val="24"/>
        </w:rPr>
        <w:t>aplikasi</w:t>
      </w:r>
      <w:r>
        <w:rPr>
          <w:spacing w:val="40"/>
          <w:sz w:val="24"/>
        </w:rPr>
        <w:t xml:space="preserve"> </w:t>
      </w:r>
      <w:r>
        <w:rPr>
          <w:sz w:val="24"/>
        </w:rPr>
        <w:t>GeoGebra</w:t>
      </w:r>
      <w:r>
        <w:rPr>
          <w:spacing w:val="40"/>
          <w:sz w:val="24"/>
        </w:rPr>
        <w:t xml:space="preserve"> </w:t>
      </w:r>
      <w:r>
        <w:rPr>
          <w:sz w:val="24"/>
        </w:rPr>
        <w:t>Classic</w:t>
      </w:r>
      <w:r>
        <w:rPr>
          <w:spacing w:val="40"/>
          <w:sz w:val="24"/>
        </w:rPr>
        <w:t xml:space="preserve"> </w:t>
      </w:r>
      <w:r>
        <w:rPr>
          <w:sz w:val="24"/>
        </w:rPr>
        <w:t>atau</w:t>
      </w:r>
      <w:r>
        <w:rPr>
          <w:spacing w:val="40"/>
          <w:sz w:val="24"/>
        </w:rPr>
        <w:t xml:space="preserve"> </w:t>
      </w:r>
      <w:r>
        <w:rPr>
          <w:sz w:val="24"/>
        </w:rPr>
        <w:t>buka</w:t>
      </w:r>
      <w:r>
        <w:rPr>
          <w:spacing w:val="40"/>
          <w:sz w:val="24"/>
        </w:rPr>
        <w:t xml:space="preserve"> </w:t>
      </w:r>
      <w:r>
        <w:rPr>
          <w:sz w:val="24"/>
        </w:rPr>
        <w:t>di</w:t>
      </w:r>
      <w:r>
        <w:rPr>
          <w:spacing w:val="40"/>
          <w:sz w:val="24"/>
        </w:rPr>
        <w:t xml:space="preserve"> </w:t>
      </w:r>
      <w:r>
        <w:rPr>
          <w:sz w:val="24"/>
        </w:rPr>
        <w:t>browser</w:t>
      </w:r>
      <w:r>
        <w:rPr>
          <w:spacing w:val="40"/>
          <w:sz w:val="24"/>
        </w:rPr>
        <w:t xml:space="preserve"> </w:t>
      </w:r>
      <w:r>
        <w:rPr>
          <w:sz w:val="24"/>
        </w:rPr>
        <w:t xml:space="preserve">melalui </w:t>
      </w:r>
      <w:r>
        <w:fldChar w:fldCharType="begin"/>
      </w:r>
      <w:r>
        <w:instrText xml:space="preserve"> HYPERLINK "https://www.geogebra.org/classic" \h </w:instrText>
      </w:r>
      <w:r>
        <w:fldChar w:fldCharType="separate"/>
      </w:r>
      <w:r>
        <w:rPr>
          <w:color w:val="0000FF"/>
          <w:spacing w:val="-2"/>
          <w:sz w:val="24"/>
          <w:u w:val="single" w:color="0000FF"/>
        </w:rPr>
        <w:t>https://www.geogebra.org/classic</w:t>
      </w:r>
      <w:r>
        <w:rPr>
          <w:color w:val="0000FF"/>
          <w:spacing w:val="-2"/>
          <w:sz w:val="24"/>
          <w:u w:val="single" w:color="0000FF"/>
        </w:rPr>
        <w:fldChar w:fldCharType="end"/>
      </w:r>
    </w:p>
    <w:p w14:paraId="01EE454D">
      <w:pPr>
        <w:pStyle w:val="5"/>
      </w:pPr>
    </w:p>
    <w:p w14:paraId="611E68F4">
      <w:pPr>
        <w:pStyle w:val="5"/>
      </w:pPr>
    </w:p>
    <w:p w14:paraId="0C28F65F">
      <w:pPr>
        <w:pStyle w:val="5"/>
      </w:pPr>
    </w:p>
    <w:p w14:paraId="237CB339">
      <w:pPr>
        <w:pStyle w:val="5"/>
      </w:pPr>
    </w:p>
    <w:p w14:paraId="4D5A8700">
      <w:pPr>
        <w:pStyle w:val="5"/>
      </w:pPr>
    </w:p>
    <w:p w14:paraId="590819B7">
      <w:pPr>
        <w:pStyle w:val="5"/>
      </w:pPr>
    </w:p>
    <w:p w14:paraId="117E62E4">
      <w:pPr>
        <w:pStyle w:val="5"/>
      </w:pPr>
    </w:p>
    <w:p w14:paraId="09F916A6">
      <w:pPr>
        <w:pStyle w:val="5"/>
      </w:pPr>
    </w:p>
    <w:p w14:paraId="6613CEA4">
      <w:pPr>
        <w:pStyle w:val="5"/>
      </w:pPr>
    </w:p>
    <w:p w14:paraId="47CC0C9D">
      <w:pPr>
        <w:pStyle w:val="5"/>
        <w:spacing w:before="1"/>
      </w:pPr>
    </w:p>
    <w:p w14:paraId="213FFA76">
      <w:pPr>
        <w:pStyle w:val="2"/>
        <w:ind w:left="3262"/>
      </w:pPr>
      <w:r>
        <w:t>Gambar</w:t>
      </w:r>
      <w:r>
        <w:rPr>
          <w:spacing w:val="-3"/>
        </w:rPr>
        <w:t xml:space="preserve"> </w:t>
      </w:r>
      <w:r>
        <w:t>2.1</w:t>
      </w:r>
      <w:r>
        <w:rPr>
          <w:spacing w:val="-2"/>
        </w:rPr>
        <w:t xml:space="preserve"> </w:t>
      </w:r>
      <w:r>
        <w:t>Tampilan</w:t>
      </w:r>
      <w:r>
        <w:rPr>
          <w:spacing w:val="-4"/>
        </w:rPr>
        <w:t xml:space="preserve"> </w:t>
      </w:r>
      <w:r>
        <w:t>Awal</w:t>
      </w:r>
      <w:r>
        <w:rPr>
          <w:spacing w:val="-1"/>
        </w:rPr>
        <w:t xml:space="preserve"> </w:t>
      </w:r>
      <w:r>
        <w:rPr>
          <w:spacing w:val="-2"/>
        </w:rPr>
        <w:t>GeoGebra</w:t>
      </w:r>
    </w:p>
    <w:p w14:paraId="7C53159D">
      <w:pPr>
        <w:pStyle w:val="5"/>
        <w:rPr>
          <w:b/>
        </w:rPr>
      </w:pPr>
    </w:p>
    <w:p w14:paraId="64A3B6A0">
      <w:pPr>
        <w:pStyle w:val="7"/>
        <w:numPr>
          <w:ilvl w:val="5"/>
          <w:numId w:val="10"/>
        </w:numPr>
        <w:tabs>
          <w:tab w:val="left" w:pos="2553"/>
        </w:tabs>
        <w:spacing w:before="0" w:after="0" w:line="240" w:lineRule="auto"/>
        <w:ind w:left="2553" w:right="0" w:hanging="360"/>
        <w:jc w:val="left"/>
        <w:rPr>
          <w:i/>
          <w:sz w:val="24"/>
        </w:rPr>
      </w:pPr>
      <w:r>
        <w:rPr>
          <w:sz w:val="24"/>
        </w:rPr>
        <w:t>Lalu,</w:t>
      </w:r>
      <w:r>
        <w:rPr>
          <w:spacing w:val="49"/>
          <w:sz w:val="24"/>
        </w:rPr>
        <w:t xml:space="preserve"> </w:t>
      </w:r>
      <w:r>
        <w:rPr>
          <w:sz w:val="24"/>
        </w:rPr>
        <w:t>Aktifkan</w:t>
      </w:r>
      <w:r>
        <w:rPr>
          <w:spacing w:val="49"/>
          <w:sz w:val="24"/>
        </w:rPr>
        <w:t xml:space="preserve"> </w:t>
      </w:r>
      <w:r>
        <w:rPr>
          <w:sz w:val="24"/>
        </w:rPr>
        <w:t>fitur</w:t>
      </w:r>
      <w:r>
        <w:rPr>
          <w:spacing w:val="48"/>
          <w:sz w:val="24"/>
        </w:rPr>
        <w:t xml:space="preserve"> </w:t>
      </w:r>
      <w:r>
        <w:rPr>
          <w:sz w:val="24"/>
        </w:rPr>
        <w:t>3</w:t>
      </w:r>
      <w:r>
        <w:rPr>
          <w:spacing w:val="49"/>
          <w:sz w:val="24"/>
        </w:rPr>
        <w:t xml:space="preserve"> </w:t>
      </w:r>
      <w:r>
        <w:rPr>
          <w:sz w:val="24"/>
        </w:rPr>
        <w:t>dimensi,</w:t>
      </w:r>
      <w:r>
        <w:rPr>
          <w:spacing w:val="50"/>
          <w:sz w:val="24"/>
        </w:rPr>
        <w:t xml:space="preserve"> </w:t>
      </w:r>
      <w:r>
        <w:rPr>
          <w:sz w:val="24"/>
        </w:rPr>
        <w:t>dengan</w:t>
      </w:r>
      <w:r>
        <w:rPr>
          <w:spacing w:val="49"/>
          <w:sz w:val="24"/>
        </w:rPr>
        <w:t xml:space="preserve"> </w:t>
      </w:r>
      <w:r>
        <w:rPr>
          <w:sz w:val="24"/>
        </w:rPr>
        <w:t>klik</w:t>
      </w:r>
      <w:r>
        <w:rPr>
          <w:spacing w:val="52"/>
          <w:sz w:val="24"/>
        </w:rPr>
        <w:t xml:space="preserve"> </w:t>
      </w:r>
      <w:r>
        <w:rPr>
          <w:i/>
          <w:sz w:val="24"/>
        </w:rPr>
        <w:t>View</w:t>
      </w:r>
      <w:r>
        <w:rPr>
          <w:i/>
          <w:spacing w:val="50"/>
          <w:sz w:val="24"/>
        </w:rPr>
        <w:t xml:space="preserve"> </w:t>
      </w:r>
      <w:r>
        <w:rPr>
          <w:sz w:val="24"/>
        </w:rPr>
        <w:t>lalu</w:t>
      </w:r>
      <w:r>
        <w:rPr>
          <w:spacing w:val="49"/>
          <w:sz w:val="24"/>
        </w:rPr>
        <w:t xml:space="preserve"> </w:t>
      </w:r>
      <w:r>
        <w:rPr>
          <w:sz w:val="24"/>
        </w:rPr>
        <w:t>klik</w:t>
      </w:r>
      <w:r>
        <w:rPr>
          <w:spacing w:val="50"/>
          <w:sz w:val="24"/>
        </w:rPr>
        <w:t xml:space="preserve"> </w:t>
      </w:r>
      <w:r>
        <w:rPr>
          <w:spacing w:val="-5"/>
          <w:sz w:val="24"/>
        </w:rPr>
        <w:t>3D</w:t>
      </w:r>
    </w:p>
    <w:p w14:paraId="6B9B5BFC">
      <w:pPr>
        <w:pStyle w:val="5"/>
      </w:pPr>
    </w:p>
    <w:p w14:paraId="2F925B73">
      <w:pPr>
        <w:spacing w:before="0"/>
        <w:ind w:left="2553" w:right="0" w:firstLine="0"/>
        <w:jc w:val="left"/>
        <w:rPr>
          <w:i/>
          <w:sz w:val="24"/>
        </w:rPr>
      </w:pPr>
      <w:r>
        <w:rPr>
          <w:i/>
          <w:spacing w:val="-2"/>
          <w:sz w:val="24"/>
        </w:rPr>
        <w:t>Graphics</w:t>
      </w:r>
    </w:p>
    <w:p w14:paraId="6CDDC13F">
      <w:pPr>
        <w:spacing w:after="0"/>
        <w:jc w:val="left"/>
        <w:rPr>
          <w:i/>
          <w:sz w:val="24"/>
        </w:rPr>
        <w:sectPr>
          <w:pgSz w:w="11910" w:h="16840"/>
          <w:pgMar w:top="1920" w:right="1275" w:bottom="280" w:left="1275" w:header="717" w:footer="0" w:gutter="0"/>
          <w:cols w:space="720" w:num="1"/>
        </w:sectPr>
      </w:pPr>
    </w:p>
    <w:p w14:paraId="2CCC5702">
      <w:pPr>
        <w:pStyle w:val="5"/>
        <w:spacing w:before="99"/>
        <w:rPr>
          <w:i/>
          <w:sz w:val="20"/>
        </w:rPr>
      </w:pPr>
    </w:p>
    <w:p w14:paraId="1AE8B840">
      <w:pPr>
        <w:spacing w:line="240" w:lineRule="auto"/>
        <w:ind w:left="2553" w:right="0" w:firstLine="0"/>
        <w:rPr>
          <w:sz w:val="20"/>
        </w:rPr>
      </w:pPr>
      <w:r>
        <w:rPr>
          <w:sz w:val="20"/>
        </w:rPr>
        <w:drawing>
          <wp:inline distT="0" distB="0" distL="0" distR="0">
            <wp:extent cx="3488690" cy="1744345"/>
            <wp:effectExtent l="0" t="0" r="0" b="0"/>
            <wp:docPr id="188" name="Image 188"/>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9" cstate="print"/>
                    <a:stretch>
                      <a:fillRect/>
                    </a:stretch>
                  </pic:blipFill>
                  <pic:spPr>
                    <a:xfrm>
                      <a:off x="0" y="0"/>
                      <a:ext cx="3489201" cy="1744789"/>
                    </a:xfrm>
                    <a:prstGeom prst="rect">
                      <a:avLst/>
                    </a:prstGeom>
                  </pic:spPr>
                </pic:pic>
              </a:graphicData>
            </a:graphic>
          </wp:inline>
        </w:drawing>
      </w:r>
    </w:p>
    <w:p w14:paraId="26D16EFF">
      <w:pPr>
        <w:pStyle w:val="5"/>
        <w:spacing w:before="24"/>
        <w:rPr>
          <w:i/>
        </w:rPr>
      </w:pPr>
    </w:p>
    <w:p w14:paraId="73FC67C6">
      <w:pPr>
        <w:pStyle w:val="2"/>
        <w:ind w:left="3828"/>
      </w:pPr>
      <w:r>
        <w:drawing>
          <wp:anchor distT="0" distB="0" distL="0" distR="0" simplePos="0" relativeHeight="251761664" behindDoc="1" locked="0" layoutInCell="1" allowOverlap="1">
            <wp:simplePos x="0" y="0"/>
            <wp:positionH relativeFrom="page">
              <wp:posOffset>1456055</wp:posOffset>
            </wp:positionH>
            <wp:positionV relativeFrom="paragraph">
              <wp:posOffset>-334010</wp:posOffset>
            </wp:positionV>
            <wp:extent cx="4667250" cy="4591050"/>
            <wp:effectExtent l="0" t="0" r="0" b="0"/>
            <wp:wrapNone/>
            <wp:docPr id="189" name="Image 189"/>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3"/>
        </w:rPr>
        <w:t xml:space="preserve"> </w:t>
      </w:r>
      <w:r>
        <w:t>2.2</w:t>
      </w:r>
      <w:r>
        <w:rPr>
          <w:spacing w:val="-2"/>
        </w:rPr>
        <w:t xml:space="preserve"> </w:t>
      </w:r>
      <w:r>
        <w:t>Tampilan</w:t>
      </w:r>
      <w:r>
        <w:rPr>
          <w:spacing w:val="-3"/>
        </w:rPr>
        <w:t xml:space="preserve"> </w:t>
      </w:r>
      <w:r>
        <w:rPr>
          <w:spacing w:val="-7"/>
        </w:rPr>
        <w:t>3D</w:t>
      </w:r>
    </w:p>
    <w:p w14:paraId="1D9573CB">
      <w:pPr>
        <w:pStyle w:val="5"/>
        <w:rPr>
          <w:b/>
        </w:rPr>
      </w:pPr>
    </w:p>
    <w:p w14:paraId="5964DDBF">
      <w:pPr>
        <w:pStyle w:val="7"/>
        <w:numPr>
          <w:ilvl w:val="5"/>
          <w:numId w:val="10"/>
        </w:numPr>
        <w:tabs>
          <w:tab w:val="left" w:pos="2553"/>
        </w:tabs>
        <w:spacing w:before="0" w:after="0" w:line="480" w:lineRule="auto"/>
        <w:ind w:left="2553" w:right="426" w:hanging="360"/>
        <w:jc w:val="left"/>
        <w:rPr>
          <w:sz w:val="24"/>
        </w:rPr>
      </w:pPr>
      <w:r>
        <w:rPr>
          <w:sz w:val="24"/>
        </w:rPr>
        <w:t>Klik</w:t>
      </w:r>
      <w:r>
        <w:rPr>
          <w:spacing w:val="33"/>
          <w:sz w:val="24"/>
        </w:rPr>
        <w:t xml:space="preserve"> </w:t>
      </w:r>
      <w:r>
        <w:rPr>
          <w:i/>
          <w:sz w:val="24"/>
        </w:rPr>
        <w:t>Cube</w:t>
      </w:r>
      <w:r>
        <w:rPr>
          <w:i/>
          <w:spacing w:val="31"/>
          <w:sz w:val="24"/>
        </w:rPr>
        <w:t xml:space="preserve"> </w:t>
      </w:r>
      <w:r>
        <w:rPr>
          <w:sz w:val="24"/>
        </w:rPr>
        <w:t>lalu</w:t>
      </w:r>
      <w:r>
        <w:rPr>
          <w:spacing w:val="31"/>
          <w:sz w:val="24"/>
        </w:rPr>
        <w:t xml:space="preserve"> </w:t>
      </w:r>
      <w:r>
        <w:rPr>
          <w:sz w:val="24"/>
        </w:rPr>
        <w:t>klik</w:t>
      </w:r>
      <w:r>
        <w:rPr>
          <w:spacing w:val="32"/>
          <w:sz w:val="24"/>
        </w:rPr>
        <w:t xml:space="preserve"> </w:t>
      </w:r>
      <w:r>
        <w:rPr>
          <w:sz w:val="24"/>
        </w:rPr>
        <w:t>2</w:t>
      </w:r>
      <w:r>
        <w:rPr>
          <w:spacing w:val="32"/>
          <w:sz w:val="24"/>
        </w:rPr>
        <w:t xml:space="preserve"> </w:t>
      </w:r>
      <w:r>
        <w:rPr>
          <w:sz w:val="24"/>
        </w:rPr>
        <w:t>titik</w:t>
      </w:r>
      <w:r>
        <w:rPr>
          <w:spacing w:val="31"/>
          <w:sz w:val="24"/>
        </w:rPr>
        <w:t xml:space="preserve"> </w:t>
      </w:r>
      <w:r>
        <w:rPr>
          <w:sz w:val="24"/>
        </w:rPr>
        <w:t>pada</w:t>
      </w:r>
      <w:r>
        <w:rPr>
          <w:spacing w:val="30"/>
          <w:sz w:val="24"/>
        </w:rPr>
        <w:t xml:space="preserve"> </w:t>
      </w:r>
      <w:r>
        <w:rPr>
          <w:sz w:val="24"/>
        </w:rPr>
        <w:t>layar</w:t>
      </w:r>
      <w:r>
        <w:rPr>
          <w:spacing w:val="32"/>
          <w:sz w:val="24"/>
        </w:rPr>
        <w:t xml:space="preserve"> </w:t>
      </w:r>
      <w:r>
        <w:rPr>
          <w:i/>
          <w:sz w:val="24"/>
        </w:rPr>
        <w:t>Graphics</w:t>
      </w:r>
      <w:r>
        <w:rPr>
          <w:i/>
          <w:spacing w:val="31"/>
          <w:sz w:val="24"/>
        </w:rPr>
        <w:t xml:space="preserve"> </w:t>
      </w:r>
      <w:r>
        <w:rPr>
          <w:sz w:val="24"/>
        </w:rPr>
        <w:t>secara</w:t>
      </w:r>
      <w:r>
        <w:rPr>
          <w:spacing w:val="30"/>
          <w:sz w:val="24"/>
        </w:rPr>
        <w:t xml:space="preserve"> </w:t>
      </w:r>
      <w:r>
        <w:rPr>
          <w:sz w:val="24"/>
        </w:rPr>
        <w:t>otomatis kubus terbentuk dengan sisi yang sama panjang.</w:t>
      </w:r>
    </w:p>
    <w:p w14:paraId="70511EA5">
      <w:pPr>
        <w:spacing w:line="240" w:lineRule="auto"/>
        <w:ind w:left="2553" w:right="0" w:firstLine="0"/>
        <w:rPr>
          <w:sz w:val="20"/>
        </w:rPr>
      </w:pPr>
      <w:r>
        <w:rPr>
          <w:sz w:val="20"/>
        </w:rPr>
        <w:drawing>
          <wp:inline distT="0" distB="0" distL="0" distR="0">
            <wp:extent cx="3453130" cy="1740535"/>
            <wp:effectExtent l="0" t="0" r="0" b="0"/>
            <wp:docPr id="190" name="Image 190"/>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0" cstate="print"/>
                    <a:stretch>
                      <a:fillRect/>
                    </a:stretch>
                  </pic:blipFill>
                  <pic:spPr>
                    <a:xfrm>
                      <a:off x="0" y="0"/>
                      <a:ext cx="3453368" cy="1740693"/>
                    </a:xfrm>
                    <a:prstGeom prst="rect">
                      <a:avLst/>
                    </a:prstGeom>
                  </pic:spPr>
                </pic:pic>
              </a:graphicData>
            </a:graphic>
          </wp:inline>
        </w:drawing>
      </w:r>
    </w:p>
    <w:p w14:paraId="7AA26065">
      <w:pPr>
        <w:pStyle w:val="5"/>
        <w:spacing w:before="30"/>
      </w:pPr>
    </w:p>
    <w:p w14:paraId="2E01A36D">
      <w:pPr>
        <w:pStyle w:val="2"/>
        <w:ind w:left="3828"/>
      </w:pPr>
      <w:r>
        <w:t>Gambar</w:t>
      </w:r>
      <w:r>
        <w:rPr>
          <w:spacing w:val="-3"/>
        </w:rPr>
        <w:t xml:space="preserve"> </w:t>
      </w:r>
      <w:r>
        <w:t>2.3</w:t>
      </w:r>
      <w:r>
        <w:rPr>
          <w:spacing w:val="-2"/>
        </w:rPr>
        <w:t xml:space="preserve"> </w:t>
      </w:r>
      <w:r>
        <w:t>Tampilan</w:t>
      </w:r>
      <w:r>
        <w:rPr>
          <w:spacing w:val="-3"/>
        </w:rPr>
        <w:t xml:space="preserve"> </w:t>
      </w:r>
      <w:r>
        <w:rPr>
          <w:spacing w:val="-4"/>
        </w:rPr>
        <w:t>Kubus</w:t>
      </w:r>
    </w:p>
    <w:p w14:paraId="421BDCBC">
      <w:pPr>
        <w:pStyle w:val="7"/>
        <w:numPr>
          <w:ilvl w:val="5"/>
          <w:numId w:val="10"/>
        </w:numPr>
        <w:tabs>
          <w:tab w:val="left" w:pos="2553"/>
        </w:tabs>
        <w:spacing w:before="274" w:after="0" w:line="480" w:lineRule="auto"/>
        <w:ind w:left="2553" w:right="424" w:hanging="360"/>
        <w:jc w:val="left"/>
        <w:rPr>
          <w:sz w:val="24"/>
        </w:rPr>
      </w:pPr>
      <w:r>
        <w:rPr>
          <w:sz w:val="24"/>
        </w:rPr>
        <w:t>Klik</w:t>
      </w:r>
      <w:r>
        <w:rPr>
          <w:spacing w:val="40"/>
          <w:sz w:val="24"/>
        </w:rPr>
        <w:t xml:space="preserve"> </w:t>
      </w:r>
      <w:r>
        <w:rPr>
          <w:sz w:val="24"/>
        </w:rPr>
        <w:t>kanan</w:t>
      </w:r>
      <w:r>
        <w:rPr>
          <w:spacing w:val="40"/>
          <w:sz w:val="24"/>
        </w:rPr>
        <w:t xml:space="preserve"> </w:t>
      </w:r>
      <w:r>
        <w:rPr>
          <w:sz w:val="24"/>
        </w:rPr>
        <w:t>dan</w:t>
      </w:r>
      <w:r>
        <w:rPr>
          <w:spacing w:val="40"/>
          <w:sz w:val="24"/>
        </w:rPr>
        <w:t xml:space="preserve"> </w:t>
      </w:r>
      <w:r>
        <w:rPr>
          <w:sz w:val="24"/>
        </w:rPr>
        <w:t>pilih</w:t>
      </w:r>
      <w:r>
        <w:rPr>
          <w:spacing w:val="40"/>
          <w:sz w:val="24"/>
        </w:rPr>
        <w:t xml:space="preserve"> </w:t>
      </w:r>
      <w:r>
        <w:rPr>
          <w:i/>
          <w:sz w:val="24"/>
        </w:rPr>
        <w:t>Show</w:t>
      </w:r>
      <w:r>
        <w:rPr>
          <w:i/>
          <w:spacing w:val="40"/>
          <w:sz w:val="24"/>
        </w:rPr>
        <w:t xml:space="preserve"> </w:t>
      </w:r>
      <w:r>
        <w:rPr>
          <w:i/>
          <w:sz w:val="24"/>
        </w:rPr>
        <w:t>Axces</w:t>
      </w:r>
      <w:r>
        <w:rPr>
          <w:i/>
          <w:spacing w:val="40"/>
          <w:sz w:val="24"/>
        </w:rPr>
        <w:t xml:space="preserve"> </w:t>
      </w:r>
      <w:r>
        <w:rPr>
          <w:sz w:val="24"/>
        </w:rPr>
        <w:t>untuk</w:t>
      </w:r>
      <w:r>
        <w:rPr>
          <w:spacing w:val="40"/>
          <w:sz w:val="24"/>
        </w:rPr>
        <w:t xml:space="preserve"> </w:t>
      </w:r>
      <w:r>
        <w:rPr>
          <w:sz w:val="24"/>
        </w:rPr>
        <w:t>menghilankan</w:t>
      </w:r>
      <w:r>
        <w:rPr>
          <w:spacing w:val="40"/>
          <w:sz w:val="24"/>
        </w:rPr>
        <w:t xml:space="preserve"> </w:t>
      </w:r>
      <w:r>
        <w:rPr>
          <w:sz w:val="24"/>
        </w:rPr>
        <w:t>sumbu X,Y,Z pada kubus tersebut.</w:t>
      </w:r>
    </w:p>
    <w:p w14:paraId="63C351BA">
      <w:pPr>
        <w:spacing w:line="240" w:lineRule="auto"/>
        <w:ind w:left="2553" w:right="0" w:firstLine="0"/>
        <w:rPr>
          <w:sz w:val="20"/>
        </w:rPr>
      </w:pPr>
      <w:r>
        <w:rPr>
          <w:sz w:val="20"/>
        </w:rPr>
        <w:drawing>
          <wp:inline distT="0" distB="0" distL="0" distR="0">
            <wp:extent cx="3513455" cy="1777365"/>
            <wp:effectExtent l="0" t="0" r="0" b="0"/>
            <wp:docPr id="191" name="Image 191"/>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1" cstate="print"/>
                    <a:stretch>
                      <a:fillRect/>
                    </a:stretch>
                  </pic:blipFill>
                  <pic:spPr>
                    <a:xfrm>
                      <a:off x="0" y="0"/>
                      <a:ext cx="3513494" cy="1777555"/>
                    </a:xfrm>
                    <a:prstGeom prst="rect">
                      <a:avLst/>
                    </a:prstGeom>
                  </pic:spPr>
                </pic:pic>
              </a:graphicData>
            </a:graphic>
          </wp:inline>
        </w:drawing>
      </w:r>
    </w:p>
    <w:p w14:paraId="2C8316EA">
      <w:pPr>
        <w:pStyle w:val="5"/>
        <w:spacing w:before="29"/>
      </w:pPr>
    </w:p>
    <w:p w14:paraId="770FAEB3">
      <w:pPr>
        <w:pStyle w:val="2"/>
        <w:ind w:left="3120"/>
      </w:pPr>
      <w:r>
        <w:t>Gambar</w:t>
      </w:r>
      <w:r>
        <w:rPr>
          <w:spacing w:val="-4"/>
        </w:rPr>
        <w:t xml:space="preserve"> </w:t>
      </w:r>
      <w:r>
        <w:t>2.4</w:t>
      </w:r>
      <w:r>
        <w:rPr>
          <w:spacing w:val="-3"/>
        </w:rPr>
        <w:t xml:space="preserve"> </w:t>
      </w:r>
      <w:r>
        <w:t>Menghilangkan</w:t>
      </w:r>
      <w:r>
        <w:rPr>
          <w:spacing w:val="-3"/>
        </w:rPr>
        <w:t xml:space="preserve"> </w:t>
      </w:r>
      <w:r>
        <w:t>Sumbu</w:t>
      </w:r>
      <w:r>
        <w:rPr>
          <w:spacing w:val="-3"/>
        </w:rPr>
        <w:t xml:space="preserve"> </w:t>
      </w:r>
      <w:r>
        <w:t>dan</w:t>
      </w:r>
      <w:r>
        <w:rPr>
          <w:spacing w:val="-3"/>
        </w:rPr>
        <w:t xml:space="preserve"> </w:t>
      </w:r>
      <w:r>
        <w:rPr>
          <w:spacing w:val="-4"/>
        </w:rPr>
        <w:t>Alas</w:t>
      </w:r>
    </w:p>
    <w:p w14:paraId="436BDD89">
      <w:pPr>
        <w:pStyle w:val="2"/>
        <w:spacing w:after="0"/>
        <w:sectPr>
          <w:pgSz w:w="11910" w:h="16840"/>
          <w:pgMar w:top="1920" w:right="1275" w:bottom="280" w:left="1275" w:header="717" w:footer="0" w:gutter="0"/>
          <w:cols w:space="720" w:num="1"/>
        </w:sectPr>
      </w:pPr>
    </w:p>
    <w:p w14:paraId="7D1F198A">
      <w:pPr>
        <w:pStyle w:val="5"/>
        <w:spacing w:before="53"/>
        <w:rPr>
          <w:b/>
        </w:rPr>
      </w:pPr>
    </w:p>
    <w:p w14:paraId="51D99AFA">
      <w:pPr>
        <w:pStyle w:val="7"/>
        <w:numPr>
          <w:ilvl w:val="5"/>
          <w:numId w:val="10"/>
        </w:numPr>
        <w:tabs>
          <w:tab w:val="left" w:pos="2553"/>
        </w:tabs>
        <w:spacing w:before="0" w:after="0" w:line="480" w:lineRule="auto"/>
        <w:ind w:left="2553" w:right="423" w:hanging="360"/>
        <w:jc w:val="left"/>
        <w:rPr>
          <w:sz w:val="24"/>
        </w:rPr>
      </w:pPr>
      <w:r>
        <w:rPr>
          <w:sz w:val="24"/>
        </w:rPr>
        <w:drawing>
          <wp:anchor distT="0" distB="0" distL="0" distR="0" simplePos="0" relativeHeight="25176166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92" name="Image 192"/>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Untuk</w:t>
      </w:r>
      <w:r>
        <w:rPr>
          <w:spacing w:val="36"/>
          <w:sz w:val="24"/>
        </w:rPr>
        <w:t xml:space="preserve"> </w:t>
      </w:r>
      <w:r>
        <w:rPr>
          <w:sz w:val="24"/>
        </w:rPr>
        <w:t>membuat</w:t>
      </w:r>
      <w:r>
        <w:rPr>
          <w:spacing w:val="36"/>
          <w:sz w:val="24"/>
        </w:rPr>
        <w:t xml:space="preserve"> </w:t>
      </w:r>
      <w:r>
        <w:rPr>
          <w:sz w:val="24"/>
        </w:rPr>
        <w:t>jaring-jaring</w:t>
      </w:r>
      <w:r>
        <w:rPr>
          <w:spacing w:val="36"/>
          <w:sz w:val="24"/>
        </w:rPr>
        <w:t xml:space="preserve"> </w:t>
      </w:r>
      <w:r>
        <w:rPr>
          <w:sz w:val="24"/>
        </w:rPr>
        <w:t>pada</w:t>
      </w:r>
      <w:r>
        <w:rPr>
          <w:spacing w:val="34"/>
          <w:sz w:val="24"/>
        </w:rPr>
        <w:t xml:space="preserve"> </w:t>
      </w:r>
      <w:r>
        <w:rPr>
          <w:sz w:val="24"/>
        </w:rPr>
        <w:t>Kubus,</w:t>
      </w:r>
      <w:r>
        <w:rPr>
          <w:spacing w:val="35"/>
          <w:sz w:val="24"/>
        </w:rPr>
        <w:t xml:space="preserve"> </w:t>
      </w:r>
      <w:r>
        <w:rPr>
          <w:sz w:val="24"/>
        </w:rPr>
        <w:t>klik</w:t>
      </w:r>
      <w:r>
        <w:rPr>
          <w:spacing w:val="37"/>
          <w:sz w:val="24"/>
        </w:rPr>
        <w:t xml:space="preserve"> </w:t>
      </w:r>
      <w:r>
        <w:rPr>
          <w:sz w:val="24"/>
        </w:rPr>
        <w:t>menu</w:t>
      </w:r>
      <w:r>
        <w:rPr>
          <w:spacing w:val="36"/>
          <w:sz w:val="24"/>
        </w:rPr>
        <w:t xml:space="preserve"> </w:t>
      </w:r>
      <w:r>
        <w:rPr>
          <w:i/>
          <w:sz w:val="24"/>
        </w:rPr>
        <w:t>Net</w:t>
      </w:r>
      <w:r>
        <w:rPr>
          <w:sz w:val="24"/>
        </w:rPr>
        <w:t>.</w:t>
      </w:r>
      <w:r>
        <w:rPr>
          <w:spacing w:val="35"/>
          <w:sz w:val="24"/>
        </w:rPr>
        <w:t xml:space="preserve"> </w:t>
      </w:r>
      <w:r>
        <w:rPr>
          <w:sz w:val="24"/>
        </w:rPr>
        <w:t>Lalu klik di alas kubus untuk membentuk Jaring-jaring Kubus</w:t>
      </w:r>
    </w:p>
    <w:p w14:paraId="67181457">
      <w:pPr>
        <w:spacing w:line="240" w:lineRule="auto"/>
        <w:ind w:left="2553" w:right="0" w:firstLine="0"/>
        <w:rPr>
          <w:sz w:val="20"/>
        </w:rPr>
      </w:pPr>
      <w:r>
        <w:rPr>
          <w:sz w:val="20"/>
        </w:rPr>
        <w:drawing>
          <wp:inline distT="0" distB="0" distL="0" distR="0">
            <wp:extent cx="3533775" cy="1777365"/>
            <wp:effectExtent l="0" t="0" r="0" b="0"/>
            <wp:docPr id="193" name="Image 193"/>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2" cstate="print"/>
                    <a:stretch>
                      <a:fillRect/>
                    </a:stretch>
                  </pic:blipFill>
                  <pic:spPr>
                    <a:xfrm>
                      <a:off x="0" y="0"/>
                      <a:ext cx="3533976" cy="1777555"/>
                    </a:xfrm>
                    <a:prstGeom prst="rect">
                      <a:avLst/>
                    </a:prstGeom>
                  </pic:spPr>
                </pic:pic>
              </a:graphicData>
            </a:graphic>
          </wp:inline>
        </w:drawing>
      </w:r>
    </w:p>
    <w:p w14:paraId="6ECC7504">
      <w:pPr>
        <w:pStyle w:val="5"/>
        <w:spacing w:before="24"/>
      </w:pPr>
    </w:p>
    <w:p w14:paraId="3F0795B6">
      <w:pPr>
        <w:pStyle w:val="2"/>
        <w:spacing w:before="1"/>
        <w:ind w:left="3545"/>
      </w:pPr>
      <w:r>
        <w:t>Gambar</w:t>
      </w:r>
      <w:r>
        <w:rPr>
          <w:spacing w:val="-2"/>
        </w:rPr>
        <w:t xml:space="preserve"> </w:t>
      </w:r>
      <w:r>
        <w:t>2.5</w:t>
      </w:r>
      <w:r>
        <w:rPr>
          <w:spacing w:val="-1"/>
        </w:rPr>
        <w:t xml:space="preserve"> </w:t>
      </w:r>
      <w:r>
        <w:t>Jaring-jaring</w:t>
      </w:r>
      <w:r>
        <w:rPr>
          <w:spacing w:val="-1"/>
        </w:rPr>
        <w:t xml:space="preserve"> </w:t>
      </w:r>
      <w:r>
        <w:rPr>
          <w:spacing w:val="-4"/>
        </w:rPr>
        <w:t>Kubus</w:t>
      </w:r>
    </w:p>
    <w:p w14:paraId="785C1DC0">
      <w:pPr>
        <w:pStyle w:val="5"/>
        <w:rPr>
          <w:b/>
        </w:rPr>
      </w:pPr>
    </w:p>
    <w:p w14:paraId="4C18DAA4">
      <w:pPr>
        <w:pStyle w:val="7"/>
        <w:numPr>
          <w:ilvl w:val="5"/>
          <w:numId w:val="10"/>
        </w:numPr>
        <w:tabs>
          <w:tab w:val="left" w:pos="2411"/>
        </w:tabs>
        <w:spacing w:before="0" w:after="0" w:line="480" w:lineRule="auto"/>
        <w:ind w:left="2411" w:right="421" w:hanging="360"/>
        <w:jc w:val="both"/>
        <w:rPr>
          <w:sz w:val="24"/>
        </w:rPr>
      </w:pPr>
      <w:r>
        <w:rPr>
          <w:sz w:val="24"/>
        </w:rPr>
        <w:t xml:space="preserve">Dan untuk membuat animasi kubus, hapus kubus yang ada di tengah jaring-jaring tersebut dengan cara klik kanan pada bagian-bagian kubus yang ada ditengah, dan klik show objek, lalu klik kanan pada garis hitam di sumbu. Lalu klik </w:t>
      </w:r>
      <w:r>
        <w:rPr>
          <w:i/>
          <w:sz w:val="24"/>
        </w:rPr>
        <w:t>Animation</w:t>
      </w:r>
      <w:r>
        <w:rPr>
          <w:sz w:val="24"/>
        </w:rPr>
        <w:t>, maka otomatis jaring-jaring kubus akan bergerak dengan sendirinya.</w:t>
      </w:r>
    </w:p>
    <w:p w14:paraId="64F069A5">
      <w:pPr>
        <w:spacing w:line="240" w:lineRule="auto"/>
        <w:ind w:left="2553" w:right="0" w:firstLine="0"/>
        <w:rPr>
          <w:sz w:val="20"/>
        </w:rPr>
      </w:pPr>
      <w:r>
        <w:rPr>
          <w:sz w:val="20"/>
        </w:rPr>
        <w:drawing>
          <wp:inline distT="0" distB="0" distL="0" distR="0">
            <wp:extent cx="3376930" cy="1703705"/>
            <wp:effectExtent l="0" t="0" r="0" b="0"/>
            <wp:docPr id="194" name="Image 194"/>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3" cstate="print"/>
                    <a:stretch>
                      <a:fillRect/>
                    </a:stretch>
                  </pic:blipFill>
                  <pic:spPr>
                    <a:xfrm>
                      <a:off x="0" y="0"/>
                      <a:ext cx="3377555" cy="1703832"/>
                    </a:xfrm>
                    <a:prstGeom prst="rect">
                      <a:avLst/>
                    </a:prstGeom>
                  </pic:spPr>
                </pic:pic>
              </a:graphicData>
            </a:graphic>
          </wp:inline>
        </w:drawing>
      </w:r>
    </w:p>
    <w:p w14:paraId="5805AFCF">
      <w:pPr>
        <w:pStyle w:val="5"/>
        <w:spacing w:before="21"/>
      </w:pPr>
    </w:p>
    <w:p w14:paraId="72FEAD49">
      <w:pPr>
        <w:pStyle w:val="2"/>
        <w:ind w:left="2553"/>
      </w:pPr>
      <w:r>
        <w:t>Gambar</w:t>
      </w:r>
      <w:r>
        <w:rPr>
          <w:spacing w:val="-3"/>
        </w:rPr>
        <w:t xml:space="preserve"> </w:t>
      </w:r>
      <w:r>
        <w:t>2.6</w:t>
      </w:r>
      <w:r>
        <w:rPr>
          <w:spacing w:val="-1"/>
        </w:rPr>
        <w:t xml:space="preserve"> </w:t>
      </w:r>
      <w:r>
        <w:t>Animasi</w:t>
      </w:r>
      <w:r>
        <w:rPr>
          <w:spacing w:val="-3"/>
        </w:rPr>
        <w:t xml:space="preserve"> </w:t>
      </w:r>
      <w:r>
        <w:t>Bergerak</w:t>
      </w:r>
      <w:r>
        <w:rPr>
          <w:spacing w:val="-2"/>
        </w:rPr>
        <w:t xml:space="preserve"> </w:t>
      </w:r>
      <w:r>
        <w:t>pada</w:t>
      </w:r>
      <w:r>
        <w:rPr>
          <w:spacing w:val="-1"/>
        </w:rPr>
        <w:t xml:space="preserve"> </w:t>
      </w:r>
      <w:r>
        <w:t>Jaring-jaring</w:t>
      </w:r>
      <w:r>
        <w:rPr>
          <w:spacing w:val="-1"/>
        </w:rPr>
        <w:t xml:space="preserve"> </w:t>
      </w:r>
      <w:r>
        <w:rPr>
          <w:spacing w:val="-2"/>
        </w:rPr>
        <w:t>Kubus</w:t>
      </w:r>
    </w:p>
    <w:p w14:paraId="0EB15D40">
      <w:pPr>
        <w:pStyle w:val="5"/>
        <w:rPr>
          <w:b/>
        </w:rPr>
      </w:pPr>
    </w:p>
    <w:p w14:paraId="475201C4">
      <w:pPr>
        <w:spacing w:before="0"/>
        <w:ind w:left="2051" w:right="0" w:firstLine="0"/>
        <w:jc w:val="left"/>
        <w:rPr>
          <w:b/>
          <w:sz w:val="24"/>
        </w:rPr>
      </w:pPr>
      <w:r>
        <w:rPr>
          <w:b/>
          <w:sz w:val="24"/>
        </w:rPr>
        <w:t>3)</w:t>
      </w:r>
      <w:r>
        <w:rPr>
          <w:b/>
          <w:spacing w:val="70"/>
          <w:w w:val="150"/>
          <w:sz w:val="24"/>
        </w:rPr>
        <w:t xml:space="preserve"> </w:t>
      </w:r>
      <w:r>
        <w:rPr>
          <w:b/>
          <w:spacing w:val="-2"/>
          <w:sz w:val="24"/>
        </w:rPr>
        <w:t>Balok</w:t>
      </w:r>
    </w:p>
    <w:p w14:paraId="724A7CA9">
      <w:pPr>
        <w:pStyle w:val="5"/>
        <w:rPr>
          <w:b/>
        </w:rPr>
      </w:pPr>
    </w:p>
    <w:p w14:paraId="14E95BE2">
      <w:pPr>
        <w:pStyle w:val="5"/>
        <w:tabs>
          <w:tab w:val="left" w:pos="2925"/>
          <w:tab w:val="left" w:pos="4156"/>
          <w:tab w:val="left" w:pos="4904"/>
          <w:tab w:val="left" w:pos="5823"/>
          <w:tab w:val="left" w:pos="6727"/>
          <w:tab w:val="left" w:pos="8076"/>
        </w:tabs>
        <w:spacing w:line="480" w:lineRule="auto"/>
        <w:ind w:left="2126" w:right="420" w:firstLine="285"/>
      </w:pPr>
      <w:r>
        <w:t>Membuat</w:t>
      </w:r>
      <w:r>
        <w:rPr>
          <w:spacing w:val="80"/>
        </w:rPr>
        <w:t xml:space="preserve"> </w:t>
      </w:r>
      <w:r>
        <w:t>balok</w:t>
      </w:r>
      <w:r>
        <w:rPr>
          <w:spacing w:val="80"/>
        </w:rPr>
        <w:t xml:space="preserve"> </w:t>
      </w:r>
      <w:r>
        <w:t>serupa</w:t>
      </w:r>
      <w:r>
        <w:rPr>
          <w:spacing w:val="80"/>
        </w:rPr>
        <w:t xml:space="preserve"> </w:t>
      </w:r>
      <w:r>
        <w:t>halnya</w:t>
      </w:r>
      <w:r>
        <w:rPr>
          <w:spacing w:val="80"/>
        </w:rPr>
        <w:t xml:space="preserve"> </w:t>
      </w:r>
      <w:r>
        <w:t>dengan</w:t>
      </w:r>
      <w:r>
        <w:rPr>
          <w:spacing w:val="80"/>
        </w:rPr>
        <w:t xml:space="preserve"> </w:t>
      </w:r>
      <w:r>
        <w:t>membuat</w:t>
      </w:r>
      <w:r>
        <w:rPr>
          <w:spacing w:val="80"/>
        </w:rPr>
        <w:t xml:space="preserve"> </w:t>
      </w:r>
      <w:r>
        <w:t>kubus,</w:t>
      </w:r>
      <w:r>
        <w:rPr>
          <w:spacing w:val="80"/>
        </w:rPr>
        <w:t xml:space="preserve"> </w:t>
      </w:r>
      <w:r>
        <w:t xml:space="preserve">tetapi </w:t>
      </w:r>
      <w:r>
        <w:rPr>
          <w:spacing w:val="-4"/>
        </w:rPr>
        <w:t>dalam</w:t>
      </w:r>
      <w:r>
        <w:tab/>
      </w:r>
      <w:r>
        <w:rPr>
          <w:spacing w:val="-2"/>
        </w:rPr>
        <w:t>prosesnya,</w:t>
      </w:r>
      <w:r>
        <w:tab/>
      </w:r>
      <w:r>
        <w:rPr>
          <w:spacing w:val="-4"/>
        </w:rPr>
        <w:t>balok</w:t>
      </w:r>
      <w:r>
        <w:tab/>
      </w:r>
      <w:r>
        <w:rPr>
          <w:spacing w:val="-2"/>
        </w:rPr>
        <w:t>diawali</w:t>
      </w:r>
      <w:r>
        <w:tab/>
      </w:r>
      <w:r>
        <w:rPr>
          <w:spacing w:val="-2"/>
        </w:rPr>
        <w:t>dengan</w:t>
      </w:r>
      <w:r>
        <w:tab/>
      </w:r>
      <w:r>
        <w:rPr>
          <w:spacing w:val="-2"/>
        </w:rPr>
        <w:t>membentuk</w:t>
      </w:r>
      <w:r>
        <w:tab/>
      </w:r>
      <w:r>
        <w:t>titik-</w:t>
      </w:r>
      <w:r>
        <w:rPr>
          <w:spacing w:val="-2"/>
        </w:rPr>
        <w:t>titik</w:t>
      </w:r>
    </w:p>
    <w:p w14:paraId="60344746">
      <w:pPr>
        <w:pStyle w:val="5"/>
        <w:spacing w:after="0" w:line="480" w:lineRule="auto"/>
        <w:sectPr>
          <w:pgSz w:w="11910" w:h="16840"/>
          <w:pgMar w:top="1920" w:right="1275" w:bottom="280" w:left="1275" w:header="717" w:footer="0" w:gutter="0"/>
          <w:cols w:space="720" w:num="1"/>
        </w:sectPr>
      </w:pPr>
    </w:p>
    <w:p w14:paraId="0C9E4A4C">
      <w:pPr>
        <w:pStyle w:val="5"/>
        <w:spacing w:before="53"/>
      </w:pPr>
    </w:p>
    <w:p w14:paraId="30C09860">
      <w:pPr>
        <w:pStyle w:val="5"/>
        <w:spacing w:line="480" w:lineRule="auto"/>
        <w:ind w:left="2126" w:right="424"/>
      </w:pPr>
      <w:r>
        <w:t>membentuk persegi panjang sebelum menjadi balok. Berikut langkah-langkah membuat Balok pada Media Pembelajaran GeoGebra :</w:t>
      </w:r>
    </w:p>
    <w:p w14:paraId="6914A616">
      <w:pPr>
        <w:pStyle w:val="7"/>
        <w:numPr>
          <w:ilvl w:val="0"/>
          <w:numId w:val="11"/>
        </w:numPr>
        <w:tabs>
          <w:tab w:val="left" w:pos="2126"/>
        </w:tabs>
        <w:spacing w:before="0" w:after="0" w:line="480" w:lineRule="auto"/>
        <w:ind w:left="2126" w:right="427" w:hanging="425"/>
        <w:jc w:val="left"/>
        <w:rPr>
          <w:sz w:val="24"/>
        </w:rPr>
      </w:pPr>
      <w:r>
        <w:rPr>
          <w:sz w:val="24"/>
        </w:rPr>
        <w:t>Jalankan</w:t>
      </w:r>
      <w:r>
        <w:rPr>
          <w:spacing w:val="40"/>
          <w:sz w:val="24"/>
        </w:rPr>
        <w:t xml:space="preserve"> </w:t>
      </w:r>
      <w:r>
        <w:rPr>
          <w:sz w:val="24"/>
        </w:rPr>
        <w:t>aplikasi</w:t>
      </w:r>
      <w:r>
        <w:rPr>
          <w:spacing w:val="40"/>
          <w:sz w:val="24"/>
        </w:rPr>
        <w:t xml:space="preserve"> </w:t>
      </w:r>
      <w:r>
        <w:rPr>
          <w:sz w:val="24"/>
        </w:rPr>
        <w:t>GeoGebra</w:t>
      </w:r>
      <w:r>
        <w:rPr>
          <w:spacing w:val="40"/>
          <w:sz w:val="24"/>
        </w:rPr>
        <w:t xml:space="preserve"> </w:t>
      </w:r>
      <w:r>
        <w:rPr>
          <w:sz w:val="24"/>
        </w:rPr>
        <w:t>Classic</w:t>
      </w:r>
      <w:r>
        <w:rPr>
          <w:spacing w:val="40"/>
          <w:sz w:val="24"/>
        </w:rPr>
        <w:t xml:space="preserve"> </w:t>
      </w:r>
      <w:r>
        <w:rPr>
          <w:sz w:val="24"/>
        </w:rPr>
        <w:t>atau</w:t>
      </w:r>
      <w:r>
        <w:rPr>
          <w:spacing w:val="40"/>
          <w:sz w:val="24"/>
        </w:rPr>
        <w:t xml:space="preserve"> </w:t>
      </w:r>
      <w:r>
        <w:rPr>
          <w:sz w:val="24"/>
        </w:rPr>
        <w:t>buka</w:t>
      </w:r>
      <w:r>
        <w:rPr>
          <w:spacing w:val="40"/>
          <w:sz w:val="24"/>
        </w:rPr>
        <w:t xml:space="preserve"> </w:t>
      </w:r>
      <w:r>
        <w:rPr>
          <w:sz w:val="24"/>
        </w:rPr>
        <w:t>di</w:t>
      </w:r>
      <w:r>
        <w:rPr>
          <w:spacing w:val="40"/>
          <w:sz w:val="24"/>
        </w:rPr>
        <w:t xml:space="preserve"> </w:t>
      </w:r>
      <w:r>
        <w:rPr>
          <w:sz w:val="24"/>
        </w:rPr>
        <w:t>browser</w:t>
      </w:r>
      <w:r>
        <w:rPr>
          <w:spacing w:val="40"/>
          <w:sz w:val="24"/>
        </w:rPr>
        <w:t xml:space="preserve"> </w:t>
      </w:r>
      <w:r>
        <w:rPr>
          <w:sz w:val="24"/>
        </w:rPr>
        <w:t xml:space="preserve">melalui </w:t>
      </w:r>
      <w:r>
        <w:fldChar w:fldCharType="begin"/>
      </w:r>
      <w:r>
        <w:instrText xml:space="preserve"> HYPERLINK "https://www.geogebra.org/classic" \h </w:instrText>
      </w:r>
      <w:r>
        <w:fldChar w:fldCharType="separate"/>
      </w:r>
      <w:r>
        <w:rPr>
          <w:color w:val="0000FF"/>
          <w:spacing w:val="-2"/>
          <w:sz w:val="24"/>
          <w:u w:val="single" w:color="0000FF"/>
        </w:rPr>
        <w:t>https://www.geogebra.org/classic</w:t>
      </w:r>
      <w:r>
        <w:rPr>
          <w:color w:val="0000FF"/>
          <w:spacing w:val="-2"/>
          <w:sz w:val="24"/>
          <w:u w:val="single" w:color="0000FF"/>
        </w:rPr>
        <w:fldChar w:fldCharType="end"/>
      </w:r>
    </w:p>
    <w:p w14:paraId="67450BA1">
      <w:pPr>
        <w:pStyle w:val="7"/>
        <w:numPr>
          <w:ilvl w:val="0"/>
          <w:numId w:val="11"/>
        </w:numPr>
        <w:tabs>
          <w:tab w:val="left" w:pos="2126"/>
        </w:tabs>
        <w:spacing w:before="0" w:after="0" w:line="480" w:lineRule="auto"/>
        <w:ind w:left="2126" w:right="428" w:hanging="533"/>
        <w:jc w:val="left"/>
        <w:rPr>
          <w:sz w:val="24"/>
        </w:rPr>
      </w:pPr>
      <w:r>
        <w:rPr>
          <w:sz w:val="24"/>
        </w:rPr>
        <w:drawing>
          <wp:anchor distT="0" distB="0" distL="0" distR="0" simplePos="0" relativeHeight="25176268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95" name="Image 195"/>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Klik</w:t>
      </w:r>
      <w:r>
        <w:rPr>
          <w:spacing w:val="-2"/>
          <w:sz w:val="24"/>
        </w:rPr>
        <w:t xml:space="preserve"> </w:t>
      </w:r>
      <w:r>
        <w:rPr>
          <w:sz w:val="24"/>
        </w:rPr>
        <w:t>menu</w:t>
      </w:r>
      <w:r>
        <w:rPr>
          <w:spacing w:val="-2"/>
          <w:sz w:val="24"/>
        </w:rPr>
        <w:t xml:space="preserve"> </w:t>
      </w:r>
      <w:r>
        <w:rPr>
          <w:i/>
          <w:sz w:val="24"/>
        </w:rPr>
        <w:t>Polygon</w:t>
      </w:r>
      <w:r>
        <w:rPr>
          <w:sz w:val="24"/>
        </w:rPr>
        <w:t>,</w:t>
      </w:r>
      <w:r>
        <w:rPr>
          <w:spacing w:val="-2"/>
          <w:sz w:val="24"/>
        </w:rPr>
        <w:t xml:space="preserve"> </w:t>
      </w:r>
      <w:r>
        <w:rPr>
          <w:sz w:val="24"/>
        </w:rPr>
        <w:t>lalu</w:t>
      </w:r>
      <w:r>
        <w:rPr>
          <w:spacing w:val="-2"/>
          <w:sz w:val="24"/>
        </w:rPr>
        <w:t xml:space="preserve"> </w:t>
      </w:r>
      <w:r>
        <w:rPr>
          <w:sz w:val="24"/>
        </w:rPr>
        <w:t>buat</w:t>
      </w:r>
      <w:r>
        <w:rPr>
          <w:spacing w:val="-1"/>
          <w:sz w:val="24"/>
        </w:rPr>
        <w:t xml:space="preserve"> </w:t>
      </w:r>
      <w:r>
        <w:rPr>
          <w:sz w:val="24"/>
        </w:rPr>
        <w:t>titik</w:t>
      </w:r>
      <w:r>
        <w:rPr>
          <w:spacing w:val="-2"/>
          <w:sz w:val="24"/>
        </w:rPr>
        <w:t xml:space="preserve"> </w:t>
      </w:r>
      <w:r>
        <w:rPr>
          <w:sz w:val="24"/>
        </w:rPr>
        <w:t>di</w:t>
      </w:r>
      <w:r>
        <w:rPr>
          <w:spacing w:val="-2"/>
          <w:sz w:val="24"/>
        </w:rPr>
        <w:t xml:space="preserve"> </w:t>
      </w:r>
      <w:r>
        <w:rPr>
          <w:sz w:val="24"/>
        </w:rPr>
        <w:t>sumbu</w:t>
      </w:r>
      <w:r>
        <w:rPr>
          <w:spacing w:val="-2"/>
          <w:sz w:val="24"/>
        </w:rPr>
        <w:t xml:space="preserve"> </w:t>
      </w:r>
      <w:r>
        <w:rPr>
          <w:sz w:val="24"/>
        </w:rPr>
        <w:t>untuk</w:t>
      </w:r>
      <w:r>
        <w:rPr>
          <w:spacing w:val="-4"/>
          <w:sz w:val="24"/>
        </w:rPr>
        <w:t xml:space="preserve"> </w:t>
      </w:r>
      <w:r>
        <w:rPr>
          <w:sz w:val="24"/>
        </w:rPr>
        <w:t>membentuk</w:t>
      </w:r>
      <w:r>
        <w:rPr>
          <w:spacing w:val="-2"/>
          <w:sz w:val="24"/>
        </w:rPr>
        <w:t xml:space="preserve"> </w:t>
      </w:r>
      <w:r>
        <w:rPr>
          <w:sz w:val="24"/>
        </w:rPr>
        <w:t xml:space="preserve">persegi </w:t>
      </w:r>
      <w:r>
        <w:rPr>
          <w:spacing w:val="-2"/>
          <w:sz w:val="24"/>
        </w:rPr>
        <w:t>panjang.</w:t>
      </w:r>
    </w:p>
    <w:p w14:paraId="23283CE8">
      <w:pPr>
        <w:spacing w:line="240" w:lineRule="auto"/>
        <w:ind w:left="2127" w:right="0" w:firstLine="0"/>
        <w:rPr>
          <w:sz w:val="20"/>
        </w:rPr>
      </w:pPr>
      <w:r>
        <w:rPr>
          <w:sz w:val="20"/>
        </w:rPr>
        <w:drawing>
          <wp:inline distT="0" distB="0" distL="0" distR="0">
            <wp:extent cx="3423920" cy="1711960"/>
            <wp:effectExtent l="0" t="0" r="0" b="0"/>
            <wp:docPr id="196" name="Image 196"/>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4" cstate="print"/>
                    <a:stretch>
                      <a:fillRect/>
                    </a:stretch>
                  </pic:blipFill>
                  <pic:spPr>
                    <a:xfrm>
                      <a:off x="0" y="0"/>
                      <a:ext cx="3423921" cy="1712023"/>
                    </a:xfrm>
                    <a:prstGeom prst="rect">
                      <a:avLst/>
                    </a:prstGeom>
                  </pic:spPr>
                </pic:pic>
              </a:graphicData>
            </a:graphic>
          </wp:inline>
        </w:drawing>
      </w:r>
    </w:p>
    <w:p w14:paraId="6D8BF25A">
      <w:pPr>
        <w:pStyle w:val="5"/>
        <w:spacing w:before="32"/>
      </w:pPr>
    </w:p>
    <w:p w14:paraId="0F15A9AF">
      <w:pPr>
        <w:pStyle w:val="2"/>
        <w:ind w:left="636" w:right="501"/>
        <w:jc w:val="center"/>
      </w:pPr>
      <w:r>
        <w:t>Gambar</w:t>
      </w:r>
      <w:r>
        <w:rPr>
          <w:spacing w:val="-2"/>
        </w:rPr>
        <w:t xml:space="preserve"> </w:t>
      </w:r>
      <w:r>
        <w:t>2.7</w:t>
      </w:r>
      <w:r>
        <w:rPr>
          <w:spacing w:val="-1"/>
        </w:rPr>
        <w:t xml:space="preserve"> </w:t>
      </w:r>
      <w:r>
        <w:t>Alas</w:t>
      </w:r>
      <w:r>
        <w:rPr>
          <w:spacing w:val="-1"/>
        </w:rPr>
        <w:t xml:space="preserve"> </w:t>
      </w:r>
      <w:r>
        <w:rPr>
          <w:spacing w:val="-4"/>
        </w:rPr>
        <w:t>Balok</w:t>
      </w:r>
    </w:p>
    <w:p w14:paraId="41E370F7">
      <w:pPr>
        <w:pStyle w:val="5"/>
        <w:rPr>
          <w:b/>
        </w:rPr>
      </w:pPr>
    </w:p>
    <w:p w14:paraId="2647FDAA">
      <w:pPr>
        <w:pStyle w:val="7"/>
        <w:numPr>
          <w:ilvl w:val="0"/>
          <w:numId w:val="11"/>
        </w:numPr>
        <w:tabs>
          <w:tab w:val="left" w:pos="2126"/>
        </w:tabs>
        <w:spacing w:before="0" w:after="0" w:line="480" w:lineRule="auto"/>
        <w:ind w:left="2126" w:right="426" w:hanging="533"/>
        <w:jc w:val="left"/>
        <w:rPr>
          <w:sz w:val="24"/>
        </w:rPr>
      </w:pPr>
      <w:r>
        <w:rPr>
          <w:sz w:val="24"/>
        </w:rPr>
        <w:t xml:space="preserve">Klik 3D, dan klik menu </w:t>
      </w:r>
      <w:r>
        <w:rPr>
          <w:i/>
          <w:sz w:val="24"/>
        </w:rPr>
        <w:t>Extrude to prism</w:t>
      </w:r>
      <w:r>
        <w:rPr>
          <w:sz w:val="24"/>
        </w:rPr>
        <w:t>. Klik persegi panjang, lalu</w:t>
      </w:r>
      <w:r>
        <w:rPr>
          <w:spacing w:val="40"/>
          <w:sz w:val="24"/>
        </w:rPr>
        <w:t xml:space="preserve"> </w:t>
      </w:r>
      <w:r>
        <w:rPr>
          <w:sz w:val="24"/>
        </w:rPr>
        <w:t>ketik 1 untuk membuat tinggi balok.</w:t>
      </w:r>
    </w:p>
    <w:p w14:paraId="1AC3A5A4">
      <w:pPr>
        <w:spacing w:line="240" w:lineRule="auto"/>
        <w:ind w:left="2127" w:right="0" w:firstLine="0"/>
        <w:rPr>
          <w:sz w:val="20"/>
        </w:rPr>
      </w:pPr>
      <w:r>
        <w:rPr>
          <w:sz w:val="20"/>
        </w:rPr>
        <w:drawing>
          <wp:inline distT="0" distB="0" distL="0" distR="0">
            <wp:extent cx="3476625" cy="1747520"/>
            <wp:effectExtent l="0" t="0" r="0" b="0"/>
            <wp:docPr id="197" name="Image 197"/>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5" cstate="print"/>
                    <a:stretch>
                      <a:fillRect/>
                    </a:stretch>
                  </pic:blipFill>
                  <pic:spPr>
                    <a:xfrm>
                      <a:off x="0" y="0"/>
                      <a:ext cx="3476957" cy="1747647"/>
                    </a:xfrm>
                    <a:prstGeom prst="rect">
                      <a:avLst/>
                    </a:prstGeom>
                  </pic:spPr>
                </pic:pic>
              </a:graphicData>
            </a:graphic>
          </wp:inline>
        </w:drawing>
      </w:r>
    </w:p>
    <w:p w14:paraId="086768FE">
      <w:pPr>
        <w:pStyle w:val="2"/>
        <w:spacing w:before="254"/>
        <w:ind w:left="565" w:right="658"/>
        <w:jc w:val="center"/>
      </w:pPr>
      <w:r>
        <w:t>Gambar</w:t>
      </w:r>
      <w:r>
        <w:rPr>
          <w:spacing w:val="-1"/>
        </w:rPr>
        <w:t xml:space="preserve"> </w:t>
      </w:r>
      <w:r>
        <w:t>2.8</w:t>
      </w:r>
      <w:r>
        <w:rPr>
          <w:spacing w:val="1"/>
        </w:rPr>
        <w:t xml:space="preserve"> </w:t>
      </w:r>
      <w:r>
        <w:rPr>
          <w:spacing w:val="-4"/>
        </w:rPr>
        <w:t>Balok</w:t>
      </w:r>
    </w:p>
    <w:p w14:paraId="54685F5D">
      <w:pPr>
        <w:pStyle w:val="5"/>
        <w:rPr>
          <w:b/>
        </w:rPr>
      </w:pPr>
    </w:p>
    <w:p w14:paraId="0EE3C975">
      <w:pPr>
        <w:pStyle w:val="7"/>
        <w:numPr>
          <w:ilvl w:val="0"/>
          <w:numId w:val="11"/>
        </w:numPr>
        <w:tabs>
          <w:tab w:val="left" w:pos="2126"/>
        </w:tabs>
        <w:spacing w:before="0" w:after="0" w:line="480" w:lineRule="auto"/>
        <w:ind w:left="2126" w:right="427" w:hanging="533"/>
        <w:jc w:val="left"/>
        <w:rPr>
          <w:sz w:val="24"/>
        </w:rPr>
      </w:pPr>
      <w:r>
        <w:rPr>
          <w:sz w:val="24"/>
        </w:rPr>
        <w:t>Untuk membuat animasi, sama halnya dengan kubus, hilangkan dulu sumbunya</w:t>
      </w:r>
      <w:r>
        <w:rPr>
          <w:spacing w:val="71"/>
          <w:w w:val="150"/>
          <w:sz w:val="24"/>
        </w:rPr>
        <w:t xml:space="preserve"> </w:t>
      </w:r>
      <w:r>
        <w:rPr>
          <w:sz w:val="24"/>
        </w:rPr>
        <w:t>lalu</w:t>
      </w:r>
      <w:r>
        <w:rPr>
          <w:spacing w:val="72"/>
          <w:w w:val="150"/>
          <w:sz w:val="24"/>
        </w:rPr>
        <w:t xml:space="preserve"> </w:t>
      </w:r>
      <w:r>
        <w:rPr>
          <w:sz w:val="24"/>
        </w:rPr>
        <w:t>klik</w:t>
      </w:r>
      <w:r>
        <w:rPr>
          <w:spacing w:val="72"/>
          <w:w w:val="150"/>
          <w:sz w:val="24"/>
        </w:rPr>
        <w:t xml:space="preserve"> </w:t>
      </w:r>
      <w:r>
        <w:rPr>
          <w:sz w:val="24"/>
        </w:rPr>
        <w:t>menu</w:t>
      </w:r>
      <w:r>
        <w:rPr>
          <w:spacing w:val="73"/>
          <w:w w:val="150"/>
          <w:sz w:val="24"/>
        </w:rPr>
        <w:t xml:space="preserve"> </w:t>
      </w:r>
      <w:r>
        <w:rPr>
          <w:i/>
          <w:sz w:val="24"/>
        </w:rPr>
        <w:t>Net</w:t>
      </w:r>
      <w:r>
        <w:rPr>
          <w:sz w:val="24"/>
        </w:rPr>
        <w:t>.</w:t>
      </w:r>
      <w:r>
        <w:rPr>
          <w:spacing w:val="72"/>
          <w:w w:val="150"/>
          <w:sz w:val="24"/>
        </w:rPr>
        <w:t xml:space="preserve"> </w:t>
      </w:r>
      <w:r>
        <w:rPr>
          <w:sz w:val="24"/>
        </w:rPr>
        <w:t>Lalu</w:t>
      </w:r>
      <w:r>
        <w:rPr>
          <w:spacing w:val="75"/>
          <w:w w:val="150"/>
          <w:sz w:val="24"/>
        </w:rPr>
        <w:t xml:space="preserve"> </w:t>
      </w:r>
      <w:r>
        <w:rPr>
          <w:sz w:val="24"/>
        </w:rPr>
        <w:t>klik</w:t>
      </w:r>
      <w:r>
        <w:rPr>
          <w:spacing w:val="72"/>
          <w:w w:val="150"/>
          <w:sz w:val="24"/>
        </w:rPr>
        <w:t xml:space="preserve"> </w:t>
      </w:r>
      <w:r>
        <w:rPr>
          <w:sz w:val="24"/>
        </w:rPr>
        <w:t>di</w:t>
      </w:r>
      <w:r>
        <w:rPr>
          <w:spacing w:val="72"/>
          <w:w w:val="150"/>
          <w:sz w:val="24"/>
        </w:rPr>
        <w:t xml:space="preserve"> </w:t>
      </w:r>
      <w:r>
        <w:rPr>
          <w:sz w:val="24"/>
        </w:rPr>
        <w:t>alas</w:t>
      </w:r>
      <w:r>
        <w:rPr>
          <w:spacing w:val="72"/>
          <w:w w:val="150"/>
          <w:sz w:val="24"/>
        </w:rPr>
        <w:t xml:space="preserve"> </w:t>
      </w:r>
      <w:r>
        <w:rPr>
          <w:sz w:val="24"/>
        </w:rPr>
        <w:t>Balok</w:t>
      </w:r>
      <w:r>
        <w:rPr>
          <w:spacing w:val="72"/>
          <w:w w:val="150"/>
          <w:sz w:val="24"/>
        </w:rPr>
        <w:t xml:space="preserve"> </w:t>
      </w:r>
      <w:r>
        <w:rPr>
          <w:sz w:val="24"/>
        </w:rPr>
        <w:t>untuk</w:t>
      </w:r>
    </w:p>
    <w:p w14:paraId="1E4BCE97">
      <w:pPr>
        <w:pStyle w:val="7"/>
        <w:spacing w:after="0" w:line="480" w:lineRule="auto"/>
        <w:jc w:val="left"/>
        <w:rPr>
          <w:sz w:val="24"/>
        </w:rPr>
        <w:sectPr>
          <w:pgSz w:w="11910" w:h="16840"/>
          <w:pgMar w:top="1920" w:right="1275" w:bottom="280" w:left="1275" w:header="717" w:footer="0" w:gutter="0"/>
          <w:cols w:space="720" w:num="1"/>
        </w:sectPr>
      </w:pPr>
    </w:p>
    <w:p w14:paraId="2C758701">
      <w:pPr>
        <w:pStyle w:val="5"/>
        <w:spacing w:before="53"/>
      </w:pPr>
    </w:p>
    <w:p w14:paraId="3415A772">
      <w:pPr>
        <w:pStyle w:val="5"/>
        <w:spacing w:line="480" w:lineRule="auto"/>
        <w:ind w:left="2126" w:right="423"/>
        <w:jc w:val="both"/>
      </w:pPr>
      <w:r>
        <w:drawing>
          <wp:anchor distT="0" distB="0" distL="0" distR="0" simplePos="0" relativeHeight="251762688"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98" name="Image 198"/>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7" cstate="print"/>
                    <a:stretch>
                      <a:fillRect/>
                    </a:stretch>
                  </pic:blipFill>
                  <pic:spPr>
                    <a:xfrm>
                      <a:off x="0" y="0"/>
                      <a:ext cx="4667249" cy="4591049"/>
                    </a:xfrm>
                    <a:prstGeom prst="rect">
                      <a:avLst/>
                    </a:prstGeom>
                  </pic:spPr>
                </pic:pic>
              </a:graphicData>
            </a:graphic>
          </wp:anchor>
        </w:drawing>
      </w:r>
      <w:r>
        <w:t xml:space="preserve">membentuk Jaring-jaring, Dan untuk membuat animasi Balok, hapus balok yang ada di tengah jaring-jaring tersebut dengan cara klik kanan pada bagian-bagian Balok yang ada ditengah, dan klik show objek, lalu klik kanan pada garis hitam di sumbu. Lalu klik </w:t>
      </w:r>
      <w:r>
        <w:rPr>
          <w:i/>
        </w:rPr>
        <w:t>Animation</w:t>
      </w:r>
      <w:r>
        <w:t>, maka otomatis jaring-jaring Balok akan bergerak dengan sendirinya.</w:t>
      </w:r>
    </w:p>
    <w:p w14:paraId="4F9E972F">
      <w:pPr>
        <w:spacing w:line="240" w:lineRule="auto"/>
        <w:ind w:left="2127" w:right="0" w:firstLine="0"/>
        <w:rPr>
          <w:sz w:val="20"/>
        </w:rPr>
      </w:pPr>
      <w:r>
        <w:rPr>
          <w:sz w:val="20"/>
        </w:rPr>
        <w:drawing>
          <wp:inline distT="0" distB="0" distL="0" distR="0">
            <wp:extent cx="4380230" cy="2212340"/>
            <wp:effectExtent l="0" t="0" r="0" b="0"/>
            <wp:docPr id="199" name="Image 199"/>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6" cstate="print"/>
                    <a:stretch>
                      <a:fillRect/>
                    </a:stretch>
                  </pic:blipFill>
                  <pic:spPr>
                    <a:xfrm>
                      <a:off x="0" y="0"/>
                      <a:ext cx="4380548" cy="2212848"/>
                    </a:xfrm>
                    <a:prstGeom prst="rect">
                      <a:avLst/>
                    </a:prstGeom>
                  </pic:spPr>
                </pic:pic>
              </a:graphicData>
            </a:graphic>
          </wp:inline>
        </w:drawing>
      </w:r>
    </w:p>
    <w:p w14:paraId="77EB50A2">
      <w:pPr>
        <w:pStyle w:val="5"/>
        <w:spacing w:before="5"/>
      </w:pPr>
    </w:p>
    <w:p w14:paraId="4C37DF08">
      <w:pPr>
        <w:pStyle w:val="2"/>
        <w:ind w:left="4114"/>
      </w:pPr>
      <w:r>
        <w:t>Gambar</w:t>
      </w:r>
      <w:r>
        <w:rPr>
          <w:spacing w:val="-1"/>
        </w:rPr>
        <w:t xml:space="preserve"> </w:t>
      </w:r>
      <w:r>
        <w:t>2.9 Animasi</w:t>
      </w:r>
      <w:r>
        <w:rPr>
          <w:spacing w:val="-2"/>
        </w:rPr>
        <w:t xml:space="preserve"> </w:t>
      </w:r>
      <w:r>
        <w:rPr>
          <w:spacing w:val="-4"/>
        </w:rPr>
        <w:t>Balok</w:t>
      </w:r>
    </w:p>
    <w:p w14:paraId="5B147945">
      <w:pPr>
        <w:pStyle w:val="5"/>
        <w:rPr>
          <w:b/>
        </w:rPr>
      </w:pPr>
    </w:p>
    <w:p w14:paraId="4FB055C9">
      <w:pPr>
        <w:pStyle w:val="7"/>
        <w:numPr>
          <w:ilvl w:val="3"/>
          <w:numId w:val="10"/>
        </w:numPr>
        <w:tabs>
          <w:tab w:val="left" w:pos="1845"/>
        </w:tabs>
        <w:spacing w:before="0" w:after="0" w:line="240" w:lineRule="auto"/>
        <w:ind w:left="1845" w:right="0" w:hanging="720"/>
        <w:jc w:val="left"/>
        <w:rPr>
          <w:b/>
          <w:sz w:val="24"/>
        </w:rPr>
      </w:pPr>
      <w:r>
        <w:rPr>
          <w:b/>
          <w:sz w:val="24"/>
        </w:rPr>
        <w:t>Kelebihan</w:t>
      </w:r>
      <w:r>
        <w:rPr>
          <w:b/>
          <w:spacing w:val="-3"/>
          <w:sz w:val="24"/>
        </w:rPr>
        <w:t xml:space="preserve"> </w:t>
      </w:r>
      <w:r>
        <w:rPr>
          <w:b/>
          <w:sz w:val="24"/>
        </w:rPr>
        <w:t>dan</w:t>
      </w:r>
      <w:r>
        <w:rPr>
          <w:b/>
          <w:spacing w:val="-4"/>
          <w:sz w:val="24"/>
        </w:rPr>
        <w:t xml:space="preserve"> </w:t>
      </w:r>
      <w:r>
        <w:rPr>
          <w:b/>
          <w:sz w:val="24"/>
        </w:rPr>
        <w:t>Kekurangan</w:t>
      </w:r>
      <w:r>
        <w:rPr>
          <w:b/>
          <w:spacing w:val="-2"/>
          <w:sz w:val="24"/>
        </w:rPr>
        <w:t xml:space="preserve"> GeoGebra</w:t>
      </w:r>
    </w:p>
    <w:p w14:paraId="70063B3B">
      <w:pPr>
        <w:pStyle w:val="5"/>
        <w:rPr>
          <w:b/>
        </w:rPr>
      </w:pPr>
    </w:p>
    <w:p w14:paraId="32682C35">
      <w:pPr>
        <w:pStyle w:val="5"/>
        <w:ind w:left="1135"/>
      </w:pPr>
      <w:r>
        <w:t>Software</w:t>
      </w:r>
      <w:r>
        <w:rPr>
          <w:spacing w:val="-4"/>
        </w:rPr>
        <w:t xml:space="preserve"> </w:t>
      </w:r>
      <w:r>
        <w:t>GeoGebra</w:t>
      </w:r>
      <w:r>
        <w:rPr>
          <w:spacing w:val="-3"/>
        </w:rPr>
        <w:t xml:space="preserve"> </w:t>
      </w:r>
      <w:r>
        <w:t>ini</w:t>
      </w:r>
      <w:r>
        <w:rPr>
          <w:spacing w:val="1"/>
        </w:rPr>
        <w:t xml:space="preserve"> </w:t>
      </w:r>
      <w:r>
        <w:t>memiliki</w:t>
      </w:r>
      <w:r>
        <w:rPr>
          <w:spacing w:val="-2"/>
        </w:rPr>
        <w:t xml:space="preserve"> </w:t>
      </w:r>
      <w:r>
        <w:t>kelebihan</w:t>
      </w:r>
      <w:r>
        <w:rPr>
          <w:spacing w:val="-1"/>
        </w:rPr>
        <w:t xml:space="preserve"> </w:t>
      </w:r>
      <w:r>
        <w:t>yaitu</w:t>
      </w:r>
      <w:r>
        <w:rPr>
          <w:spacing w:val="-1"/>
        </w:rPr>
        <w:t xml:space="preserve"> </w:t>
      </w:r>
      <w:r>
        <w:rPr>
          <w:spacing w:val="-10"/>
        </w:rPr>
        <w:t>:</w:t>
      </w:r>
    </w:p>
    <w:p w14:paraId="5218A0C9">
      <w:pPr>
        <w:pStyle w:val="5"/>
      </w:pPr>
    </w:p>
    <w:p w14:paraId="28E9AAA5">
      <w:pPr>
        <w:pStyle w:val="7"/>
        <w:numPr>
          <w:ilvl w:val="0"/>
          <w:numId w:val="12"/>
        </w:numPr>
        <w:tabs>
          <w:tab w:val="left" w:pos="1701"/>
        </w:tabs>
        <w:spacing w:before="0" w:after="0" w:line="240" w:lineRule="auto"/>
        <w:ind w:left="1701" w:right="0" w:hanging="425"/>
        <w:jc w:val="left"/>
        <w:rPr>
          <w:sz w:val="24"/>
        </w:rPr>
      </w:pPr>
      <w:r>
        <w:rPr>
          <w:sz w:val="24"/>
        </w:rPr>
        <w:t>Dapat</w:t>
      </w:r>
      <w:r>
        <w:rPr>
          <w:spacing w:val="-4"/>
          <w:sz w:val="24"/>
        </w:rPr>
        <w:t xml:space="preserve"> </w:t>
      </w:r>
      <w:r>
        <w:rPr>
          <w:sz w:val="24"/>
        </w:rPr>
        <w:t>menghasilkan</w:t>
      </w:r>
      <w:r>
        <w:rPr>
          <w:spacing w:val="-2"/>
          <w:sz w:val="24"/>
        </w:rPr>
        <w:t xml:space="preserve"> </w:t>
      </w:r>
      <w:r>
        <w:rPr>
          <w:sz w:val="24"/>
        </w:rPr>
        <w:t>objek</w:t>
      </w:r>
      <w:r>
        <w:rPr>
          <w:spacing w:val="-2"/>
          <w:sz w:val="24"/>
        </w:rPr>
        <w:t xml:space="preserve"> </w:t>
      </w:r>
      <w:r>
        <w:rPr>
          <w:sz w:val="24"/>
        </w:rPr>
        <w:t>geometri</w:t>
      </w:r>
      <w:r>
        <w:rPr>
          <w:spacing w:val="-1"/>
          <w:sz w:val="24"/>
        </w:rPr>
        <w:t xml:space="preserve"> </w:t>
      </w:r>
      <w:r>
        <w:rPr>
          <w:sz w:val="24"/>
        </w:rPr>
        <w:t>dengan cepat dan</w:t>
      </w:r>
      <w:r>
        <w:rPr>
          <w:spacing w:val="-1"/>
          <w:sz w:val="24"/>
        </w:rPr>
        <w:t xml:space="preserve"> </w:t>
      </w:r>
      <w:r>
        <w:rPr>
          <w:spacing w:val="-2"/>
          <w:sz w:val="24"/>
        </w:rPr>
        <w:t>tepat</w:t>
      </w:r>
    </w:p>
    <w:p w14:paraId="708ADC8B">
      <w:pPr>
        <w:pStyle w:val="5"/>
      </w:pPr>
    </w:p>
    <w:p w14:paraId="7B3A4E7E">
      <w:pPr>
        <w:pStyle w:val="7"/>
        <w:numPr>
          <w:ilvl w:val="0"/>
          <w:numId w:val="12"/>
        </w:numPr>
        <w:tabs>
          <w:tab w:val="left" w:pos="1701"/>
        </w:tabs>
        <w:spacing w:before="0" w:after="0" w:line="240" w:lineRule="auto"/>
        <w:ind w:left="1701" w:right="0" w:hanging="425"/>
        <w:jc w:val="left"/>
        <w:rPr>
          <w:sz w:val="24"/>
        </w:rPr>
      </w:pPr>
      <w:r>
        <w:rPr>
          <w:sz w:val="24"/>
        </w:rPr>
        <w:t>Penggunaan</w:t>
      </w:r>
      <w:r>
        <w:rPr>
          <w:spacing w:val="-2"/>
          <w:sz w:val="24"/>
        </w:rPr>
        <w:t xml:space="preserve"> </w:t>
      </w:r>
      <w:r>
        <w:rPr>
          <w:sz w:val="24"/>
        </w:rPr>
        <w:t>prinsip-prinsip</w:t>
      </w:r>
      <w:r>
        <w:rPr>
          <w:spacing w:val="-1"/>
          <w:sz w:val="24"/>
        </w:rPr>
        <w:t xml:space="preserve"> </w:t>
      </w:r>
      <w:r>
        <w:rPr>
          <w:sz w:val="24"/>
        </w:rPr>
        <w:t>animasi</w:t>
      </w:r>
      <w:r>
        <w:rPr>
          <w:spacing w:val="-2"/>
          <w:sz w:val="24"/>
        </w:rPr>
        <w:t xml:space="preserve"> </w:t>
      </w:r>
      <w:r>
        <w:rPr>
          <w:sz w:val="24"/>
        </w:rPr>
        <w:t>memfasilitasi</w:t>
      </w:r>
      <w:r>
        <w:rPr>
          <w:spacing w:val="-1"/>
          <w:sz w:val="24"/>
        </w:rPr>
        <w:t xml:space="preserve"> </w:t>
      </w:r>
      <w:r>
        <w:rPr>
          <w:sz w:val="24"/>
        </w:rPr>
        <w:t>pemahaman</w:t>
      </w:r>
      <w:r>
        <w:rPr>
          <w:spacing w:val="-1"/>
          <w:sz w:val="24"/>
        </w:rPr>
        <w:t xml:space="preserve"> </w:t>
      </w:r>
      <w:r>
        <w:rPr>
          <w:spacing w:val="-2"/>
          <w:sz w:val="24"/>
        </w:rPr>
        <w:t>siswa</w:t>
      </w:r>
    </w:p>
    <w:p w14:paraId="743BE037">
      <w:pPr>
        <w:pStyle w:val="5"/>
      </w:pPr>
    </w:p>
    <w:p w14:paraId="111ADF74">
      <w:pPr>
        <w:pStyle w:val="7"/>
        <w:numPr>
          <w:ilvl w:val="0"/>
          <w:numId w:val="12"/>
        </w:numPr>
        <w:tabs>
          <w:tab w:val="left" w:pos="1701"/>
        </w:tabs>
        <w:spacing w:before="0" w:after="0" w:line="240" w:lineRule="auto"/>
        <w:ind w:left="1701" w:right="0" w:hanging="425"/>
        <w:jc w:val="left"/>
        <w:rPr>
          <w:sz w:val="24"/>
        </w:rPr>
      </w:pPr>
      <w:r>
        <w:rPr>
          <w:sz w:val="24"/>
        </w:rPr>
        <w:t>Dapat</w:t>
      </w:r>
      <w:r>
        <w:rPr>
          <w:spacing w:val="-3"/>
          <w:sz w:val="24"/>
        </w:rPr>
        <w:t xml:space="preserve"> </w:t>
      </w:r>
      <w:r>
        <w:rPr>
          <w:sz w:val="24"/>
        </w:rPr>
        <w:t>digunakan</w:t>
      </w:r>
      <w:r>
        <w:rPr>
          <w:spacing w:val="-3"/>
          <w:sz w:val="24"/>
        </w:rPr>
        <w:t xml:space="preserve"> </w:t>
      </w:r>
      <w:r>
        <w:rPr>
          <w:sz w:val="24"/>
        </w:rPr>
        <w:t>sebagai</w:t>
      </w:r>
      <w:r>
        <w:rPr>
          <w:spacing w:val="-2"/>
          <w:sz w:val="24"/>
        </w:rPr>
        <w:t xml:space="preserve"> </w:t>
      </w:r>
      <w:r>
        <w:rPr>
          <w:sz w:val="24"/>
        </w:rPr>
        <w:t>cross-check</w:t>
      </w:r>
      <w:r>
        <w:rPr>
          <w:spacing w:val="-3"/>
          <w:sz w:val="24"/>
        </w:rPr>
        <w:t xml:space="preserve"> </w:t>
      </w:r>
      <w:r>
        <w:rPr>
          <w:sz w:val="24"/>
        </w:rPr>
        <w:t>jawaban</w:t>
      </w:r>
      <w:r>
        <w:rPr>
          <w:spacing w:val="-2"/>
          <w:sz w:val="24"/>
        </w:rPr>
        <w:t xml:space="preserve"> </w:t>
      </w:r>
      <w:r>
        <w:rPr>
          <w:spacing w:val="-4"/>
          <w:sz w:val="24"/>
        </w:rPr>
        <w:t>soal.</w:t>
      </w:r>
    </w:p>
    <w:p w14:paraId="5AD44453">
      <w:pPr>
        <w:pStyle w:val="5"/>
        <w:spacing w:before="1"/>
      </w:pPr>
    </w:p>
    <w:p w14:paraId="4C2AD1D8">
      <w:pPr>
        <w:pStyle w:val="7"/>
        <w:numPr>
          <w:ilvl w:val="0"/>
          <w:numId w:val="12"/>
        </w:numPr>
        <w:tabs>
          <w:tab w:val="left" w:pos="1701"/>
        </w:tabs>
        <w:spacing w:before="0" w:after="0" w:line="240" w:lineRule="auto"/>
        <w:ind w:left="1701" w:right="0" w:hanging="425"/>
        <w:jc w:val="left"/>
        <w:rPr>
          <w:sz w:val="24"/>
        </w:rPr>
      </w:pPr>
      <w:r>
        <w:rPr>
          <w:sz w:val="24"/>
        </w:rPr>
        <w:t>Memfasilitasi</w:t>
      </w:r>
      <w:r>
        <w:rPr>
          <w:spacing w:val="-4"/>
          <w:sz w:val="24"/>
        </w:rPr>
        <w:t xml:space="preserve"> </w:t>
      </w:r>
      <w:r>
        <w:rPr>
          <w:sz w:val="24"/>
        </w:rPr>
        <w:t>pemahaman</w:t>
      </w:r>
      <w:r>
        <w:rPr>
          <w:spacing w:val="-2"/>
          <w:sz w:val="24"/>
        </w:rPr>
        <w:t xml:space="preserve"> </w:t>
      </w:r>
      <w:r>
        <w:rPr>
          <w:sz w:val="24"/>
        </w:rPr>
        <w:t>kualitas</w:t>
      </w:r>
      <w:r>
        <w:rPr>
          <w:spacing w:val="-2"/>
          <w:sz w:val="24"/>
        </w:rPr>
        <w:t xml:space="preserve"> </w:t>
      </w:r>
      <w:r>
        <w:rPr>
          <w:sz w:val="24"/>
        </w:rPr>
        <w:t>objek</w:t>
      </w:r>
      <w:r>
        <w:rPr>
          <w:spacing w:val="-2"/>
          <w:sz w:val="24"/>
        </w:rPr>
        <w:t xml:space="preserve"> </w:t>
      </w:r>
      <w:r>
        <w:rPr>
          <w:sz w:val="24"/>
        </w:rPr>
        <w:t>geometri oleh</w:t>
      </w:r>
      <w:r>
        <w:rPr>
          <w:spacing w:val="-1"/>
          <w:sz w:val="24"/>
        </w:rPr>
        <w:t xml:space="preserve"> </w:t>
      </w:r>
      <w:r>
        <w:rPr>
          <w:sz w:val="24"/>
        </w:rPr>
        <w:t>guru</w:t>
      </w:r>
      <w:r>
        <w:rPr>
          <w:spacing w:val="-2"/>
          <w:sz w:val="24"/>
        </w:rPr>
        <w:t xml:space="preserve"> </w:t>
      </w:r>
      <w:r>
        <w:rPr>
          <w:sz w:val="24"/>
        </w:rPr>
        <w:t>dan</w:t>
      </w:r>
      <w:r>
        <w:rPr>
          <w:spacing w:val="-1"/>
          <w:sz w:val="24"/>
        </w:rPr>
        <w:t xml:space="preserve"> </w:t>
      </w:r>
      <w:r>
        <w:rPr>
          <w:spacing w:val="-2"/>
          <w:sz w:val="24"/>
        </w:rPr>
        <w:t>siswa.</w:t>
      </w:r>
    </w:p>
    <w:p w14:paraId="400C7F4B">
      <w:pPr>
        <w:pStyle w:val="5"/>
      </w:pPr>
    </w:p>
    <w:p w14:paraId="2B348FFE">
      <w:pPr>
        <w:pStyle w:val="5"/>
        <w:ind w:left="1135"/>
      </w:pPr>
      <w:r>
        <w:t>Selain</w:t>
      </w:r>
      <w:r>
        <w:rPr>
          <w:spacing w:val="-1"/>
        </w:rPr>
        <w:t xml:space="preserve"> </w:t>
      </w:r>
      <w:r>
        <w:t>memiliki</w:t>
      </w:r>
      <w:r>
        <w:rPr>
          <w:spacing w:val="1"/>
        </w:rPr>
        <w:t xml:space="preserve"> </w:t>
      </w:r>
      <w:r>
        <w:t>Kelebihan,</w:t>
      </w:r>
      <w:r>
        <w:rPr>
          <w:spacing w:val="-1"/>
        </w:rPr>
        <w:t xml:space="preserve"> </w:t>
      </w:r>
      <w:r>
        <w:t>Software</w:t>
      </w:r>
      <w:r>
        <w:rPr>
          <w:spacing w:val="-2"/>
        </w:rPr>
        <w:t xml:space="preserve"> </w:t>
      </w:r>
      <w:r>
        <w:t>GeoGebra</w:t>
      </w:r>
      <w:r>
        <w:rPr>
          <w:spacing w:val="-2"/>
        </w:rPr>
        <w:t xml:space="preserve"> </w:t>
      </w:r>
      <w:r>
        <w:t>juga</w:t>
      </w:r>
      <w:r>
        <w:rPr>
          <w:spacing w:val="-2"/>
        </w:rPr>
        <w:t xml:space="preserve"> </w:t>
      </w:r>
      <w:r>
        <w:t>memiliki</w:t>
      </w:r>
      <w:r>
        <w:rPr>
          <w:spacing w:val="-1"/>
        </w:rPr>
        <w:t xml:space="preserve"> </w:t>
      </w:r>
      <w:r>
        <w:t>kekurangan</w:t>
      </w:r>
      <w:r>
        <w:rPr>
          <w:spacing w:val="1"/>
        </w:rPr>
        <w:t xml:space="preserve"> </w:t>
      </w:r>
      <w:r>
        <w:t xml:space="preserve">yaitu </w:t>
      </w:r>
      <w:r>
        <w:rPr>
          <w:spacing w:val="-10"/>
        </w:rPr>
        <w:t>:</w:t>
      </w:r>
    </w:p>
    <w:p w14:paraId="5E1BC79C">
      <w:pPr>
        <w:pStyle w:val="5"/>
      </w:pPr>
    </w:p>
    <w:p w14:paraId="7DB077B3">
      <w:pPr>
        <w:pStyle w:val="7"/>
        <w:numPr>
          <w:ilvl w:val="0"/>
          <w:numId w:val="13"/>
        </w:numPr>
        <w:tabs>
          <w:tab w:val="left" w:pos="1701"/>
        </w:tabs>
        <w:spacing w:before="0" w:after="0" w:line="480" w:lineRule="auto"/>
        <w:ind w:left="1701" w:right="428" w:hanging="425"/>
        <w:jc w:val="left"/>
        <w:rPr>
          <w:sz w:val="24"/>
        </w:rPr>
      </w:pPr>
      <w:r>
        <w:rPr>
          <w:sz w:val="24"/>
        </w:rPr>
        <w:t>Geogebra merupakan aplikasi komputer sehingga sulit diakses bagi siswa yang tidak memiliki media elektronik</w:t>
      </w:r>
    </w:p>
    <w:p w14:paraId="09886C7B">
      <w:pPr>
        <w:pStyle w:val="7"/>
        <w:spacing w:after="0" w:line="480" w:lineRule="auto"/>
        <w:jc w:val="left"/>
        <w:rPr>
          <w:sz w:val="24"/>
        </w:rPr>
        <w:sectPr>
          <w:pgSz w:w="11910" w:h="16840"/>
          <w:pgMar w:top="1920" w:right="1275" w:bottom="280" w:left="1275" w:header="717" w:footer="0" w:gutter="0"/>
          <w:cols w:space="720" w:num="1"/>
        </w:sectPr>
      </w:pPr>
    </w:p>
    <w:p w14:paraId="0B527348">
      <w:pPr>
        <w:pStyle w:val="5"/>
        <w:spacing w:before="53"/>
      </w:pPr>
    </w:p>
    <w:p w14:paraId="6A7D6B88">
      <w:pPr>
        <w:pStyle w:val="7"/>
        <w:numPr>
          <w:ilvl w:val="0"/>
          <w:numId w:val="13"/>
        </w:numPr>
        <w:tabs>
          <w:tab w:val="left" w:pos="1701"/>
        </w:tabs>
        <w:spacing w:before="0" w:after="0" w:line="480" w:lineRule="auto"/>
        <w:ind w:left="1701" w:right="427" w:hanging="425"/>
        <w:jc w:val="left"/>
        <w:rPr>
          <w:sz w:val="24"/>
        </w:rPr>
      </w:pPr>
      <w:r>
        <w:rPr>
          <w:sz w:val="24"/>
        </w:rPr>
        <w:t>Laboratorium</w:t>
      </w:r>
      <w:r>
        <w:rPr>
          <w:spacing w:val="80"/>
          <w:sz w:val="24"/>
        </w:rPr>
        <w:t xml:space="preserve"> </w:t>
      </w:r>
      <w:r>
        <w:rPr>
          <w:sz w:val="24"/>
        </w:rPr>
        <w:t>komputer</w:t>
      </w:r>
      <w:r>
        <w:rPr>
          <w:spacing w:val="80"/>
          <w:sz w:val="24"/>
        </w:rPr>
        <w:t xml:space="preserve"> </w:t>
      </w:r>
      <w:r>
        <w:rPr>
          <w:sz w:val="24"/>
        </w:rPr>
        <w:t>tidak</w:t>
      </w:r>
      <w:r>
        <w:rPr>
          <w:spacing w:val="80"/>
          <w:sz w:val="24"/>
        </w:rPr>
        <w:t xml:space="preserve"> </w:t>
      </w:r>
      <w:r>
        <w:rPr>
          <w:sz w:val="24"/>
        </w:rPr>
        <w:t>terseda</w:t>
      </w:r>
      <w:r>
        <w:rPr>
          <w:spacing w:val="80"/>
          <w:sz w:val="24"/>
        </w:rPr>
        <w:t xml:space="preserve"> </w:t>
      </w:r>
      <w:r>
        <w:rPr>
          <w:sz w:val="24"/>
        </w:rPr>
        <w:t>di</w:t>
      </w:r>
      <w:r>
        <w:rPr>
          <w:spacing w:val="80"/>
          <w:sz w:val="24"/>
        </w:rPr>
        <w:t xml:space="preserve"> </w:t>
      </w:r>
      <w:r>
        <w:rPr>
          <w:sz w:val="24"/>
        </w:rPr>
        <w:t>setiap</w:t>
      </w:r>
      <w:r>
        <w:rPr>
          <w:spacing w:val="80"/>
          <w:sz w:val="24"/>
        </w:rPr>
        <w:t xml:space="preserve"> </w:t>
      </w:r>
      <w:r>
        <w:rPr>
          <w:sz w:val="24"/>
        </w:rPr>
        <w:t>sekolah</w:t>
      </w:r>
      <w:r>
        <w:rPr>
          <w:spacing w:val="80"/>
          <w:sz w:val="24"/>
        </w:rPr>
        <w:t xml:space="preserve"> </w:t>
      </w:r>
      <w:r>
        <w:rPr>
          <w:sz w:val="24"/>
        </w:rPr>
        <w:t>di</w:t>
      </w:r>
      <w:r>
        <w:rPr>
          <w:spacing w:val="80"/>
          <w:sz w:val="24"/>
        </w:rPr>
        <w:t xml:space="preserve"> </w:t>
      </w:r>
      <w:r>
        <w:rPr>
          <w:sz w:val="24"/>
        </w:rPr>
        <w:t>Indonesia. (Baharuddin &amp; T Yani, 2023)</w:t>
      </w:r>
    </w:p>
    <w:p w14:paraId="6A2E27C3">
      <w:pPr>
        <w:pStyle w:val="2"/>
        <w:numPr>
          <w:ilvl w:val="3"/>
          <w:numId w:val="10"/>
        </w:numPr>
        <w:tabs>
          <w:tab w:val="left" w:pos="1701"/>
        </w:tabs>
        <w:spacing w:before="0" w:after="0" w:line="240" w:lineRule="auto"/>
        <w:ind w:left="1701" w:right="0" w:hanging="720"/>
        <w:jc w:val="both"/>
      </w:pPr>
      <w:r>
        <w:t>Materi</w:t>
      </w:r>
      <w:r>
        <w:rPr>
          <w:spacing w:val="-3"/>
        </w:rPr>
        <w:t xml:space="preserve"> </w:t>
      </w:r>
      <w:r>
        <w:t>Bangun</w:t>
      </w:r>
      <w:r>
        <w:rPr>
          <w:spacing w:val="-3"/>
        </w:rPr>
        <w:t xml:space="preserve"> </w:t>
      </w:r>
      <w:r>
        <w:rPr>
          <w:spacing w:val="-4"/>
        </w:rPr>
        <w:t>Ruang</w:t>
      </w:r>
    </w:p>
    <w:p w14:paraId="737A07D9">
      <w:pPr>
        <w:pStyle w:val="5"/>
        <w:rPr>
          <w:b/>
        </w:rPr>
      </w:pPr>
    </w:p>
    <w:p w14:paraId="188C6881">
      <w:pPr>
        <w:pStyle w:val="5"/>
        <w:spacing w:line="480" w:lineRule="auto"/>
        <w:ind w:left="993" w:right="422" w:firstLine="708"/>
        <w:jc w:val="both"/>
      </w:pPr>
      <w:r>
        <w:drawing>
          <wp:anchor distT="0" distB="0" distL="0" distR="0" simplePos="0" relativeHeight="25176371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00" name="Image 200"/>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7" cstate="print"/>
                    <a:stretch>
                      <a:fillRect/>
                    </a:stretch>
                  </pic:blipFill>
                  <pic:spPr>
                    <a:xfrm>
                      <a:off x="0" y="0"/>
                      <a:ext cx="4667249" cy="4591049"/>
                    </a:xfrm>
                    <a:prstGeom prst="rect">
                      <a:avLst/>
                    </a:prstGeom>
                  </pic:spPr>
                </pic:pic>
              </a:graphicData>
            </a:graphic>
          </wp:anchor>
        </w:drawing>
      </w:r>
      <w:r>
        <w:t>Hal ini diperlukan untuk menguasai bidang matematika yang dikenal sebagai membangun ruang. Di sisi lain, geometri dapat meningkatkan</w:t>
      </w:r>
      <w:r>
        <w:rPr>
          <w:spacing w:val="80"/>
        </w:rPr>
        <w:t xml:space="preserve"> </w:t>
      </w:r>
      <w:r>
        <w:t>kemampuan</w:t>
      </w:r>
      <w:r>
        <w:rPr>
          <w:spacing w:val="-1"/>
        </w:rPr>
        <w:t xml:space="preserve"> </w:t>
      </w:r>
      <w:r>
        <w:t>siswa</w:t>
      </w:r>
      <w:r>
        <w:rPr>
          <w:spacing w:val="-3"/>
        </w:rPr>
        <w:t xml:space="preserve"> </w:t>
      </w:r>
      <w:r>
        <w:t>untuk</w:t>
      </w:r>
      <w:r>
        <w:rPr>
          <w:spacing w:val="-1"/>
        </w:rPr>
        <w:t xml:space="preserve"> </w:t>
      </w:r>
      <w:r>
        <w:t>berpikir</w:t>
      </w:r>
      <w:r>
        <w:rPr>
          <w:spacing w:val="-2"/>
        </w:rPr>
        <w:t xml:space="preserve"> </w:t>
      </w:r>
      <w:r>
        <w:t>secara</w:t>
      </w:r>
      <w:r>
        <w:rPr>
          <w:spacing w:val="-3"/>
        </w:rPr>
        <w:t xml:space="preserve"> </w:t>
      </w:r>
      <w:r>
        <w:t>aktif</w:t>
      </w:r>
      <w:r>
        <w:rPr>
          <w:spacing w:val="-2"/>
        </w:rPr>
        <w:t xml:space="preserve"> </w:t>
      </w:r>
      <w:r>
        <w:t>dan logis. Bagian</w:t>
      </w:r>
      <w:r>
        <w:rPr>
          <w:spacing w:val="-2"/>
        </w:rPr>
        <w:t xml:space="preserve"> </w:t>
      </w:r>
      <w:r>
        <w:t>dalam</w:t>
      </w:r>
      <w:r>
        <w:rPr>
          <w:spacing w:val="-1"/>
        </w:rPr>
        <w:t xml:space="preserve"> </w:t>
      </w:r>
      <w:r>
        <w:t>ruang</w:t>
      </w:r>
      <w:r>
        <w:rPr>
          <w:spacing w:val="-1"/>
        </w:rPr>
        <w:t xml:space="preserve"> </w:t>
      </w:r>
      <w:r>
        <w:t>dapat dianggap sebagai kombinasi atau kumpulan kurva tertutup sederhana, dan bagian luar ruang dapat dianggap sebagai kombinasi bagian dalam dan permukaan tertutup. Alas bentuk ruangan dapat diidentifikasi untuk menentukan bentuk ruangan, yang selanjutnya dapat dikatakan bentuk turunan dari susunan luas alas yang menentukan tinggi bentuk. Para ahli yang disebutkan di atas sampai pada kesimpulan bahwa bentuk geometris dapat digambarkan sebagai sosok dengan batas yang terdiri dari beberapa set titik yang mencakup semua permukaan gambar. Yang termasuk bangun ruang diantaranya, sebagai berikut ;</w:t>
      </w:r>
    </w:p>
    <w:p w14:paraId="7622E005">
      <w:pPr>
        <w:pStyle w:val="2"/>
        <w:numPr>
          <w:ilvl w:val="0"/>
          <w:numId w:val="14"/>
        </w:numPr>
        <w:tabs>
          <w:tab w:val="left" w:pos="1419"/>
        </w:tabs>
        <w:spacing w:before="2" w:after="0" w:line="240" w:lineRule="auto"/>
        <w:ind w:left="1419" w:right="0" w:hanging="359"/>
        <w:jc w:val="both"/>
      </w:pPr>
      <w:r>
        <w:rPr>
          <w:spacing w:val="-2"/>
        </w:rPr>
        <w:t>Kubus</w:t>
      </w:r>
    </w:p>
    <w:p w14:paraId="6C67D87A">
      <w:pPr>
        <w:pStyle w:val="5"/>
        <w:spacing w:before="276" w:line="480" w:lineRule="auto"/>
        <w:ind w:left="1420" w:right="424" w:firstLine="360"/>
        <w:jc w:val="both"/>
      </w:pPr>
      <w:r>
        <w:t>Bangun tiga dimensi dengan enam sisi persegi yang kongruen disebut kubus.</w:t>
      </w:r>
      <w:r>
        <w:rPr>
          <w:spacing w:val="-1"/>
        </w:rPr>
        <w:t xml:space="preserve"> </w:t>
      </w:r>
      <w:r>
        <w:t>6</w:t>
      </w:r>
      <w:r>
        <w:rPr>
          <w:spacing w:val="-1"/>
        </w:rPr>
        <w:t xml:space="preserve"> </w:t>
      </w:r>
      <w:r>
        <w:t>sisi,</w:t>
      </w:r>
      <w:r>
        <w:rPr>
          <w:spacing w:val="-3"/>
        </w:rPr>
        <w:t xml:space="preserve"> </w:t>
      </w:r>
      <w:r>
        <w:t>12</w:t>
      </w:r>
      <w:r>
        <w:rPr>
          <w:spacing w:val="-1"/>
        </w:rPr>
        <w:t xml:space="preserve"> </w:t>
      </w:r>
      <w:r>
        <w:t>rusuk,</w:t>
      </w:r>
      <w:r>
        <w:rPr>
          <w:spacing w:val="-2"/>
        </w:rPr>
        <w:t xml:space="preserve"> </w:t>
      </w:r>
      <w:r>
        <w:t>dan</w:t>
      </w:r>
      <w:r>
        <w:rPr>
          <w:spacing w:val="-1"/>
        </w:rPr>
        <w:t xml:space="preserve"> </w:t>
      </w:r>
      <w:r>
        <w:t>8</w:t>
      </w:r>
      <w:r>
        <w:rPr>
          <w:spacing w:val="-1"/>
        </w:rPr>
        <w:t xml:space="preserve"> </w:t>
      </w:r>
      <w:r>
        <w:t>simpul</w:t>
      </w:r>
      <w:r>
        <w:rPr>
          <w:spacing w:val="-3"/>
        </w:rPr>
        <w:t xml:space="preserve"> </w:t>
      </w:r>
      <w:r>
        <w:t>membentuk</w:t>
      </w:r>
      <w:r>
        <w:rPr>
          <w:spacing w:val="-3"/>
        </w:rPr>
        <w:t xml:space="preserve"> </w:t>
      </w:r>
      <w:r>
        <w:t>sebuah</w:t>
      </w:r>
      <w:r>
        <w:rPr>
          <w:spacing w:val="-1"/>
        </w:rPr>
        <w:t xml:space="preserve"> </w:t>
      </w:r>
      <w:r>
        <w:t>kubus.</w:t>
      </w:r>
      <w:r>
        <w:rPr>
          <w:spacing w:val="-1"/>
        </w:rPr>
        <w:t xml:space="preserve"> </w:t>
      </w:r>
      <w:r>
        <w:t>Karena</w:t>
      </w:r>
      <w:r>
        <w:rPr>
          <w:spacing w:val="-2"/>
        </w:rPr>
        <w:t xml:space="preserve"> </w:t>
      </w:r>
      <w:r>
        <w:t>setiap sisi atau rusuk memiliki panjang yang sama, hanya istilah rusuk yang digunakan dalam rumus volume kubus, bukan panjang, lebar, atau tinggi.</w:t>
      </w:r>
    </w:p>
    <w:p w14:paraId="0702CC91">
      <w:pPr>
        <w:pStyle w:val="2"/>
        <w:numPr>
          <w:ilvl w:val="0"/>
          <w:numId w:val="14"/>
        </w:numPr>
        <w:tabs>
          <w:tab w:val="left" w:pos="1419"/>
        </w:tabs>
        <w:spacing w:before="0" w:after="0" w:line="240" w:lineRule="auto"/>
        <w:ind w:left="1419" w:right="0" w:hanging="359"/>
        <w:jc w:val="both"/>
      </w:pPr>
      <w:r>
        <w:rPr>
          <w:spacing w:val="-2"/>
        </w:rPr>
        <w:t>Balok</w:t>
      </w:r>
    </w:p>
    <w:p w14:paraId="396A49CC">
      <w:pPr>
        <w:pStyle w:val="5"/>
        <w:rPr>
          <w:b/>
        </w:rPr>
      </w:pPr>
    </w:p>
    <w:p w14:paraId="0308F2AE">
      <w:pPr>
        <w:pStyle w:val="5"/>
        <w:spacing w:line="480" w:lineRule="auto"/>
        <w:ind w:left="1420" w:right="421" w:firstLine="316"/>
        <w:jc w:val="both"/>
      </w:pPr>
      <w:r>
        <w:t>Balok</w:t>
      </w:r>
      <w:r>
        <w:rPr>
          <w:spacing w:val="-1"/>
        </w:rPr>
        <w:t xml:space="preserve"> </w:t>
      </w:r>
      <w:r>
        <w:t>adalah</w:t>
      </w:r>
      <w:r>
        <w:rPr>
          <w:spacing w:val="-2"/>
        </w:rPr>
        <w:t xml:space="preserve"> </w:t>
      </w:r>
      <w:r>
        <w:t>bangun</w:t>
      </w:r>
      <w:r>
        <w:rPr>
          <w:spacing w:val="-1"/>
        </w:rPr>
        <w:t xml:space="preserve"> </w:t>
      </w:r>
      <w:r>
        <w:t>geometri</w:t>
      </w:r>
      <w:r>
        <w:rPr>
          <w:spacing w:val="-1"/>
        </w:rPr>
        <w:t xml:space="preserve"> </w:t>
      </w:r>
      <w:r>
        <w:t>tiga</w:t>
      </w:r>
      <w:r>
        <w:rPr>
          <w:spacing w:val="-2"/>
        </w:rPr>
        <w:t xml:space="preserve"> </w:t>
      </w:r>
      <w:r>
        <w:t>dimensi</w:t>
      </w:r>
      <w:r>
        <w:rPr>
          <w:spacing w:val="-1"/>
        </w:rPr>
        <w:t xml:space="preserve"> </w:t>
      </w:r>
      <w:r>
        <w:t>dengan</w:t>
      </w:r>
      <w:r>
        <w:rPr>
          <w:spacing w:val="-1"/>
        </w:rPr>
        <w:t xml:space="preserve"> </w:t>
      </w:r>
      <w:r>
        <w:t>6</w:t>
      </w:r>
      <w:r>
        <w:rPr>
          <w:spacing w:val="-1"/>
        </w:rPr>
        <w:t xml:space="preserve"> </w:t>
      </w:r>
      <w:r>
        <w:t>sisi,</w:t>
      </w:r>
      <w:r>
        <w:rPr>
          <w:spacing w:val="-1"/>
        </w:rPr>
        <w:t xml:space="preserve"> </w:t>
      </w:r>
      <w:r>
        <w:t>12</w:t>
      </w:r>
      <w:r>
        <w:rPr>
          <w:spacing w:val="-1"/>
        </w:rPr>
        <w:t xml:space="preserve"> </w:t>
      </w:r>
      <w:r>
        <w:t>rusuk</w:t>
      </w:r>
      <w:r>
        <w:rPr>
          <w:spacing w:val="-2"/>
        </w:rPr>
        <w:t xml:space="preserve"> </w:t>
      </w:r>
      <w:r>
        <w:t>(empat rusuk</w:t>
      </w:r>
      <w:r>
        <w:rPr>
          <w:spacing w:val="12"/>
        </w:rPr>
        <w:t xml:space="preserve"> </w:t>
      </w:r>
      <w:r>
        <w:t>panjang,</w:t>
      </w:r>
      <w:r>
        <w:rPr>
          <w:spacing w:val="16"/>
        </w:rPr>
        <w:t xml:space="preserve"> </w:t>
      </w:r>
      <w:r>
        <w:t>empat</w:t>
      </w:r>
      <w:r>
        <w:rPr>
          <w:spacing w:val="13"/>
        </w:rPr>
        <w:t xml:space="preserve"> </w:t>
      </w:r>
      <w:r>
        <w:t>rusuk</w:t>
      </w:r>
      <w:r>
        <w:rPr>
          <w:spacing w:val="14"/>
        </w:rPr>
        <w:t xml:space="preserve"> </w:t>
      </w:r>
      <w:r>
        <w:t>lebar,</w:t>
      </w:r>
      <w:r>
        <w:rPr>
          <w:spacing w:val="12"/>
        </w:rPr>
        <w:t xml:space="preserve"> </w:t>
      </w:r>
      <w:r>
        <w:t>dan</w:t>
      </w:r>
      <w:r>
        <w:rPr>
          <w:spacing w:val="14"/>
        </w:rPr>
        <w:t xml:space="preserve"> </w:t>
      </w:r>
      <w:r>
        <w:t>empat</w:t>
      </w:r>
      <w:r>
        <w:rPr>
          <w:spacing w:val="16"/>
        </w:rPr>
        <w:t xml:space="preserve"> </w:t>
      </w:r>
      <w:r>
        <w:t>rusuk</w:t>
      </w:r>
      <w:r>
        <w:rPr>
          <w:spacing w:val="13"/>
        </w:rPr>
        <w:t xml:space="preserve"> </w:t>
      </w:r>
      <w:r>
        <w:t>tinggi),</w:t>
      </w:r>
      <w:r>
        <w:rPr>
          <w:spacing w:val="13"/>
        </w:rPr>
        <w:t xml:space="preserve"> </w:t>
      </w:r>
      <w:r>
        <w:t>dan</w:t>
      </w:r>
      <w:r>
        <w:rPr>
          <w:spacing w:val="13"/>
        </w:rPr>
        <w:t xml:space="preserve"> </w:t>
      </w:r>
      <w:r>
        <w:t>8</w:t>
      </w:r>
      <w:r>
        <w:rPr>
          <w:spacing w:val="18"/>
        </w:rPr>
        <w:t xml:space="preserve"> </w:t>
      </w:r>
      <w:r>
        <w:t>titik</w:t>
      </w:r>
      <w:r>
        <w:rPr>
          <w:spacing w:val="14"/>
        </w:rPr>
        <w:t xml:space="preserve"> </w:t>
      </w:r>
      <w:r>
        <w:rPr>
          <w:spacing w:val="-2"/>
        </w:rPr>
        <w:t>sudut.</w:t>
      </w:r>
    </w:p>
    <w:p w14:paraId="775ECE3A">
      <w:pPr>
        <w:pStyle w:val="5"/>
        <w:spacing w:after="0" w:line="480" w:lineRule="auto"/>
        <w:jc w:val="both"/>
        <w:sectPr>
          <w:pgSz w:w="11910" w:h="16840"/>
          <w:pgMar w:top="1920" w:right="1275" w:bottom="280" w:left="1275" w:header="717" w:footer="0" w:gutter="0"/>
          <w:cols w:space="720" w:num="1"/>
        </w:sectPr>
      </w:pPr>
    </w:p>
    <w:p w14:paraId="3806BCBC">
      <w:pPr>
        <w:pStyle w:val="5"/>
        <w:spacing w:before="53"/>
      </w:pPr>
    </w:p>
    <w:p w14:paraId="67AEF66C">
      <w:pPr>
        <w:pStyle w:val="5"/>
        <w:spacing w:line="480" w:lineRule="auto"/>
        <w:ind w:left="1420"/>
      </w:pPr>
      <w:r>
        <w:t>Bentuk</w:t>
      </w:r>
      <w:r>
        <w:rPr>
          <w:spacing w:val="40"/>
        </w:rPr>
        <w:t xml:space="preserve"> </w:t>
      </w:r>
      <w:r>
        <w:t>balok</w:t>
      </w:r>
      <w:r>
        <w:rPr>
          <w:spacing w:val="40"/>
        </w:rPr>
        <w:t xml:space="preserve"> </w:t>
      </w:r>
      <w:r>
        <w:t>hampir</w:t>
      </w:r>
      <w:r>
        <w:rPr>
          <w:spacing w:val="40"/>
        </w:rPr>
        <w:t xml:space="preserve"> </w:t>
      </w:r>
      <w:r>
        <w:t>seperti</w:t>
      </w:r>
      <w:r>
        <w:rPr>
          <w:spacing w:val="40"/>
        </w:rPr>
        <w:t xml:space="preserve"> </w:t>
      </w:r>
      <w:r>
        <w:t>kubus,</w:t>
      </w:r>
      <w:r>
        <w:rPr>
          <w:spacing w:val="40"/>
        </w:rPr>
        <w:t xml:space="preserve"> </w:t>
      </w:r>
      <w:r>
        <w:t>tetapi</w:t>
      </w:r>
      <w:r>
        <w:rPr>
          <w:spacing w:val="40"/>
        </w:rPr>
        <w:t xml:space="preserve"> </w:t>
      </w:r>
      <w:r>
        <w:t>karena</w:t>
      </w:r>
      <w:r>
        <w:rPr>
          <w:spacing w:val="40"/>
        </w:rPr>
        <w:t xml:space="preserve"> </w:t>
      </w:r>
      <w:r>
        <w:t>ujungujungnya</w:t>
      </w:r>
      <w:r>
        <w:rPr>
          <w:spacing w:val="40"/>
        </w:rPr>
        <w:t xml:space="preserve"> </w:t>
      </w:r>
      <w:r>
        <w:t>berbeda ukuran, maka rumus balok menggunakan panjang, lebar, dan tinggi.</w:t>
      </w:r>
    </w:p>
    <w:p w14:paraId="3BE668C3">
      <w:pPr>
        <w:pStyle w:val="2"/>
        <w:numPr>
          <w:ilvl w:val="1"/>
          <w:numId w:val="15"/>
        </w:numPr>
        <w:tabs>
          <w:tab w:val="left" w:pos="1701"/>
        </w:tabs>
        <w:spacing w:before="0" w:after="0" w:line="240" w:lineRule="auto"/>
        <w:ind w:left="1701" w:right="0" w:hanging="660"/>
        <w:jc w:val="left"/>
      </w:pPr>
      <w:r>
        <w:t>Motivasi</w:t>
      </w:r>
      <w:r>
        <w:rPr>
          <w:spacing w:val="-2"/>
        </w:rPr>
        <w:t xml:space="preserve"> </w:t>
      </w:r>
      <w:r>
        <w:t>Belajar</w:t>
      </w:r>
      <w:r>
        <w:rPr>
          <w:spacing w:val="-2"/>
        </w:rPr>
        <w:t xml:space="preserve"> </w:t>
      </w:r>
      <w:r>
        <w:t>pada</w:t>
      </w:r>
      <w:r>
        <w:rPr>
          <w:spacing w:val="-2"/>
        </w:rPr>
        <w:t xml:space="preserve"> </w:t>
      </w:r>
      <w:r>
        <w:t>Mata</w:t>
      </w:r>
      <w:r>
        <w:rPr>
          <w:spacing w:val="-1"/>
        </w:rPr>
        <w:t xml:space="preserve"> </w:t>
      </w:r>
      <w:r>
        <w:t>Pelajaran</w:t>
      </w:r>
      <w:r>
        <w:rPr>
          <w:spacing w:val="-1"/>
        </w:rPr>
        <w:t xml:space="preserve"> </w:t>
      </w:r>
      <w:r>
        <w:rPr>
          <w:spacing w:val="-2"/>
        </w:rPr>
        <w:t>Matematika</w:t>
      </w:r>
    </w:p>
    <w:p w14:paraId="62CBD608">
      <w:pPr>
        <w:pStyle w:val="5"/>
        <w:rPr>
          <w:b/>
        </w:rPr>
      </w:pPr>
    </w:p>
    <w:p w14:paraId="159134E7">
      <w:pPr>
        <w:pStyle w:val="7"/>
        <w:numPr>
          <w:ilvl w:val="2"/>
          <w:numId w:val="15"/>
        </w:numPr>
        <w:tabs>
          <w:tab w:val="left" w:pos="1701"/>
        </w:tabs>
        <w:spacing w:before="0" w:after="0" w:line="240" w:lineRule="auto"/>
        <w:ind w:left="1701" w:right="0" w:hanging="708"/>
        <w:jc w:val="left"/>
        <w:rPr>
          <w:b/>
          <w:sz w:val="24"/>
        </w:rPr>
      </w:pPr>
      <w:r>
        <w:rPr>
          <w:b/>
          <w:sz w:val="24"/>
        </w:rPr>
        <w:t>Pengertian</w:t>
      </w:r>
      <w:r>
        <w:rPr>
          <w:b/>
          <w:spacing w:val="-4"/>
          <w:sz w:val="24"/>
        </w:rPr>
        <w:t xml:space="preserve"> </w:t>
      </w:r>
      <w:r>
        <w:rPr>
          <w:b/>
          <w:sz w:val="24"/>
        </w:rPr>
        <w:t>Motivasi</w:t>
      </w:r>
      <w:r>
        <w:rPr>
          <w:b/>
          <w:spacing w:val="-4"/>
          <w:sz w:val="24"/>
        </w:rPr>
        <w:t xml:space="preserve"> </w:t>
      </w:r>
      <w:r>
        <w:rPr>
          <w:b/>
          <w:spacing w:val="-2"/>
          <w:sz w:val="24"/>
        </w:rPr>
        <w:t>Belajar</w:t>
      </w:r>
    </w:p>
    <w:p w14:paraId="2B9CF274">
      <w:pPr>
        <w:pStyle w:val="5"/>
        <w:rPr>
          <w:b/>
        </w:rPr>
      </w:pPr>
    </w:p>
    <w:p w14:paraId="527AD816">
      <w:pPr>
        <w:pStyle w:val="5"/>
        <w:ind w:left="1701"/>
      </w:pPr>
      <w:r>
        <w:t>Motivasi</w:t>
      </w:r>
      <w:r>
        <w:rPr>
          <w:spacing w:val="49"/>
        </w:rPr>
        <w:t xml:space="preserve"> </w:t>
      </w:r>
      <w:r>
        <w:t>mengacu</w:t>
      </w:r>
      <w:r>
        <w:rPr>
          <w:spacing w:val="50"/>
        </w:rPr>
        <w:t xml:space="preserve"> </w:t>
      </w:r>
      <w:r>
        <w:t>pada</w:t>
      </w:r>
      <w:r>
        <w:rPr>
          <w:spacing w:val="50"/>
        </w:rPr>
        <w:t xml:space="preserve"> </w:t>
      </w:r>
      <w:r>
        <w:t>faktor-faktor</w:t>
      </w:r>
      <w:r>
        <w:rPr>
          <w:spacing w:val="48"/>
        </w:rPr>
        <w:t xml:space="preserve"> </w:t>
      </w:r>
      <w:r>
        <w:t>yang</w:t>
      </w:r>
      <w:r>
        <w:rPr>
          <w:spacing w:val="49"/>
        </w:rPr>
        <w:t xml:space="preserve"> </w:t>
      </w:r>
      <w:r>
        <w:t>mendorong</w:t>
      </w:r>
      <w:r>
        <w:rPr>
          <w:spacing w:val="50"/>
        </w:rPr>
        <w:t xml:space="preserve"> </w:t>
      </w:r>
      <w:r>
        <w:t>seseorang</w:t>
      </w:r>
      <w:r>
        <w:rPr>
          <w:spacing w:val="50"/>
        </w:rPr>
        <w:t xml:space="preserve"> </w:t>
      </w:r>
      <w:r>
        <w:rPr>
          <w:spacing w:val="-2"/>
        </w:rPr>
        <w:t>untuk</w:t>
      </w:r>
    </w:p>
    <w:p w14:paraId="2468B9B3">
      <w:pPr>
        <w:pStyle w:val="5"/>
        <w:spacing w:before="1"/>
      </w:pPr>
    </w:p>
    <w:p w14:paraId="2C811950">
      <w:pPr>
        <w:pStyle w:val="5"/>
        <w:ind w:left="993"/>
      </w:pPr>
      <w:r>
        <w:drawing>
          <wp:anchor distT="0" distB="0" distL="0" distR="0" simplePos="0" relativeHeight="251763712"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201" name="Image 201"/>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64736" behindDoc="1" locked="0" layoutInCell="1" allowOverlap="1">
                <wp:simplePos x="0" y="0"/>
                <wp:positionH relativeFrom="page">
                  <wp:posOffset>1440180</wp:posOffset>
                </wp:positionH>
                <wp:positionV relativeFrom="paragraph">
                  <wp:posOffset>0</wp:posOffset>
                </wp:positionV>
                <wp:extent cx="5041265" cy="175895"/>
                <wp:effectExtent l="0" t="0" r="0" b="0"/>
                <wp:wrapNone/>
                <wp:docPr id="202" name="Graphic 202"/>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02" o:spid="_x0000_s1026" o:spt="100" style="position:absolute;left:0pt;margin-left:113.4pt;margin-top:0pt;height:13.85pt;width:396.95pt;mso-position-horizontal-relative:page;z-index:-251551744;mso-width-relative:page;mso-height-relative:page;" fillcolor="#FFFFFF" filled="t" stroked="f" coordsize="5041265,175895" o:gfxdata="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AMcDaHWAAAACAEAAA8AAAAAAAAAAQAgAAAAIgAAAGRycy9kb3ducmV2LnhtbFBLAQIUABQAAAAI&#10;AIdO4kBtHI1MKAIAAOgEAAAOAAAAAAAAAAEAIAAAACUBAABkcnMvZTJvRG9jLnhtbFBLBQYAAAAA&#10;BgAGAFkBAAC/BQAAAAA=&#10;" path="m5040757,0l0,0,0,175564,5040757,175564,5040757,0xe">
                <v:fill on="t" focussize="0,0"/>
                <v:stroke on="f"/>
                <v:imagedata o:title=""/>
                <o:lock v:ext="edit" aspectratio="f"/>
                <v:textbox inset="0mm,0mm,0mm,0mm"/>
              </v:shape>
            </w:pict>
          </mc:Fallback>
        </mc:AlternateContent>
      </w:r>
      <w:r>
        <w:t>melaksanakan</w:t>
      </w:r>
      <w:r>
        <w:rPr>
          <w:spacing w:val="62"/>
        </w:rPr>
        <w:t xml:space="preserve"> </w:t>
      </w:r>
      <w:r>
        <w:t>tugas</w:t>
      </w:r>
      <w:r>
        <w:rPr>
          <w:spacing w:val="64"/>
        </w:rPr>
        <w:t xml:space="preserve"> </w:t>
      </w:r>
      <w:r>
        <w:t>atau</w:t>
      </w:r>
      <w:r>
        <w:rPr>
          <w:spacing w:val="62"/>
        </w:rPr>
        <w:t xml:space="preserve"> </w:t>
      </w:r>
      <w:r>
        <w:t>berpartisipasi</w:t>
      </w:r>
      <w:r>
        <w:rPr>
          <w:spacing w:val="64"/>
        </w:rPr>
        <w:t xml:space="preserve"> </w:t>
      </w:r>
      <w:r>
        <w:t>dalam</w:t>
      </w:r>
      <w:r>
        <w:rPr>
          <w:spacing w:val="65"/>
        </w:rPr>
        <w:t xml:space="preserve"> </w:t>
      </w:r>
      <w:r>
        <w:t>suatu</w:t>
      </w:r>
      <w:r>
        <w:rPr>
          <w:spacing w:val="63"/>
        </w:rPr>
        <w:t xml:space="preserve"> </w:t>
      </w:r>
      <w:r>
        <w:t>kegiatan</w:t>
      </w:r>
      <w:r>
        <w:rPr>
          <w:spacing w:val="64"/>
        </w:rPr>
        <w:t xml:space="preserve"> </w:t>
      </w:r>
      <w:r>
        <w:t>untuk</w:t>
      </w:r>
      <w:r>
        <w:rPr>
          <w:spacing w:val="64"/>
        </w:rPr>
        <w:t xml:space="preserve"> </w:t>
      </w:r>
      <w:r>
        <w:rPr>
          <w:spacing w:val="-2"/>
        </w:rPr>
        <w:t>mencapai</w:t>
      </w:r>
    </w:p>
    <w:p w14:paraId="35B25829">
      <w:pPr>
        <w:pStyle w:val="5"/>
      </w:pPr>
    </w:p>
    <w:p w14:paraId="091FBFF3">
      <w:pPr>
        <w:pStyle w:val="5"/>
        <w:ind w:left="993"/>
      </w:pPr>
      <w:r>
        <mc:AlternateContent>
          <mc:Choice Requires="wps">
            <w:drawing>
              <wp:anchor distT="0" distB="0" distL="0" distR="0" simplePos="0" relativeHeight="251764736"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203" name="Graphic 203"/>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03" o:spid="_x0000_s1026" o:spt="100" style="position:absolute;left:0pt;margin-left:113.4pt;margin-top:0pt;height:13.8pt;width:396.95pt;mso-position-horizontal-relative:page;z-index:-251551744;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y60rY9YAAAAIAQAADwAAAAAAAAABACAAAAAiAAAAZHJzL2Rvd25yZXYueG1sUEsBAhQAFAAAAAgA&#10;h07iQCARvAMnAgAA6AQAAA4AAAAAAAAAAQAgAAAAJQEAAGRycy9lMm9Eb2MueG1sUEsFBgAAAAAG&#10;AAYAWQEAAL4FAAAAAA==&#10;" path="m5040757,0l0,0,0,175259,5040757,175259,5040757,0xe">
                <v:fill on="t" focussize="0,0"/>
                <v:stroke on="f"/>
                <v:imagedata o:title=""/>
                <o:lock v:ext="edit" aspectratio="f"/>
                <v:textbox inset="0mm,0mm,0mm,0mm"/>
              </v:shape>
            </w:pict>
          </mc:Fallback>
        </mc:AlternateContent>
      </w:r>
      <w:r>
        <w:t>suatu</w:t>
      </w:r>
      <w:r>
        <w:rPr>
          <w:spacing w:val="4"/>
        </w:rPr>
        <w:t xml:space="preserve"> </w:t>
      </w:r>
      <w:r>
        <w:t>tujuan.</w:t>
      </w:r>
      <w:r>
        <w:rPr>
          <w:spacing w:val="6"/>
        </w:rPr>
        <w:t xml:space="preserve"> </w:t>
      </w:r>
      <w:r>
        <w:t>Untuk</w:t>
      </w:r>
      <w:r>
        <w:rPr>
          <w:spacing w:val="72"/>
        </w:rPr>
        <w:t xml:space="preserve"> </w:t>
      </w:r>
      <w:r>
        <w:t>meningkatkan</w:t>
      </w:r>
      <w:r>
        <w:rPr>
          <w:spacing w:val="72"/>
        </w:rPr>
        <w:t xml:space="preserve"> </w:t>
      </w:r>
      <w:r>
        <w:t>motivasi</w:t>
      </w:r>
      <w:r>
        <w:rPr>
          <w:spacing w:val="72"/>
        </w:rPr>
        <w:t xml:space="preserve"> </w:t>
      </w:r>
      <w:r>
        <w:t>belajar</w:t>
      </w:r>
      <w:r>
        <w:rPr>
          <w:spacing w:val="72"/>
        </w:rPr>
        <w:t xml:space="preserve"> </w:t>
      </w:r>
      <w:r>
        <w:t>siswa</w:t>
      </w:r>
      <w:r>
        <w:rPr>
          <w:spacing w:val="72"/>
        </w:rPr>
        <w:t xml:space="preserve"> </w:t>
      </w:r>
      <w:r>
        <w:t>secara</w:t>
      </w:r>
      <w:r>
        <w:rPr>
          <w:spacing w:val="71"/>
        </w:rPr>
        <w:t xml:space="preserve"> </w:t>
      </w:r>
      <w:r>
        <w:t>efektif,</w:t>
      </w:r>
      <w:r>
        <w:rPr>
          <w:spacing w:val="72"/>
        </w:rPr>
        <w:t xml:space="preserve"> </w:t>
      </w:r>
      <w:r>
        <w:rPr>
          <w:spacing w:val="-4"/>
        </w:rPr>
        <w:t>guru</w:t>
      </w:r>
    </w:p>
    <w:p w14:paraId="36E92E2D">
      <w:pPr>
        <w:pStyle w:val="5"/>
      </w:pPr>
    </w:p>
    <w:p w14:paraId="49BD69E7">
      <w:pPr>
        <w:pStyle w:val="5"/>
        <w:ind w:left="993"/>
      </w:pPr>
      <w:r>
        <mc:AlternateContent>
          <mc:Choice Requires="wps">
            <w:drawing>
              <wp:anchor distT="0" distB="0" distL="0" distR="0" simplePos="0" relativeHeight="251765760"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204" name="Graphic 204"/>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04" o:spid="_x0000_s1026" o:spt="100" style="position:absolute;left:0pt;margin-left:113.4pt;margin-top:0pt;height:13.8pt;width:396.95pt;mso-position-horizontal-relative:page;z-index:-251550720;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L&#10;rStj1gAAAAgBAAAPAAAAAAAAAAEAIAAAACIAAABkcnMvZG93bnJldi54bWxQSwECFAAUAAAACACH&#10;TuJAVIWNaSYCAADoBAAADgAAAAAAAAABACAAAAAlAQAAZHJzL2Uyb0RvYy54bWxQSwUGAAAAAAYA&#10;BgBZAQAAvQUAAAAA&#10;" path="m5040757,0l0,0,0,175259,5040757,175259,5040757,0xe">
                <v:fill on="t" focussize="0,0"/>
                <v:stroke on="f"/>
                <v:imagedata o:title=""/>
                <o:lock v:ext="edit" aspectratio="f"/>
                <v:textbox inset="0mm,0mm,0mm,0mm"/>
              </v:shape>
            </w:pict>
          </mc:Fallback>
        </mc:AlternateContent>
      </w:r>
      <w:r>
        <w:t>harus</w:t>
      </w:r>
      <w:r>
        <w:rPr>
          <w:spacing w:val="32"/>
        </w:rPr>
        <w:t xml:space="preserve">  </w:t>
      </w:r>
      <w:r>
        <w:t>memainkan</w:t>
      </w:r>
      <w:r>
        <w:rPr>
          <w:spacing w:val="33"/>
        </w:rPr>
        <w:t xml:space="preserve">  </w:t>
      </w:r>
      <w:r>
        <w:t>peran</w:t>
      </w:r>
      <w:r>
        <w:rPr>
          <w:spacing w:val="32"/>
        </w:rPr>
        <w:t xml:space="preserve">  </w:t>
      </w:r>
      <w:r>
        <w:t>penting</w:t>
      </w:r>
      <w:r>
        <w:rPr>
          <w:spacing w:val="34"/>
        </w:rPr>
        <w:t xml:space="preserve"> </w:t>
      </w:r>
      <w:r>
        <w:t>dalam</w:t>
      </w:r>
      <w:r>
        <w:rPr>
          <w:spacing w:val="32"/>
        </w:rPr>
        <w:t xml:space="preserve">  </w:t>
      </w:r>
      <w:r>
        <w:t>memotivasi</w:t>
      </w:r>
      <w:r>
        <w:rPr>
          <w:spacing w:val="36"/>
        </w:rPr>
        <w:t xml:space="preserve">  </w:t>
      </w:r>
      <w:r>
        <w:t>siswa</w:t>
      </w:r>
      <w:r>
        <w:rPr>
          <w:spacing w:val="32"/>
        </w:rPr>
        <w:t xml:space="preserve">  </w:t>
      </w:r>
      <w:r>
        <w:t>untuk</w:t>
      </w:r>
      <w:r>
        <w:rPr>
          <w:spacing w:val="33"/>
        </w:rPr>
        <w:t xml:space="preserve">  </w:t>
      </w:r>
      <w:r>
        <w:rPr>
          <w:spacing w:val="-2"/>
        </w:rPr>
        <w:t>berusaha</w:t>
      </w:r>
    </w:p>
    <w:p w14:paraId="00A2F009">
      <w:pPr>
        <w:pStyle w:val="5"/>
      </w:pPr>
    </w:p>
    <w:p w14:paraId="12098962">
      <w:pPr>
        <w:pStyle w:val="5"/>
        <w:spacing w:line="480" w:lineRule="auto"/>
        <w:ind w:left="993" w:right="424" w:firstLine="6365"/>
        <w:jc w:val="both"/>
      </w:pPr>
      <w:r>
        <mc:AlternateContent>
          <mc:Choice Requires="wps">
            <w:drawing>
              <wp:anchor distT="0" distB="0" distL="0" distR="0" simplePos="0" relativeHeight="251668480" behindDoc="0" locked="0" layoutInCell="1" allowOverlap="1">
                <wp:simplePos x="0" y="0"/>
                <wp:positionH relativeFrom="page">
                  <wp:posOffset>1440180</wp:posOffset>
                </wp:positionH>
                <wp:positionV relativeFrom="paragraph">
                  <wp:posOffset>0</wp:posOffset>
                </wp:positionV>
                <wp:extent cx="4042410" cy="175260"/>
                <wp:effectExtent l="0" t="0" r="0" b="0"/>
                <wp:wrapNone/>
                <wp:docPr id="205" name="Textbox 205"/>
                <wp:cNvGraphicFramePr/>
                <a:graphic xmlns:a="http://schemas.openxmlformats.org/drawingml/2006/main">
                  <a:graphicData uri="http://schemas.microsoft.com/office/word/2010/wordprocessingShape">
                    <wps:wsp>
                      <wps:cNvSpPr txBox="1"/>
                      <wps:spPr>
                        <a:xfrm>
                          <a:off x="0" y="0"/>
                          <a:ext cx="4042410" cy="175260"/>
                        </a:xfrm>
                        <a:prstGeom prst="rect">
                          <a:avLst/>
                        </a:prstGeom>
                        <a:solidFill>
                          <a:srgbClr val="FFFFFF"/>
                        </a:solidFill>
                      </wps:spPr>
                      <wps:txbx>
                        <w:txbxContent>
                          <w:p w14:paraId="01B16EEF">
                            <w:pPr>
                              <w:pStyle w:val="5"/>
                              <w:spacing w:line="275" w:lineRule="exact"/>
                              <w:rPr>
                                <w:color w:val="000000"/>
                              </w:rPr>
                            </w:pPr>
                            <w:r>
                              <w:rPr>
                                <w:color w:val="000000"/>
                              </w:rPr>
                              <w:t>keras</w:t>
                            </w:r>
                            <w:r>
                              <w:rPr>
                                <w:color w:val="000000"/>
                                <w:spacing w:val="66"/>
                              </w:rPr>
                              <w:t xml:space="preserve"> </w:t>
                            </w:r>
                            <w:r>
                              <w:rPr>
                                <w:color w:val="000000"/>
                              </w:rPr>
                              <w:t>di</w:t>
                            </w:r>
                            <w:r>
                              <w:rPr>
                                <w:color w:val="000000"/>
                                <w:spacing w:val="71"/>
                              </w:rPr>
                              <w:t xml:space="preserve"> </w:t>
                            </w:r>
                            <w:r>
                              <w:rPr>
                                <w:color w:val="000000"/>
                              </w:rPr>
                              <w:t>kelas,</w:t>
                            </w:r>
                            <w:r>
                              <w:rPr>
                                <w:color w:val="000000"/>
                                <w:spacing w:val="67"/>
                              </w:rPr>
                              <w:t xml:space="preserve"> </w:t>
                            </w:r>
                            <w:r>
                              <w:rPr>
                                <w:color w:val="000000"/>
                              </w:rPr>
                              <w:t>di</w:t>
                            </w:r>
                            <w:r>
                              <w:rPr>
                                <w:color w:val="000000"/>
                                <w:spacing w:val="71"/>
                              </w:rPr>
                              <w:t xml:space="preserve"> </w:t>
                            </w:r>
                            <w:r>
                              <w:rPr>
                                <w:color w:val="000000"/>
                              </w:rPr>
                              <w:t>rumah,</w:t>
                            </w:r>
                            <w:r>
                              <w:rPr>
                                <w:color w:val="000000"/>
                                <w:spacing w:val="68"/>
                              </w:rPr>
                              <w:t xml:space="preserve"> </w:t>
                            </w:r>
                            <w:r>
                              <w:rPr>
                                <w:color w:val="000000"/>
                              </w:rPr>
                              <w:t>atau</w:t>
                            </w:r>
                            <w:r>
                              <w:rPr>
                                <w:color w:val="000000"/>
                                <w:spacing w:val="68"/>
                              </w:rPr>
                              <w:t xml:space="preserve"> </w:t>
                            </w:r>
                            <w:r>
                              <w:rPr>
                                <w:color w:val="000000"/>
                              </w:rPr>
                              <w:t>di</w:t>
                            </w:r>
                            <w:r>
                              <w:rPr>
                                <w:color w:val="000000"/>
                                <w:spacing w:val="68"/>
                              </w:rPr>
                              <w:t xml:space="preserve"> </w:t>
                            </w:r>
                            <w:r>
                              <w:rPr>
                                <w:color w:val="000000"/>
                              </w:rPr>
                              <w:t>lingkungan</w:t>
                            </w:r>
                            <w:r>
                              <w:rPr>
                                <w:color w:val="000000"/>
                                <w:spacing w:val="72"/>
                              </w:rPr>
                              <w:t xml:space="preserve"> </w:t>
                            </w:r>
                            <w:r>
                              <w:rPr>
                                <w:color w:val="000000"/>
                              </w:rPr>
                              <w:t>belajar</w:t>
                            </w:r>
                            <w:r>
                              <w:rPr>
                                <w:color w:val="000000"/>
                                <w:spacing w:val="3"/>
                              </w:rPr>
                              <w:t xml:space="preserve"> </w:t>
                            </w:r>
                            <w:r>
                              <w:rPr>
                                <w:color w:val="000000"/>
                                <w:spacing w:val="-2"/>
                              </w:rPr>
                              <w:t>lainnya.</w:t>
                            </w:r>
                          </w:p>
                        </w:txbxContent>
                      </wps:txbx>
                      <wps:bodyPr wrap="square" lIns="0" tIns="0" rIns="0" bIns="0" rtlCol="0">
                        <a:noAutofit/>
                      </wps:bodyPr>
                    </wps:wsp>
                  </a:graphicData>
                </a:graphic>
              </wp:anchor>
            </w:drawing>
          </mc:Choice>
          <mc:Fallback>
            <w:pict>
              <v:shape id="Textbox 205" o:spid="_x0000_s1026" o:spt="202" type="#_x0000_t202" style="position:absolute;left:0pt;margin-left:113.4pt;margin-top:0pt;height:13.8pt;width:318.3pt;mso-position-horizontal-relative:page;z-index:251668480;mso-width-relative:page;mso-height-relative:page;" fillcolor="#FFFFFF" filled="t" stroked="f" coordsize="21600,21600" o:gfxdata="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wei6SdYAAAAHAQAADwAAAAAAAAABACAAAAAiAAAA&#10;ZHJzL2Rvd25yZXYueG1sUEsBAhQAFAAAAAgAh07iQPNCLDLQAQAArAMAAA4AAAAAAAAAAQAgAAAA&#10;JQEAAGRycy9lMm9Eb2MueG1sUEsFBgAAAAAGAAYAWQEAAGcFAAAAAA==&#10;">
                <v:fill on="t" focussize="0,0"/>
                <v:stroke on="f"/>
                <v:imagedata o:title=""/>
                <o:lock v:ext="edit" aspectratio="f"/>
                <v:textbox inset="0mm,0mm,0mm,0mm">
                  <w:txbxContent>
                    <w:p w14:paraId="01B16EEF">
                      <w:pPr>
                        <w:pStyle w:val="5"/>
                        <w:spacing w:line="275" w:lineRule="exact"/>
                        <w:rPr>
                          <w:color w:val="000000"/>
                        </w:rPr>
                      </w:pPr>
                      <w:r>
                        <w:rPr>
                          <w:color w:val="000000"/>
                        </w:rPr>
                        <w:t>keras</w:t>
                      </w:r>
                      <w:r>
                        <w:rPr>
                          <w:color w:val="000000"/>
                          <w:spacing w:val="66"/>
                        </w:rPr>
                        <w:t xml:space="preserve"> </w:t>
                      </w:r>
                      <w:r>
                        <w:rPr>
                          <w:color w:val="000000"/>
                        </w:rPr>
                        <w:t>di</w:t>
                      </w:r>
                      <w:r>
                        <w:rPr>
                          <w:color w:val="000000"/>
                          <w:spacing w:val="71"/>
                        </w:rPr>
                        <w:t xml:space="preserve"> </w:t>
                      </w:r>
                      <w:r>
                        <w:rPr>
                          <w:color w:val="000000"/>
                        </w:rPr>
                        <w:t>kelas,</w:t>
                      </w:r>
                      <w:r>
                        <w:rPr>
                          <w:color w:val="000000"/>
                          <w:spacing w:val="67"/>
                        </w:rPr>
                        <w:t xml:space="preserve"> </w:t>
                      </w:r>
                      <w:r>
                        <w:rPr>
                          <w:color w:val="000000"/>
                        </w:rPr>
                        <w:t>di</w:t>
                      </w:r>
                      <w:r>
                        <w:rPr>
                          <w:color w:val="000000"/>
                          <w:spacing w:val="71"/>
                        </w:rPr>
                        <w:t xml:space="preserve"> </w:t>
                      </w:r>
                      <w:r>
                        <w:rPr>
                          <w:color w:val="000000"/>
                        </w:rPr>
                        <w:t>rumah,</w:t>
                      </w:r>
                      <w:r>
                        <w:rPr>
                          <w:color w:val="000000"/>
                          <w:spacing w:val="68"/>
                        </w:rPr>
                        <w:t xml:space="preserve"> </w:t>
                      </w:r>
                      <w:r>
                        <w:rPr>
                          <w:color w:val="000000"/>
                        </w:rPr>
                        <w:t>atau</w:t>
                      </w:r>
                      <w:r>
                        <w:rPr>
                          <w:color w:val="000000"/>
                          <w:spacing w:val="68"/>
                        </w:rPr>
                        <w:t xml:space="preserve"> </w:t>
                      </w:r>
                      <w:r>
                        <w:rPr>
                          <w:color w:val="000000"/>
                        </w:rPr>
                        <w:t>di</w:t>
                      </w:r>
                      <w:r>
                        <w:rPr>
                          <w:color w:val="000000"/>
                          <w:spacing w:val="68"/>
                        </w:rPr>
                        <w:t xml:space="preserve"> </w:t>
                      </w:r>
                      <w:r>
                        <w:rPr>
                          <w:color w:val="000000"/>
                        </w:rPr>
                        <w:t>lingkungan</w:t>
                      </w:r>
                      <w:r>
                        <w:rPr>
                          <w:color w:val="000000"/>
                          <w:spacing w:val="72"/>
                        </w:rPr>
                        <w:t xml:space="preserve"> </w:t>
                      </w:r>
                      <w:r>
                        <w:rPr>
                          <w:color w:val="000000"/>
                        </w:rPr>
                        <w:t>belajar</w:t>
                      </w:r>
                      <w:r>
                        <w:rPr>
                          <w:color w:val="000000"/>
                          <w:spacing w:val="3"/>
                        </w:rPr>
                        <w:t xml:space="preserve"> </w:t>
                      </w:r>
                      <w:r>
                        <w:rPr>
                          <w:color w:val="000000"/>
                          <w:spacing w:val="-2"/>
                        </w:rPr>
                        <w:t>lainnya.</w:t>
                      </w:r>
                    </w:p>
                  </w:txbxContent>
                </v:textbox>
              </v:shape>
            </w:pict>
          </mc:Fallback>
        </mc:AlternateContent>
      </w:r>
      <w:r>
        <w:t>Motivasi</w:t>
      </w:r>
      <w:r>
        <w:rPr>
          <w:spacing w:val="-15"/>
        </w:rPr>
        <w:t xml:space="preserve"> </w:t>
      </w:r>
      <w:r>
        <w:t>belajar adalah sokongan pada aktivitas belajar, sehingga motivasi dapat disebut sebagai daya penggerak dalam diri siswa yang menimbulkan aktivitas belajar guna mencapai tujuan yang diinginkan (Sri Wahyuni, 2021). Selain itu, Motivasi yang tinggi meningkatkan keberhasilan akademis dan membentuk sikap positif</w:t>
      </w:r>
      <w:r>
        <w:rPr>
          <w:spacing w:val="40"/>
        </w:rPr>
        <w:t xml:space="preserve"> </w:t>
      </w:r>
      <w:r>
        <w:t>terhadap pembelajaran, kemandirian, dan ketekunan untuk menghadapi tantangan pendidikan (Helmon &amp; Gunur, 2023).</w:t>
      </w:r>
    </w:p>
    <w:p w14:paraId="768C748F">
      <w:pPr>
        <w:pStyle w:val="5"/>
        <w:spacing w:before="1" w:line="480" w:lineRule="auto"/>
        <w:ind w:left="993" w:right="425" w:firstLine="708"/>
        <w:jc w:val="both"/>
      </w:pPr>
      <w:r>
        <w:t>Model ARCS yang dikembangkan oleh Keller (1987) terdiri dari empat komponen utama, yaitu Attention, Relevance, Confidence, dan Satisfaction. Keempat komponen ini bertujuan untuk meningkatkan motivasi belajar siswa dengan pendekatan yang sistematis dan terukur.</w:t>
      </w:r>
    </w:p>
    <w:p w14:paraId="5F15A8A0">
      <w:pPr>
        <w:pStyle w:val="7"/>
        <w:numPr>
          <w:ilvl w:val="0"/>
          <w:numId w:val="16"/>
        </w:numPr>
        <w:tabs>
          <w:tab w:val="left" w:pos="1420"/>
        </w:tabs>
        <w:spacing w:before="0" w:after="0" w:line="480" w:lineRule="auto"/>
        <w:ind w:left="1420" w:right="425" w:hanging="360"/>
        <w:jc w:val="both"/>
        <w:rPr>
          <w:sz w:val="24"/>
        </w:rPr>
      </w:pPr>
      <w:r>
        <w:rPr>
          <w:sz w:val="24"/>
        </w:rPr>
        <w:t>Attention (Perhatian</w:t>
      </w:r>
      <w:r>
        <w:rPr>
          <w:b/>
          <w:sz w:val="24"/>
        </w:rPr>
        <w:t>)</w:t>
      </w:r>
      <w:r>
        <w:rPr>
          <w:sz w:val="24"/>
        </w:rPr>
        <w:t>: Merujuk pada cara menarik minat siswa terhadap materi pembelajaran. Perhatian dapat dibangun melalui media interaktif, humor,</w:t>
      </w:r>
      <w:r>
        <w:rPr>
          <w:spacing w:val="80"/>
          <w:sz w:val="24"/>
        </w:rPr>
        <w:t xml:space="preserve"> </w:t>
      </w:r>
      <w:r>
        <w:rPr>
          <w:sz w:val="24"/>
        </w:rPr>
        <w:t>pertanyaan</w:t>
      </w:r>
      <w:r>
        <w:rPr>
          <w:spacing w:val="80"/>
          <w:sz w:val="24"/>
        </w:rPr>
        <w:t xml:space="preserve"> </w:t>
      </w:r>
      <w:r>
        <w:rPr>
          <w:sz w:val="24"/>
        </w:rPr>
        <w:t>pemicu,</w:t>
      </w:r>
      <w:r>
        <w:rPr>
          <w:spacing w:val="80"/>
          <w:sz w:val="24"/>
        </w:rPr>
        <w:t xml:space="preserve"> </w:t>
      </w:r>
      <w:r>
        <w:rPr>
          <w:sz w:val="24"/>
        </w:rPr>
        <w:t>atau</w:t>
      </w:r>
      <w:r>
        <w:rPr>
          <w:spacing w:val="80"/>
          <w:sz w:val="24"/>
        </w:rPr>
        <w:t xml:space="preserve"> </w:t>
      </w:r>
      <w:r>
        <w:rPr>
          <w:sz w:val="24"/>
        </w:rPr>
        <w:t>tampilan</w:t>
      </w:r>
      <w:r>
        <w:rPr>
          <w:spacing w:val="80"/>
          <w:sz w:val="24"/>
        </w:rPr>
        <w:t xml:space="preserve"> </w:t>
      </w:r>
      <w:r>
        <w:rPr>
          <w:sz w:val="24"/>
        </w:rPr>
        <w:t>visual</w:t>
      </w:r>
      <w:r>
        <w:rPr>
          <w:spacing w:val="80"/>
          <w:sz w:val="24"/>
        </w:rPr>
        <w:t xml:space="preserve"> </w:t>
      </w:r>
      <w:r>
        <w:rPr>
          <w:sz w:val="24"/>
        </w:rPr>
        <w:t>yang</w:t>
      </w:r>
      <w:r>
        <w:rPr>
          <w:spacing w:val="80"/>
          <w:sz w:val="24"/>
        </w:rPr>
        <w:t xml:space="preserve"> </w:t>
      </w:r>
      <w:r>
        <w:rPr>
          <w:sz w:val="24"/>
        </w:rPr>
        <w:t>menarik.</w:t>
      </w:r>
      <w:r>
        <w:rPr>
          <w:spacing w:val="80"/>
          <w:sz w:val="24"/>
        </w:rPr>
        <w:t xml:space="preserve"> </w:t>
      </w:r>
      <w:r>
        <w:rPr>
          <w:sz w:val="24"/>
        </w:rPr>
        <w:t>Media</w:t>
      </w:r>
    </w:p>
    <w:p w14:paraId="2C95A734">
      <w:pPr>
        <w:pStyle w:val="7"/>
        <w:spacing w:after="0" w:line="480" w:lineRule="auto"/>
        <w:jc w:val="both"/>
        <w:rPr>
          <w:sz w:val="24"/>
        </w:rPr>
        <w:sectPr>
          <w:pgSz w:w="11910" w:h="16840"/>
          <w:pgMar w:top="1920" w:right="1275" w:bottom="280" w:left="1275" w:header="717" w:footer="0" w:gutter="0"/>
          <w:cols w:space="720" w:num="1"/>
        </w:sectPr>
      </w:pPr>
    </w:p>
    <w:p w14:paraId="3568B687">
      <w:pPr>
        <w:pStyle w:val="5"/>
        <w:spacing w:before="53"/>
      </w:pPr>
    </w:p>
    <w:p w14:paraId="13F638C2">
      <w:pPr>
        <w:pStyle w:val="5"/>
        <w:spacing w:line="480" w:lineRule="auto"/>
        <w:ind w:left="1420" w:right="423"/>
        <w:jc w:val="both"/>
      </w:pPr>
      <w:r>
        <w:t>berbasis teknologi seperti GeoGebra terbukti mampu meningkatkan perhatian siswa dalam pembelajaran matematika (Farihah, 2022).</w:t>
      </w:r>
    </w:p>
    <w:p w14:paraId="10E89532">
      <w:pPr>
        <w:pStyle w:val="7"/>
        <w:numPr>
          <w:ilvl w:val="0"/>
          <w:numId w:val="16"/>
        </w:numPr>
        <w:tabs>
          <w:tab w:val="left" w:pos="1420"/>
        </w:tabs>
        <w:spacing w:before="0" w:after="0" w:line="480" w:lineRule="auto"/>
        <w:ind w:left="1420" w:right="424" w:hanging="360"/>
        <w:jc w:val="both"/>
        <w:rPr>
          <w:sz w:val="24"/>
        </w:rPr>
      </w:pPr>
      <w:r>
        <w:rPr>
          <w:sz w:val="24"/>
        </w:rPr>
        <w:drawing>
          <wp:anchor distT="0" distB="0" distL="0" distR="0" simplePos="0" relativeHeight="251766784"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206" name="Image 206"/>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Relevance</w:t>
      </w:r>
      <w:r>
        <w:rPr>
          <w:spacing w:val="-6"/>
          <w:sz w:val="24"/>
        </w:rPr>
        <w:t xml:space="preserve"> </w:t>
      </w:r>
      <w:r>
        <w:rPr>
          <w:sz w:val="24"/>
        </w:rPr>
        <w:t>(Relevansi):</w:t>
      </w:r>
      <w:r>
        <w:rPr>
          <w:spacing w:val="-5"/>
          <w:sz w:val="24"/>
        </w:rPr>
        <w:t xml:space="preserve"> </w:t>
      </w:r>
      <w:r>
        <w:rPr>
          <w:sz w:val="24"/>
        </w:rPr>
        <w:t>Menghubungkan</w:t>
      </w:r>
      <w:r>
        <w:rPr>
          <w:spacing w:val="-5"/>
          <w:sz w:val="24"/>
        </w:rPr>
        <w:t xml:space="preserve"> </w:t>
      </w:r>
      <w:r>
        <w:rPr>
          <w:sz w:val="24"/>
        </w:rPr>
        <w:t>materi</w:t>
      </w:r>
      <w:r>
        <w:rPr>
          <w:spacing w:val="-6"/>
          <w:sz w:val="24"/>
        </w:rPr>
        <w:t xml:space="preserve"> </w:t>
      </w:r>
      <w:r>
        <w:rPr>
          <w:sz w:val="24"/>
        </w:rPr>
        <w:t>pelajaran</w:t>
      </w:r>
      <w:r>
        <w:rPr>
          <w:spacing w:val="-5"/>
          <w:sz w:val="24"/>
        </w:rPr>
        <w:t xml:space="preserve"> </w:t>
      </w:r>
      <w:r>
        <w:rPr>
          <w:sz w:val="24"/>
        </w:rPr>
        <w:t>dengan</w:t>
      </w:r>
      <w:r>
        <w:rPr>
          <w:spacing w:val="-5"/>
          <w:sz w:val="24"/>
        </w:rPr>
        <w:t xml:space="preserve"> </w:t>
      </w:r>
      <w:r>
        <w:rPr>
          <w:sz w:val="24"/>
        </w:rPr>
        <w:t xml:space="preserve">pengalaman atau tujuan pribadi siswa. Pembelajaran akan lebih bermakna jika siswa merasa materi tersebut bermanfaat bagi kehidupan mereka (Nurhikmah et al., </w:t>
      </w:r>
      <w:r>
        <w:rPr>
          <w:spacing w:val="-2"/>
          <w:sz w:val="24"/>
        </w:rPr>
        <w:t>2023).</w:t>
      </w:r>
    </w:p>
    <w:p w14:paraId="6E7BEC11">
      <w:pPr>
        <w:pStyle w:val="7"/>
        <w:numPr>
          <w:ilvl w:val="0"/>
          <w:numId w:val="16"/>
        </w:numPr>
        <w:tabs>
          <w:tab w:val="left" w:pos="1420"/>
        </w:tabs>
        <w:spacing w:before="1" w:after="0" w:line="480" w:lineRule="auto"/>
        <w:ind w:left="1420" w:right="422" w:hanging="360"/>
        <w:jc w:val="both"/>
        <w:rPr>
          <w:sz w:val="24"/>
        </w:rPr>
      </w:pPr>
      <w:r>
        <w:rPr>
          <w:sz w:val="24"/>
        </w:rPr>
        <w:t>Confidence (Kepercayaan Diri): Mendorong siswa untuk merasa mampu menyelesaikan tugas-tugas belajar. Kepercayaan diri meningkat saat siswa diberikan</w:t>
      </w:r>
      <w:r>
        <w:rPr>
          <w:spacing w:val="-4"/>
          <w:sz w:val="24"/>
        </w:rPr>
        <w:t xml:space="preserve"> </w:t>
      </w:r>
      <w:r>
        <w:rPr>
          <w:sz w:val="24"/>
        </w:rPr>
        <w:t>tantangan</w:t>
      </w:r>
      <w:r>
        <w:rPr>
          <w:spacing w:val="-1"/>
          <w:sz w:val="24"/>
        </w:rPr>
        <w:t xml:space="preserve"> </w:t>
      </w:r>
      <w:r>
        <w:rPr>
          <w:sz w:val="24"/>
        </w:rPr>
        <w:t>yang</w:t>
      </w:r>
      <w:r>
        <w:rPr>
          <w:spacing w:val="-1"/>
          <w:sz w:val="24"/>
        </w:rPr>
        <w:t xml:space="preserve"> </w:t>
      </w:r>
      <w:r>
        <w:rPr>
          <w:sz w:val="24"/>
        </w:rPr>
        <w:t>sesuai</w:t>
      </w:r>
      <w:r>
        <w:rPr>
          <w:spacing w:val="-3"/>
          <w:sz w:val="24"/>
        </w:rPr>
        <w:t xml:space="preserve"> </w:t>
      </w:r>
      <w:r>
        <w:rPr>
          <w:sz w:val="24"/>
        </w:rPr>
        <w:t>dengan</w:t>
      </w:r>
      <w:r>
        <w:rPr>
          <w:spacing w:val="-3"/>
          <w:sz w:val="24"/>
        </w:rPr>
        <w:t xml:space="preserve"> </w:t>
      </w:r>
      <w:r>
        <w:rPr>
          <w:sz w:val="24"/>
        </w:rPr>
        <w:t>kemampuan mereka</w:t>
      </w:r>
      <w:r>
        <w:rPr>
          <w:spacing w:val="-4"/>
          <w:sz w:val="24"/>
        </w:rPr>
        <w:t xml:space="preserve"> </w:t>
      </w:r>
      <w:r>
        <w:rPr>
          <w:sz w:val="24"/>
        </w:rPr>
        <w:t>dan</w:t>
      </w:r>
      <w:r>
        <w:rPr>
          <w:spacing w:val="-3"/>
          <w:sz w:val="24"/>
        </w:rPr>
        <w:t xml:space="preserve"> </w:t>
      </w:r>
      <w:r>
        <w:rPr>
          <w:sz w:val="24"/>
        </w:rPr>
        <w:t>memperoleh umpan balik yang positif (Hew &amp; Lo, 2018).</w:t>
      </w:r>
    </w:p>
    <w:p w14:paraId="2FF1FFDD">
      <w:pPr>
        <w:pStyle w:val="7"/>
        <w:numPr>
          <w:ilvl w:val="0"/>
          <w:numId w:val="16"/>
        </w:numPr>
        <w:tabs>
          <w:tab w:val="left" w:pos="1420"/>
        </w:tabs>
        <w:spacing w:before="0" w:after="0" w:line="480" w:lineRule="auto"/>
        <w:ind w:left="1420" w:right="424" w:hanging="360"/>
        <w:jc w:val="both"/>
        <w:rPr>
          <w:sz w:val="24"/>
        </w:rPr>
      </w:pPr>
      <w:r>
        <w:rPr>
          <w:sz w:val="24"/>
        </w:rPr>
        <w:t xml:space="preserve">Satisfaction (Kepuasan): Berkaitan dengan perasaan puas setelah mencapai tujuan belajar. Hal ini dapat diperoleh melalui penguatan, penghargaan, atau keberhasilan menyelesaikan tugas dengan media yang menyenangkan dan </w:t>
      </w:r>
      <w:r>
        <w:rPr>
          <w:spacing w:val="-2"/>
          <w:sz w:val="24"/>
        </w:rPr>
        <w:t>efektif.</w:t>
      </w:r>
    </w:p>
    <w:p w14:paraId="4B7E7ED1">
      <w:pPr>
        <w:pStyle w:val="5"/>
        <w:spacing w:before="1" w:line="480" w:lineRule="auto"/>
        <w:ind w:left="993" w:right="422" w:firstLine="427"/>
        <w:jc w:val="both"/>
      </w:pPr>
      <w:r>
        <w:t>Model ARCS telah digunakan dalam berbagai penelitian untuk meningkatkan motivasi belajar. Dalam konteks pembelajaran matematika, penggunaan media interaktif seperti GeoGebra terbukti memberikan dampak positif terhadap semua aspek ARCS (Puspasari, 2021).</w:t>
      </w:r>
    </w:p>
    <w:p w14:paraId="5DC44FB9">
      <w:pPr>
        <w:pStyle w:val="2"/>
        <w:numPr>
          <w:ilvl w:val="2"/>
          <w:numId w:val="15"/>
        </w:numPr>
        <w:tabs>
          <w:tab w:val="left" w:pos="1533"/>
        </w:tabs>
        <w:spacing w:before="0" w:after="0" w:line="240" w:lineRule="auto"/>
        <w:ind w:left="1533" w:right="0" w:hanging="540"/>
        <w:jc w:val="both"/>
      </w:pPr>
      <w:r>
        <w:t>Pengertian</w:t>
      </w:r>
      <w:r>
        <w:rPr>
          <w:spacing w:val="-7"/>
        </w:rPr>
        <w:t xml:space="preserve"> </w:t>
      </w:r>
      <w:r>
        <w:rPr>
          <w:spacing w:val="-2"/>
        </w:rPr>
        <w:t>Matematika</w:t>
      </w:r>
    </w:p>
    <w:p w14:paraId="4BE5DE0D">
      <w:pPr>
        <w:pStyle w:val="5"/>
        <w:rPr>
          <w:b/>
        </w:rPr>
      </w:pPr>
    </w:p>
    <w:p w14:paraId="246A2CBB">
      <w:pPr>
        <w:pStyle w:val="5"/>
        <w:spacing w:line="480" w:lineRule="auto"/>
        <w:ind w:left="993" w:right="420" w:firstLine="708"/>
        <w:jc w:val="both"/>
      </w:pPr>
      <w:r>
        <w:t>Matematika merupakan salah satu disiplin ilmu yang dapat meningkatkan kemampuan berfikir dan berargumentasi, memberikan kontribusi dalam penyelesaian masalah sehari-hari dan dalam dunia kerja, memberikan dukungan dalam</w:t>
      </w:r>
      <w:r>
        <w:rPr>
          <w:spacing w:val="55"/>
        </w:rPr>
        <w:t xml:space="preserve"> </w:t>
      </w:r>
      <w:r>
        <w:t>pengembangan</w:t>
      </w:r>
      <w:r>
        <w:rPr>
          <w:spacing w:val="57"/>
        </w:rPr>
        <w:t xml:space="preserve"> </w:t>
      </w:r>
      <w:r>
        <w:t>ilmu</w:t>
      </w:r>
      <w:r>
        <w:rPr>
          <w:spacing w:val="59"/>
        </w:rPr>
        <w:t xml:space="preserve"> </w:t>
      </w:r>
      <w:r>
        <w:t>pengetahuan</w:t>
      </w:r>
      <w:r>
        <w:rPr>
          <w:spacing w:val="57"/>
        </w:rPr>
        <w:t xml:space="preserve"> </w:t>
      </w:r>
      <w:r>
        <w:t>dan</w:t>
      </w:r>
      <w:r>
        <w:rPr>
          <w:spacing w:val="57"/>
        </w:rPr>
        <w:t xml:space="preserve"> </w:t>
      </w:r>
      <w:r>
        <w:t>teknologi</w:t>
      </w:r>
      <w:r>
        <w:rPr>
          <w:spacing w:val="62"/>
        </w:rPr>
        <w:t xml:space="preserve"> </w:t>
      </w:r>
      <w:r>
        <w:t>(Neny</w:t>
      </w:r>
      <w:r>
        <w:rPr>
          <w:spacing w:val="57"/>
        </w:rPr>
        <w:t xml:space="preserve"> </w:t>
      </w:r>
      <w:r>
        <w:t>Yunaeti,</w:t>
      </w:r>
      <w:r>
        <w:rPr>
          <w:spacing w:val="58"/>
        </w:rPr>
        <w:t xml:space="preserve"> </w:t>
      </w:r>
      <w:r>
        <w:rPr>
          <w:spacing w:val="-2"/>
        </w:rPr>
        <w:t>2021).</w:t>
      </w:r>
    </w:p>
    <w:p w14:paraId="1B3E65E3">
      <w:pPr>
        <w:pStyle w:val="5"/>
        <w:spacing w:after="0" w:line="480" w:lineRule="auto"/>
        <w:jc w:val="both"/>
        <w:sectPr>
          <w:pgSz w:w="11910" w:h="16840"/>
          <w:pgMar w:top="1920" w:right="1275" w:bottom="280" w:left="1275" w:header="717" w:footer="0" w:gutter="0"/>
          <w:cols w:space="720" w:num="1"/>
        </w:sectPr>
      </w:pPr>
    </w:p>
    <w:p w14:paraId="2838F0A5">
      <w:pPr>
        <w:pStyle w:val="5"/>
        <w:spacing w:before="53"/>
      </w:pPr>
    </w:p>
    <w:p w14:paraId="5251C3D1">
      <w:pPr>
        <w:pStyle w:val="5"/>
        <w:spacing w:line="480" w:lineRule="auto"/>
        <w:ind w:left="993" w:right="423"/>
        <w:jc w:val="both"/>
      </w:pPr>
      <w:r>
        <w:drawing>
          <wp:anchor distT="0" distB="0" distL="0" distR="0" simplePos="0" relativeHeight="25176678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07" name="Image 207"/>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7" cstate="print"/>
                    <a:stretch>
                      <a:fillRect/>
                    </a:stretch>
                  </pic:blipFill>
                  <pic:spPr>
                    <a:xfrm>
                      <a:off x="0" y="0"/>
                      <a:ext cx="4667249" cy="4591049"/>
                    </a:xfrm>
                    <a:prstGeom prst="rect">
                      <a:avLst/>
                    </a:prstGeom>
                  </pic:spPr>
                </pic:pic>
              </a:graphicData>
            </a:graphic>
          </wp:anchor>
        </w:drawing>
      </w:r>
      <w:r>
        <w:t>Jean</w:t>
      </w:r>
      <w:r>
        <w:rPr>
          <w:spacing w:val="-3"/>
        </w:rPr>
        <w:t xml:space="preserve"> </w:t>
      </w:r>
      <w:r>
        <w:t>Piaget</w:t>
      </w:r>
      <w:r>
        <w:rPr>
          <w:spacing w:val="-3"/>
        </w:rPr>
        <w:t xml:space="preserve"> </w:t>
      </w:r>
      <w:r>
        <w:t>mengatakan</w:t>
      </w:r>
      <w:r>
        <w:rPr>
          <w:spacing w:val="-1"/>
        </w:rPr>
        <w:t xml:space="preserve"> </w:t>
      </w:r>
      <w:r>
        <w:t>bahwa</w:t>
      </w:r>
      <w:r>
        <w:rPr>
          <w:spacing w:val="-3"/>
        </w:rPr>
        <w:t xml:space="preserve"> </w:t>
      </w:r>
      <w:r>
        <w:t>Matematika</w:t>
      </w:r>
      <w:r>
        <w:rPr>
          <w:spacing w:val="-4"/>
        </w:rPr>
        <w:t xml:space="preserve"> </w:t>
      </w:r>
      <w:r>
        <w:t>merupakan</w:t>
      </w:r>
      <w:r>
        <w:rPr>
          <w:spacing w:val="-3"/>
        </w:rPr>
        <w:t xml:space="preserve"> </w:t>
      </w:r>
      <w:r>
        <w:t>ide-ide</w:t>
      </w:r>
      <w:r>
        <w:rPr>
          <w:spacing w:val="-4"/>
        </w:rPr>
        <w:t xml:space="preserve"> </w:t>
      </w:r>
      <w:r>
        <w:t>abstrak</w:t>
      </w:r>
      <w:r>
        <w:rPr>
          <w:spacing w:val="-3"/>
        </w:rPr>
        <w:t xml:space="preserve"> </w:t>
      </w:r>
      <w:r>
        <w:t>yang</w:t>
      </w:r>
      <w:r>
        <w:rPr>
          <w:spacing w:val="-3"/>
        </w:rPr>
        <w:t xml:space="preserve"> </w:t>
      </w:r>
      <w:r>
        <w:t>berisi simbolsimbol, maka konsep-konsep matematika harus dipahami terlebih dahulu sebelum memanipulasi simbol-simbol itu. Namun, pada usia siswa sekolah dasar (7-8 tahun hingga 12-13 tahun) menurut teori kognitif Piaget termasuk pada tahap operasional kongkret. Berdasarkan perkembangan kognitif ini, maka anak usia sekolah dasar pada umumnya mengalami kesulitan dalam memahami matematika yang bersifat abstrak. Karena keabstrakannya matematika relatif tidak mudah untuk dipahami oleh siswa sekolah dasar pada umumnya.</w:t>
      </w:r>
    </w:p>
    <w:p w14:paraId="2B15CB76">
      <w:pPr>
        <w:pStyle w:val="5"/>
        <w:spacing w:before="1" w:line="480" w:lineRule="auto"/>
        <w:ind w:left="993" w:right="422" w:firstLine="708"/>
        <w:jc w:val="both"/>
      </w:pPr>
      <w:r>
        <w:t>Jadi, dapat disimpulkan bahwa, motivasi belajar pada mata pelajaran matematika yaitu motivasi belajar menjadi faktor penting dalam mendukung keberhasilan siswa dalam memahami dan menguasai konsep-konsep matematika yang bersifat abstrak. Motivasi yang tinggi mendorong siswa untuk berusaha keras, berpartisipasi aktif, dan tidak mudah menyerah meskipun menghadapi kesulitan dalam belajar matematika. Di sisi lain, matematika yang memerlukan kemampuan berpikir logis dan abstrak menuntut siswa untuk memiliki motivasi agar tetap tekun dan fokus dalam proses pembelajaran. Dengan motivasi yang baik, siswa akan lebih terdorong untuk mengembangkan keterampilan berpikir kritis, memecahkan masalah.</w:t>
      </w:r>
    </w:p>
    <w:p w14:paraId="5E0EA737">
      <w:pPr>
        <w:pStyle w:val="2"/>
        <w:numPr>
          <w:ilvl w:val="1"/>
          <w:numId w:val="15"/>
        </w:numPr>
        <w:tabs>
          <w:tab w:val="left" w:pos="1701"/>
        </w:tabs>
        <w:spacing w:before="1" w:after="0" w:line="240" w:lineRule="auto"/>
        <w:ind w:left="1701" w:right="0" w:hanging="660"/>
        <w:jc w:val="both"/>
      </w:pPr>
      <w:r>
        <w:t>Penelitian</w:t>
      </w:r>
      <w:r>
        <w:rPr>
          <w:spacing w:val="-6"/>
        </w:rPr>
        <w:t xml:space="preserve"> </w:t>
      </w:r>
      <w:r>
        <w:rPr>
          <w:spacing w:val="-2"/>
        </w:rPr>
        <w:t>Relevan</w:t>
      </w:r>
    </w:p>
    <w:p w14:paraId="202DCF30">
      <w:pPr>
        <w:pStyle w:val="5"/>
        <w:rPr>
          <w:b/>
        </w:rPr>
      </w:pPr>
    </w:p>
    <w:p w14:paraId="30EC61D3">
      <w:pPr>
        <w:pStyle w:val="7"/>
        <w:numPr>
          <w:ilvl w:val="0"/>
          <w:numId w:val="17"/>
        </w:numPr>
        <w:tabs>
          <w:tab w:val="left" w:pos="1420"/>
        </w:tabs>
        <w:spacing w:before="0" w:after="0" w:line="480" w:lineRule="auto"/>
        <w:ind w:left="1420" w:right="425" w:hanging="360"/>
        <w:jc w:val="both"/>
        <w:rPr>
          <w:sz w:val="24"/>
        </w:rPr>
      </w:pPr>
      <w:r>
        <w:rPr>
          <w:sz w:val="24"/>
        </w:rPr>
        <w:t>Penelitian yang dilakukan oleh Etty Ristiana Anggraeni, Ma'rufi, dan Suaedi (2019), yang mengembangkan media pembelajaran berbasis GeoGebra untuk meningkatkan pemahaman konsep siswa. Hasil penelitian ini menunjukkan bahwa</w:t>
      </w:r>
      <w:r>
        <w:rPr>
          <w:spacing w:val="40"/>
          <w:sz w:val="24"/>
        </w:rPr>
        <w:t xml:space="preserve"> </w:t>
      </w:r>
      <w:r>
        <w:rPr>
          <w:sz w:val="24"/>
        </w:rPr>
        <w:t>media</w:t>
      </w:r>
      <w:r>
        <w:rPr>
          <w:spacing w:val="40"/>
          <w:sz w:val="24"/>
        </w:rPr>
        <w:t xml:space="preserve"> </w:t>
      </w:r>
      <w:r>
        <w:rPr>
          <w:sz w:val="24"/>
        </w:rPr>
        <w:t>tersebut</w:t>
      </w:r>
      <w:r>
        <w:rPr>
          <w:spacing w:val="40"/>
          <w:sz w:val="24"/>
        </w:rPr>
        <w:t xml:space="preserve"> </w:t>
      </w:r>
      <w:r>
        <w:rPr>
          <w:sz w:val="24"/>
        </w:rPr>
        <w:t>memenuhi</w:t>
      </w:r>
      <w:r>
        <w:rPr>
          <w:spacing w:val="40"/>
          <w:sz w:val="24"/>
        </w:rPr>
        <w:t xml:space="preserve"> </w:t>
      </w:r>
      <w:r>
        <w:rPr>
          <w:sz w:val="24"/>
        </w:rPr>
        <w:t>kriteria</w:t>
      </w:r>
      <w:r>
        <w:rPr>
          <w:spacing w:val="40"/>
          <w:sz w:val="24"/>
        </w:rPr>
        <w:t xml:space="preserve"> </w:t>
      </w:r>
      <w:r>
        <w:rPr>
          <w:sz w:val="24"/>
        </w:rPr>
        <w:t>valid,</w:t>
      </w:r>
      <w:r>
        <w:rPr>
          <w:spacing w:val="40"/>
          <w:sz w:val="24"/>
        </w:rPr>
        <w:t xml:space="preserve"> </w:t>
      </w:r>
      <w:r>
        <w:rPr>
          <w:sz w:val="24"/>
        </w:rPr>
        <w:t>praktis,</w:t>
      </w:r>
      <w:r>
        <w:rPr>
          <w:spacing w:val="40"/>
          <w:sz w:val="24"/>
        </w:rPr>
        <w:t xml:space="preserve"> </w:t>
      </w:r>
      <w:r>
        <w:rPr>
          <w:sz w:val="24"/>
        </w:rPr>
        <w:t>dan</w:t>
      </w:r>
      <w:r>
        <w:rPr>
          <w:spacing w:val="40"/>
          <w:sz w:val="24"/>
        </w:rPr>
        <w:t xml:space="preserve"> </w:t>
      </w:r>
      <w:r>
        <w:rPr>
          <w:sz w:val="24"/>
        </w:rPr>
        <w:t>efektif</w:t>
      </w:r>
      <w:r>
        <w:rPr>
          <w:spacing w:val="40"/>
          <w:sz w:val="24"/>
        </w:rPr>
        <w:t xml:space="preserve"> </w:t>
      </w:r>
      <w:r>
        <w:rPr>
          <w:sz w:val="24"/>
        </w:rPr>
        <w:t>dalam</w:t>
      </w:r>
    </w:p>
    <w:p w14:paraId="238092C0">
      <w:pPr>
        <w:pStyle w:val="7"/>
        <w:spacing w:after="0" w:line="480" w:lineRule="auto"/>
        <w:jc w:val="both"/>
        <w:rPr>
          <w:sz w:val="24"/>
        </w:rPr>
        <w:sectPr>
          <w:pgSz w:w="11910" w:h="16840"/>
          <w:pgMar w:top="1920" w:right="1275" w:bottom="280" w:left="1275" w:header="717" w:footer="0" w:gutter="0"/>
          <w:cols w:space="720" w:num="1"/>
        </w:sectPr>
      </w:pPr>
    </w:p>
    <w:p w14:paraId="0DF42AE9">
      <w:pPr>
        <w:pStyle w:val="5"/>
        <w:spacing w:before="53"/>
      </w:pPr>
    </w:p>
    <w:p w14:paraId="3E002164">
      <w:pPr>
        <w:pStyle w:val="5"/>
        <w:spacing w:line="480" w:lineRule="auto"/>
        <w:ind w:left="1420" w:right="426"/>
        <w:jc w:val="both"/>
      </w:pPr>
      <w:r>
        <w:t xml:space="preserve">pembelajaran matematika. Selain itu, penelitian ini juga mengindikasikan bahwa penggunaan GeoGebra dapat meningkatkan motivasi belajar siswa, yang tercermin dari respon positif siswa terhadap media pembelajaran yang </w:t>
      </w:r>
      <w:r>
        <w:rPr>
          <w:spacing w:val="-2"/>
        </w:rPr>
        <w:t>dikembangkan.</w:t>
      </w:r>
    </w:p>
    <w:p w14:paraId="64EFD40B">
      <w:pPr>
        <w:pStyle w:val="7"/>
        <w:numPr>
          <w:ilvl w:val="0"/>
          <w:numId w:val="17"/>
        </w:numPr>
        <w:tabs>
          <w:tab w:val="left" w:pos="1420"/>
        </w:tabs>
        <w:spacing w:before="0" w:after="0" w:line="480" w:lineRule="auto"/>
        <w:ind w:left="1420" w:right="422" w:hanging="360"/>
        <w:jc w:val="both"/>
        <w:rPr>
          <w:sz w:val="24"/>
        </w:rPr>
      </w:pPr>
      <w:r>
        <w:rPr>
          <w:sz w:val="24"/>
        </w:rPr>
        <w:drawing>
          <wp:anchor distT="0" distB="0" distL="0" distR="0" simplePos="0" relativeHeight="25176780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08" name="Image 208"/>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Penelitian oleh Mersi Patandung, dkk (2024) yang berjudul Pengembangan Media Pembelajaran Matematika pada Materi Garis Singgung Lingkaran Berbasis Geogebra, penelitian ini menggunakan penelitian pengembangan pengembangan (R&amp;D) dengan uji coba terbatas dengan tujuan mengembangkan media pembelajaran matematika pada garis singgung ke lingkaran. Subjek penelitian adalah siswa di kelas VIII.5 SMP Negeri 8 Palopo dengan total 31 siswa. hasil penelitian ini menunjukkan Media pembelajaran</w:t>
      </w:r>
      <w:r>
        <w:rPr>
          <w:spacing w:val="-5"/>
          <w:sz w:val="24"/>
        </w:rPr>
        <w:t xml:space="preserve"> </w:t>
      </w:r>
      <w:r>
        <w:rPr>
          <w:sz w:val="24"/>
        </w:rPr>
        <w:t>matematika</w:t>
      </w:r>
      <w:r>
        <w:rPr>
          <w:spacing w:val="-6"/>
          <w:sz w:val="24"/>
        </w:rPr>
        <w:t xml:space="preserve"> </w:t>
      </w:r>
      <w:r>
        <w:rPr>
          <w:sz w:val="24"/>
        </w:rPr>
        <w:t>yang</w:t>
      </w:r>
      <w:r>
        <w:rPr>
          <w:spacing w:val="-5"/>
          <w:sz w:val="24"/>
        </w:rPr>
        <w:t xml:space="preserve"> </w:t>
      </w:r>
      <w:r>
        <w:rPr>
          <w:sz w:val="24"/>
        </w:rPr>
        <w:t>dikembangkan</w:t>
      </w:r>
      <w:r>
        <w:rPr>
          <w:spacing w:val="-5"/>
          <w:sz w:val="24"/>
        </w:rPr>
        <w:t xml:space="preserve"> </w:t>
      </w:r>
      <w:r>
        <w:rPr>
          <w:sz w:val="24"/>
        </w:rPr>
        <w:t>telah</w:t>
      </w:r>
      <w:r>
        <w:rPr>
          <w:spacing w:val="-5"/>
          <w:sz w:val="24"/>
        </w:rPr>
        <w:t xml:space="preserve"> </w:t>
      </w:r>
      <w:r>
        <w:rPr>
          <w:sz w:val="24"/>
        </w:rPr>
        <w:t>memenuhi</w:t>
      </w:r>
      <w:r>
        <w:rPr>
          <w:spacing w:val="-5"/>
          <w:sz w:val="24"/>
        </w:rPr>
        <w:t xml:space="preserve"> </w:t>
      </w:r>
      <w:r>
        <w:rPr>
          <w:sz w:val="24"/>
        </w:rPr>
        <w:t>kriteria</w:t>
      </w:r>
      <w:r>
        <w:rPr>
          <w:spacing w:val="-4"/>
          <w:sz w:val="24"/>
        </w:rPr>
        <w:t xml:space="preserve"> </w:t>
      </w:r>
      <w:r>
        <w:rPr>
          <w:sz w:val="24"/>
        </w:rPr>
        <w:t>efektif berdasarkan persentase kelengkapan pembelajaran klasik sebesar 81,51%, yang berada dalam kategori yang sangat valid.</w:t>
      </w:r>
    </w:p>
    <w:p w14:paraId="39B4F506">
      <w:pPr>
        <w:pStyle w:val="7"/>
        <w:numPr>
          <w:ilvl w:val="0"/>
          <w:numId w:val="17"/>
        </w:numPr>
        <w:tabs>
          <w:tab w:val="left" w:pos="1420"/>
        </w:tabs>
        <w:spacing w:before="2" w:after="0" w:line="480" w:lineRule="auto"/>
        <w:ind w:left="1420" w:right="423" w:hanging="360"/>
        <w:jc w:val="both"/>
        <w:rPr>
          <w:sz w:val="24"/>
        </w:rPr>
      </w:pPr>
      <w:r>
        <w:rPr>
          <w:sz w:val="24"/>
        </w:rPr>
        <w:t>Dan penelitian oleh Dela Puspita (2024) yang berjudul Pengembangan Media Pembelajaran Geogebra untuk Meningkatkan Pemahaman Konsep Bangun Ruang Sisi Datar pada Siswa Sekolah Menengah Pertama (SMP). Metode penelitian yang digunakan adalah penelitian pengembangan dengan Model Addie (Analisys, Disain, Development, Implementasi,Evaluasi). Penelitian</w:t>
      </w:r>
      <w:r>
        <w:rPr>
          <w:spacing w:val="80"/>
          <w:sz w:val="24"/>
        </w:rPr>
        <w:t xml:space="preserve"> </w:t>
      </w:r>
      <w:r>
        <w:rPr>
          <w:sz w:val="24"/>
        </w:rPr>
        <w:t>ini dilaksanakan pada bulan April 2024 di salah satu SMP negeri di palembang dengan melibatkan siswa kelas VIII. yang dimana hasil angket respon siswa untuk mengkonfirmasi kepraktisan media dinilai pada eksperimen</w:t>
      </w:r>
      <w:r>
        <w:rPr>
          <w:spacing w:val="55"/>
          <w:sz w:val="24"/>
        </w:rPr>
        <w:t xml:space="preserve">  </w:t>
      </w:r>
      <w:r>
        <w:rPr>
          <w:sz w:val="24"/>
        </w:rPr>
        <w:t>kelompok</w:t>
      </w:r>
      <w:r>
        <w:rPr>
          <w:spacing w:val="55"/>
          <w:sz w:val="24"/>
        </w:rPr>
        <w:t xml:space="preserve">  </w:t>
      </w:r>
      <w:r>
        <w:rPr>
          <w:sz w:val="24"/>
        </w:rPr>
        <w:t>kecil</w:t>
      </w:r>
      <w:r>
        <w:rPr>
          <w:spacing w:val="55"/>
          <w:sz w:val="24"/>
        </w:rPr>
        <w:t xml:space="preserve">  </w:t>
      </w:r>
      <w:r>
        <w:rPr>
          <w:sz w:val="24"/>
        </w:rPr>
        <w:t>dan</w:t>
      </w:r>
      <w:r>
        <w:rPr>
          <w:spacing w:val="55"/>
          <w:sz w:val="24"/>
        </w:rPr>
        <w:t xml:space="preserve">  </w:t>
      </w:r>
      <w:r>
        <w:rPr>
          <w:sz w:val="24"/>
        </w:rPr>
        <w:t>eksperimen</w:t>
      </w:r>
      <w:r>
        <w:rPr>
          <w:spacing w:val="55"/>
          <w:sz w:val="24"/>
        </w:rPr>
        <w:t xml:space="preserve">  </w:t>
      </w:r>
      <w:r>
        <w:rPr>
          <w:sz w:val="24"/>
        </w:rPr>
        <w:t>kelompok</w:t>
      </w:r>
      <w:r>
        <w:rPr>
          <w:spacing w:val="55"/>
          <w:sz w:val="24"/>
        </w:rPr>
        <w:t xml:space="preserve">  </w:t>
      </w:r>
      <w:r>
        <w:rPr>
          <w:sz w:val="24"/>
        </w:rPr>
        <w:t>besar,</w:t>
      </w:r>
      <w:r>
        <w:rPr>
          <w:spacing w:val="56"/>
          <w:sz w:val="24"/>
        </w:rPr>
        <w:t xml:space="preserve">  </w:t>
      </w:r>
      <w:r>
        <w:rPr>
          <w:sz w:val="24"/>
        </w:rPr>
        <w:t>dan</w:t>
      </w:r>
    </w:p>
    <w:p w14:paraId="29F3FA5B">
      <w:pPr>
        <w:pStyle w:val="7"/>
        <w:spacing w:after="0" w:line="480" w:lineRule="auto"/>
        <w:jc w:val="both"/>
        <w:rPr>
          <w:sz w:val="24"/>
        </w:rPr>
        <w:sectPr>
          <w:pgSz w:w="11910" w:h="16840"/>
          <w:pgMar w:top="1920" w:right="1275" w:bottom="280" w:left="1275" w:header="717" w:footer="0" w:gutter="0"/>
          <w:cols w:space="720" w:num="1"/>
        </w:sectPr>
      </w:pPr>
    </w:p>
    <w:p w14:paraId="251FEC1C">
      <w:pPr>
        <w:pStyle w:val="5"/>
        <w:spacing w:before="53"/>
      </w:pPr>
    </w:p>
    <w:p w14:paraId="6CC3C690">
      <w:pPr>
        <w:pStyle w:val="5"/>
        <w:spacing w:line="480" w:lineRule="auto"/>
        <w:ind w:left="1420" w:right="422"/>
        <w:jc w:val="both"/>
      </w:pPr>
      <w:r>
        <w:t>memperoleh</w:t>
      </w:r>
      <w:r>
        <w:rPr>
          <w:spacing w:val="-1"/>
        </w:rPr>
        <w:t xml:space="preserve"> </w:t>
      </w:r>
      <w:r>
        <w:t>nilai</w:t>
      </w:r>
      <w:r>
        <w:rPr>
          <w:spacing w:val="-1"/>
        </w:rPr>
        <w:t xml:space="preserve"> </w:t>
      </w:r>
      <w:r>
        <w:t>masing-masing</w:t>
      </w:r>
      <w:r>
        <w:rPr>
          <w:spacing w:val="-1"/>
        </w:rPr>
        <w:t xml:space="preserve"> </w:t>
      </w:r>
      <w:r>
        <w:t>sebesar</w:t>
      </w:r>
      <w:r>
        <w:rPr>
          <w:spacing w:val="-2"/>
        </w:rPr>
        <w:t xml:space="preserve"> </w:t>
      </w:r>
      <w:r>
        <w:t>86,46 dan</w:t>
      </w:r>
      <w:r>
        <w:rPr>
          <w:spacing w:val="-1"/>
        </w:rPr>
        <w:t xml:space="preserve"> </w:t>
      </w:r>
      <w:r>
        <w:t>88,76%</w:t>
      </w:r>
      <w:r>
        <w:rPr>
          <w:spacing w:val="-2"/>
        </w:rPr>
        <w:t xml:space="preserve"> </w:t>
      </w:r>
      <w:r>
        <w:t>termasuk</w:t>
      </w:r>
      <w:r>
        <w:rPr>
          <w:spacing w:val="-1"/>
        </w:rPr>
        <w:t xml:space="preserve"> </w:t>
      </w:r>
      <w:r>
        <w:t>''sangat praktis''. Secara keseluruhan dapat disimpulkan bahwa hasil penelitian menunjukkan bahwa media pembelajaran Geogebra menggunakan materi bangun ruang sisi datar Efektif dan praktis digunakan untuk pembelajaran.</w:t>
      </w:r>
    </w:p>
    <w:p w14:paraId="30695B12">
      <w:pPr>
        <w:pStyle w:val="2"/>
        <w:ind w:left="2606"/>
        <w:jc w:val="both"/>
      </w:pPr>
      <w:r>
        <w:drawing>
          <wp:anchor distT="0" distB="0" distL="0" distR="0" simplePos="0" relativeHeight="25176780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09" name="Image 209"/>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4"/>
        </w:rPr>
        <w:t xml:space="preserve"> </w:t>
      </w:r>
      <w:r>
        <w:t>2.1</w:t>
      </w:r>
      <w:r>
        <w:rPr>
          <w:spacing w:val="-3"/>
        </w:rPr>
        <w:t xml:space="preserve"> </w:t>
      </w:r>
      <w:r>
        <w:t>Perbandingan</w:t>
      </w:r>
      <w:r>
        <w:rPr>
          <w:spacing w:val="-4"/>
        </w:rPr>
        <w:t xml:space="preserve"> </w:t>
      </w:r>
      <w:r>
        <w:t>Penelitian</w:t>
      </w:r>
      <w:r>
        <w:rPr>
          <w:spacing w:val="-3"/>
        </w:rPr>
        <w:t xml:space="preserve"> </w:t>
      </w:r>
      <w:r>
        <w:rPr>
          <w:spacing w:val="-2"/>
        </w:rPr>
        <w:t>Relevan</w:t>
      </w:r>
    </w:p>
    <w:p w14:paraId="073CEA07">
      <w:pPr>
        <w:pStyle w:val="5"/>
        <w:spacing w:before="47"/>
        <w:rPr>
          <w:b/>
          <w:sz w:val="20"/>
        </w:rPr>
      </w:pPr>
    </w:p>
    <w:tbl>
      <w:tblPr>
        <w:tblStyle w:val="4"/>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89"/>
        <w:gridCol w:w="1683"/>
        <w:gridCol w:w="1284"/>
        <w:gridCol w:w="1203"/>
        <w:gridCol w:w="1563"/>
        <w:gridCol w:w="1578"/>
      </w:tblGrid>
      <w:tr w14:paraId="75A77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511" w:type="dxa"/>
          </w:tcPr>
          <w:p w14:paraId="4A0E245A">
            <w:pPr>
              <w:pStyle w:val="8"/>
              <w:spacing w:line="276" w:lineRule="exact"/>
              <w:ind w:left="7" w:right="1"/>
              <w:jc w:val="center"/>
              <w:rPr>
                <w:sz w:val="24"/>
              </w:rPr>
            </w:pPr>
            <w:r>
              <w:rPr>
                <w:spacing w:val="-5"/>
                <w:sz w:val="24"/>
              </w:rPr>
              <w:t>No</w:t>
            </w:r>
          </w:p>
        </w:tc>
        <w:tc>
          <w:tcPr>
            <w:tcW w:w="1289" w:type="dxa"/>
          </w:tcPr>
          <w:p w14:paraId="417DCA3F">
            <w:pPr>
              <w:pStyle w:val="8"/>
              <w:spacing w:line="276" w:lineRule="exact"/>
              <w:ind w:left="172" w:right="158" w:firstLine="103"/>
              <w:rPr>
                <w:sz w:val="24"/>
              </w:rPr>
            </w:pPr>
            <w:r>
              <w:rPr>
                <w:spacing w:val="-2"/>
                <w:sz w:val="24"/>
              </w:rPr>
              <w:t xml:space="preserve">Peneliti </w:t>
            </w:r>
            <w:r>
              <w:rPr>
                <w:sz w:val="24"/>
              </w:rPr>
              <w:t>dan</w:t>
            </w:r>
            <w:r>
              <w:rPr>
                <w:spacing w:val="-1"/>
                <w:sz w:val="24"/>
              </w:rPr>
              <w:t xml:space="preserve"> </w:t>
            </w:r>
            <w:r>
              <w:rPr>
                <w:spacing w:val="-2"/>
                <w:sz w:val="24"/>
              </w:rPr>
              <w:t>tahun</w:t>
            </w:r>
          </w:p>
        </w:tc>
        <w:tc>
          <w:tcPr>
            <w:tcW w:w="1683" w:type="dxa"/>
          </w:tcPr>
          <w:p w14:paraId="496D9190">
            <w:pPr>
              <w:pStyle w:val="8"/>
              <w:spacing w:line="276" w:lineRule="exact"/>
              <w:ind w:left="366" w:right="79" w:firstLine="213"/>
              <w:rPr>
                <w:sz w:val="24"/>
              </w:rPr>
            </w:pPr>
            <w:r>
              <w:rPr>
                <w:spacing w:val="-2"/>
                <w:sz w:val="24"/>
              </w:rPr>
              <w:t>Judul penelitian</w:t>
            </w:r>
          </w:p>
        </w:tc>
        <w:tc>
          <w:tcPr>
            <w:tcW w:w="1284" w:type="dxa"/>
          </w:tcPr>
          <w:p w14:paraId="2D2A89D9">
            <w:pPr>
              <w:pStyle w:val="8"/>
              <w:spacing w:line="276" w:lineRule="exact"/>
              <w:ind w:firstLine="168"/>
              <w:rPr>
                <w:sz w:val="24"/>
              </w:rPr>
            </w:pPr>
            <w:r>
              <w:rPr>
                <w:spacing w:val="-2"/>
                <w:sz w:val="24"/>
              </w:rPr>
              <w:t>Jenjang pendidikan</w:t>
            </w:r>
          </w:p>
        </w:tc>
        <w:tc>
          <w:tcPr>
            <w:tcW w:w="1203" w:type="dxa"/>
          </w:tcPr>
          <w:p w14:paraId="3A429C5F">
            <w:pPr>
              <w:pStyle w:val="8"/>
              <w:spacing w:line="276" w:lineRule="exact"/>
              <w:ind w:left="280"/>
              <w:rPr>
                <w:sz w:val="24"/>
              </w:rPr>
            </w:pPr>
            <w:r>
              <w:rPr>
                <w:spacing w:val="-2"/>
                <w:sz w:val="24"/>
              </w:rPr>
              <w:t>Materi</w:t>
            </w:r>
          </w:p>
        </w:tc>
        <w:tc>
          <w:tcPr>
            <w:tcW w:w="1563" w:type="dxa"/>
          </w:tcPr>
          <w:p w14:paraId="3E9C6FBA">
            <w:pPr>
              <w:pStyle w:val="8"/>
              <w:spacing w:line="276" w:lineRule="exact"/>
              <w:ind w:left="306" w:right="99" w:firstLine="180"/>
              <w:rPr>
                <w:sz w:val="24"/>
              </w:rPr>
            </w:pPr>
            <w:r>
              <w:rPr>
                <w:spacing w:val="-2"/>
                <w:sz w:val="24"/>
              </w:rPr>
              <w:t>Fokus penelitian</w:t>
            </w:r>
          </w:p>
        </w:tc>
        <w:tc>
          <w:tcPr>
            <w:tcW w:w="1578" w:type="dxa"/>
          </w:tcPr>
          <w:p w14:paraId="54DF3AD8">
            <w:pPr>
              <w:pStyle w:val="8"/>
              <w:spacing w:line="276" w:lineRule="exact"/>
              <w:ind w:left="210"/>
              <w:rPr>
                <w:sz w:val="24"/>
              </w:rPr>
            </w:pPr>
            <w:r>
              <w:rPr>
                <w:sz w:val="24"/>
              </w:rPr>
              <w:t>Hasil</w:t>
            </w:r>
            <w:r>
              <w:rPr>
                <w:spacing w:val="-1"/>
                <w:sz w:val="24"/>
              </w:rPr>
              <w:t xml:space="preserve"> </w:t>
            </w:r>
            <w:r>
              <w:rPr>
                <w:spacing w:val="-2"/>
                <w:sz w:val="24"/>
              </w:rPr>
              <w:t>utama</w:t>
            </w:r>
          </w:p>
        </w:tc>
      </w:tr>
      <w:tr w14:paraId="3467B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11" w:type="dxa"/>
          </w:tcPr>
          <w:p w14:paraId="574A5D0C">
            <w:pPr>
              <w:pStyle w:val="8"/>
              <w:spacing w:line="275" w:lineRule="exact"/>
              <w:ind w:left="7"/>
              <w:jc w:val="center"/>
              <w:rPr>
                <w:sz w:val="24"/>
              </w:rPr>
            </w:pPr>
            <w:r>
              <w:rPr>
                <w:spacing w:val="-10"/>
                <w:sz w:val="24"/>
              </w:rPr>
              <w:t>1</w:t>
            </w:r>
          </w:p>
        </w:tc>
        <w:tc>
          <w:tcPr>
            <w:tcW w:w="1289" w:type="dxa"/>
          </w:tcPr>
          <w:p w14:paraId="4B18A1E5">
            <w:pPr>
              <w:pStyle w:val="8"/>
              <w:rPr>
                <w:sz w:val="24"/>
              </w:rPr>
            </w:pPr>
            <w:r>
              <w:rPr>
                <w:spacing w:val="-2"/>
                <w:sz w:val="24"/>
              </w:rPr>
              <w:t xml:space="preserve">Anggraeni, </w:t>
            </w:r>
            <w:r>
              <w:rPr>
                <w:sz w:val="24"/>
              </w:rPr>
              <w:t>Ma’rufi,</w:t>
            </w:r>
            <w:r>
              <w:rPr>
                <w:spacing w:val="-15"/>
                <w:sz w:val="24"/>
              </w:rPr>
              <w:t xml:space="preserve"> </w:t>
            </w:r>
            <w:r>
              <w:rPr>
                <w:sz w:val="24"/>
              </w:rPr>
              <w:t xml:space="preserve">&amp; </w:t>
            </w:r>
            <w:r>
              <w:rPr>
                <w:spacing w:val="-2"/>
                <w:sz w:val="24"/>
              </w:rPr>
              <w:t>Suaedi (2019)</w:t>
            </w:r>
          </w:p>
        </w:tc>
        <w:tc>
          <w:tcPr>
            <w:tcW w:w="1683" w:type="dxa"/>
          </w:tcPr>
          <w:p w14:paraId="5A569111">
            <w:pPr>
              <w:pStyle w:val="8"/>
              <w:spacing w:line="276" w:lineRule="exact"/>
              <w:ind w:right="79"/>
              <w:rPr>
                <w:sz w:val="24"/>
              </w:rPr>
            </w:pPr>
            <w:r>
              <w:rPr>
                <w:spacing w:val="-2"/>
                <w:sz w:val="24"/>
              </w:rPr>
              <w:t xml:space="preserve">Pengembangan Media Pembelajaran Berbasis GeoGebra untuk Meningkatkan Pemahaman </w:t>
            </w:r>
            <w:r>
              <w:rPr>
                <w:sz w:val="24"/>
              </w:rPr>
              <w:t>Konsep Siswa</w:t>
            </w:r>
          </w:p>
        </w:tc>
        <w:tc>
          <w:tcPr>
            <w:tcW w:w="1284" w:type="dxa"/>
          </w:tcPr>
          <w:p w14:paraId="72E482A4">
            <w:pPr>
              <w:pStyle w:val="8"/>
              <w:spacing w:before="274"/>
              <w:ind w:left="0"/>
              <w:rPr>
                <w:b/>
                <w:sz w:val="24"/>
              </w:rPr>
            </w:pPr>
          </w:p>
          <w:p w14:paraId="25BEE8C9">
            <w:pPr>
              <w:pStyle w:val="8"/>
              <w:spacing w:before="1"/>
              <w:ind w:left="400"/>
              <w:rPr>
                <w:sz w:val="24"/>
              </w:rPr>
            </w:pPr>
            <w:r>
              <w:rPr>
                <w:spacing w:val="-5"/>
                <w:sz w:val="24"/>
              </w:rPr>
              <w:t>SMP</w:t>
            </w:r>
          </w:p>
        </w:tc>
        <w:tc>
          <w:tcPr>
            <w:tcW w:w="1203" w:type="dxa"/>
          </w:tcPr>
          <w:p w14:paraId="33C0C986">
            <w:pPr>
              <w:pStyle w:val="8"/>
              <w:rPr>
                <w:sz w:val="24"/>
              </w:rPr>
            </w:pPr>
            <w:r>
              <w:rPr>
                <w:spacing w:val="-4"/>
                <w:sz w:val="24"/>
              </w:rPr>
              <w:t xml:space="preserve">Umum </w:t>
            </w:r>
            <w:r>
              <w:rPr>
                <w:spacing w:val="-2"/>
                <w:sz w:val="24"/>
              </w:rPr>
              <w:t>(tidak spesifik)</w:t>
            </w:r>
          </w:p>
        </w:tc>
        <w:tc>
          <w:tcPr>
            <w:tcW w:w="1563" w:type="dxa"/>
          </w:tcPr>
          <w:p w14:paraId="7A5F418D">
            <w:pPr>
              <w:pStyle w:val="8"/>
              <w:ind w:right="99"/>
              <w:rPr>
                <w:sz w:val="24"/>
              </w:rPr>
            </w:pPr>
            <w:r>
              <w:rPr>
                <w:spacing w:val="-2"/>
                <w:sz w:val="24"/>
              </w:rPr>
              <w:t>Validitas, kepraktisan, efektivitas media GeoGebra</w:t>
            </w:r>
          </w:p>
        </w:tc>
        <w:tc>
          <w:tcPr>
            <w:tcW w:w="1578" w:type="dxa"/>
          </w:tcPr>
          <w:p w14:paraId="47BD62FC">
            <w:pPr>
              <w:pStyle w:val="8"/>
              <w:ind w:left="106"/>
              <w:rPr>
                <w:sz w:val="24"/>
              </w:rPr>
            </w:pPr>
            <w:r>
              <w:rPr>
                <w:spacing w:val="-2"/>
                <w:sz w:val="24"/>
              </w:rPr>
              <w:t xml:space="preserve">Media GeoGebra </w:t>
            </w:r>
            <w:r>
              <w:rPr>
                <w:sz w:val="24"/>
              </w:rPr>
              <w:t xml:space="preserve">valid, praktis, </w:t>
            </w:r>
            <w:r>
              <w:rPr>
                <w:spacing w:val="-2"/>
                <w:sz w:val="24"/>
              </w:rPr>
              <w:t xml:space="preserve">efektif; meningkatkan pemahaman </w:t>
            </w:r>
            <w:r>
              <w:rPr>
                <w:sz w:val="24"/>
              </w:rPr>
              <w:t xml:space="preserve">dan motivasi </w:t>
            </w:r>
            <w:r>
              <w:rPr>
                <w:spacing w:val="-2"/>
                <w:sz w:val="24"/>
              </w:rPr>
              <w:t>belajar</w:t>
            </w:r>
          </w:p>
        </w:tc>
      </w:tr>
      <w:tr w14:paraId="6632E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9" w:hRule="atLeast"/>
        </w:trPr>
        <w:tc>
          <w:tcPr>
            <w:tcW w:w="511" w:type="dxa"/>
          </w:tcPr>
          <w:p w14:paraId="1D12DF77">
            <w:pPr>
              <w:pStyle w:val="8"/>
              <w:spacing w:line="275" w:lineRule="exact"/>
              <w:ind w:left="7"/>
              <w:jc w:val="center"/>
              <w:rPr>
                <w:sz w:val="24"/>
              </w:rPr>
            </w:pPr>
            <w:r>
              <w:rPr>
                <w:spacing w:val="-10"/>
                <w:sz w:val="24"/>
              </w:rPr>
              <w:t>2</w:t>
            </w:r>
          </w:p>
        </w:tc>
        <w:tc>
          <w:tcPr>
            <w:tcW w:w="1289" w:type="dxa"/>
          </w:tcPr>
          <w:p w14:paraId="302956A2">
            <w:pPr>
              <w:pStyle w:val="8"/>
              <w:ind w:right="156"/>
              <w:rPr>
                <w:sz w:val="24"/>
              </w:rPr>
            </w:pPr>
            <w:r>
              <w:rPr>
                <w:spacing w:val="-2"/>
                <w:sz w:val="24"/>
              </w:rPr>
              <w:t xml:space="preserve">Mersi Patandung </w:t>
            </w:r>
            <w:r>
              <w:rPr>
                <w:spacing w:val="-4"/>
                <w:sz w:val="24"/>
              </w:rPr>
              <w:t xml:space="preserve">dkk. </w:t>
            </w:r>
            <w:r>
              <w:rPr>
                <w:spacing w:val="-2"/>
                <w:sz w:val="24"/>
              </w:rPr>
              <w:t>(2024)</w:t>
            </w:r>
          </w:p>
        </w:tc>
        <w:tc>
          <w:tcPr>
            <w:tcW w:w="1683" w:type="dxa"/>
          </w:tcPr>
          <w:p w14:paraId="70E76CED">
            <w:pPr>
              <w:pStyle w:val="8"/>
              <w:ind w:right="103"/>
              <w:rPr>
                <w:sz w:val="24"/>
              </w:rPr>
            </w:pPr>
            <w:r>
              <w:rPr>
                <w:spacing w:val="-2"/>
                <w:sz w:val="24"/>
              </w:rPr>
              <w:t xml:space="preserve">Pengembangan Media Pembelajaran Matematika </w:t>
            </w:r>
            <w:r>
              <w:rPr>
                <w:sz w:val="24"/>
              </w:rPr>
              <w:t xml:space="preserve">pada Materi </w:t>
            </w:r>
            <w:r>
              <w:rPr>
                <w:spacing w:val="-2"/>
                <w:sz w:val="24"/>
              </w:rPr>
              <w:t>Garis</w:t>
            </w:r>
            <w:r>
              <w:rPr>
                <w:spacing w:val="40"/>
                <w:sz w:val="24"/>
              </w:rPr>
              <w:t xml:space="preserve"> </w:t>
            </w:r>
            <w:r>
              <w:rPr>
                <w:spacing w:val="-2"/>
                <w:sz w:val="24"/>
              </w:rPr>
              <w:t>Singgung Lingkaran</w:t>
            </w:r>
          </w:p>
          <w:p w14:paraId="34064395">
            <w:pPr>
              <w:pStyle w:val="8"/>
              <w:spacing w:line="270" w:lineRule="atLeast"/>
              <w:ind w:right="575"/>
              <w:rPr>
                <w:sz w:val="24"/>
              </w:rPr>
            </w:pPr>
            <w:r>
              <w:rPr>
                <w:spacing w:val="-2"/>
                <w:sz w:val="24"/>
              </w:rPr>
              <w:t>Berbasis GeoGebra</w:t>
            </w:r>
          </w:p>
        </w:tc>
        <w:tc>
          <w:tcPr>
            <w:tcW w:w="1284" w:type="dxa"/>
          </w:tcPr>
          <w:p w14:paraId="060F602B">
            <w:pPr>
              <w:pStyle w:val="8"/>
              <w:spacing w:before="275"/>
              <w:ind w:left="8"/>
              <w:jc w:val="center"/>
              <w:rPr>
                <w:sz w:val="24"/>
              </w:rPr>
            </w:pPr>
            <w:r>
              <w:rPr>
                <w:spacing w:val="-5"/>
                <w:sz w:val="24"/>
              </w:rPr>
              <w:t>SMP</w:t>
            </w:r>
          </w:p>
          <w:p w14:paraId="20ADD895">
            <w:pPr>
              <w:pStyle w:val="8"/>
              <w:ind w:left="8" w:right="1"/>
              <w:jc w:val="center"/>
              <w:rPr>
                <w:sz w:val="24"/>
              </w:rPr>
            </w:pPr>
            <w:r>
              <w:rPr>
                <w:sz w:val="24"/>
              </w:rPr>
              <w:t>Kelas</w:t>
            </w:r>
            <w:r>
              <w:rPr>
                <w:spacing w:val="-7"/>
                <w:sz w:val="24"/>
              </w:rPr>
              <w:t xml:space="preserve"> </w:t>
            </w:r>
            <w:r>
              <w:rPr>
                <w:spacing w:val="-4"/>
                <w:sz w:val="24"/>
              </w:rPr>
              <w:t>VIII</w:t>
            </w:r>
          </w:p>
        </w:tc>
        <w:tc>
          <w:tcPr>
            <w:tcW w:w="1203" w:type="dxa"/>
          </w:tcPr>
          <w:p w14:paraId="4463FE83">
            <w:pPr>
              <w:pStyle w:val="8"/>
              <w:ind w:right="97"/>
              <w:rPr>
                <w:sz w:val="24"/>
              </w:rPr>
            </w:pPr>
            <w:r>
              <w:rPr>
                <w:spacing w:val="-2"/>
                <w:sz w:val="24"/>
              </w:rPr>
              <w:t>Garis Singgung Lingkaran</w:t>
            </w:r>
          </w:p>
        </w:tc>
        <w:tc>
          <w:tcPr>
            <w:tcW w:w="1563" w:type="dxa"/>
          </w:tcPr>
          <w:p w14:paraId="71A4CF91">
            <w:pPr>
              <w:pStyle w:val="8"/>
              <w:ind w:right="99"/>
              <w:rPr>
                <w:sz w:val="24"/>
              </w:rPr>
            </w:pPr>
            <w:r>
              <w:rPr>
                <w:spacing w:val="-2"/>
                <w:sz w:val="24"/>
              </w:rPr>
              <w:t>Efektivitas media berdasarkan ketuntasan belajar</w:t>
            </w:r>
          </w:p>
        </w:tc>
        <w:tc>
          <w:tcPr>
            <w:tcW w:w="1578" w:type="dxa"/>
          </w:tcPr>
          <w:p w14:paraId="190FC1D7">
            <w:pPr>
              <w:pStyle w:val="8"/>
              <w:ind w:left="106"/>
              <w:rPr>
                <w:sz w:val="24"/>
              </w:rPr>
            </w:pPr>
            <w:r>
              <w:rPr>
                <w:sz w:val="24"/>
              </w:rPr>
              <w:t xml:space="preserve">Media sangat valid, dan </w:t>
            </w:r>
            <w:r>
              <w:rPr>
                <w:spacing w:val="-2"/>
                <w:sz w:val="24"/>
              </w:rPr>
              <w:t xml:space="preserve">efektif meningkatkan </w:t>
            </w:r>
            <w:r>
              <w:rPr>
                <w:sz w:val="24"/>
              </w:rPr>
              <w:t xml:space="preserve">hasil belajar </w:t>
            </w:r>
            <w:r>
              <w:rPr>
                <w:spacing w:val="-2"/>
                <w:sz w:val="24"/>
              </w:rPr>
              <w:t>(81,51%)</w:t>
            </w:r>
          </w:p>
        </w:tc>
      </w:tr>
      <w:tr w14:paraId="7DFA5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0" w:hRule="atLeast"/>
        </w:trPr>
        <w:tc>
          <w:tcPr>
            <w:tcW w:w="511" w:type="dxa"/>
          </w:tcPr>
          <w:p w14:paraId="4799D0D4">
            <w:pPr>
              <w:pStyle w:val="8"/>
              <w:spacing w:line="275" w:lineRule="exact"/>
              <w:ind w:left="7"/>
              <w:jc w:val="center"/>
              <w:rPr>
                <w:sz w:val="24"/>
              </w:rPr>
            </w:pPr>
            <w:r>
              <w:rPr>
                <w:spacing w:val="-10"/>
                <w:sz w:val="24"/>
              </w:rPr>
              <w:t>3</w:t>
            </w:r>
          </w:p>
        </w:tc>
        <w:tc>
          <w:tcPr>
            <w:tcW w:w="1289" w:type="dxa"/>
          </w:tcPr>
          <w:p w14:paraId="612C6D10">
            <w:pPr>
              <w:pStyle w:val="8"/>
              <w:ind w:right="459"/>
              <w:rPr>
                <w:sz w:val="24"/>
              </w:rPr>
            </w:pPr>
            <w:r>
              <w:rPr>
                <w:spacing w:val="-4"/>
                <w:sz w:val="24"/>
              </w:rPr>
              <w:t xml:space="preserve">Dela </w:t>
            </w:r>
            <w:r>
              <w:rPr>
                <w:spacing w:val="-2"/>
                <w:sz w:val="24"/>
              </w:rPr>
              <w:t>Puspita (2024)</w:t>
            </w:r>
          </w:p>
        </w:tc>
        <w:tc>
          <w:tcPr>
            <w:tcW w:w="1683" w:type="dxa"/>
          </w:tcPr>
          <w:p w14:paraId="180186F3">
            <w:pPr>
              <w:pStyle w:val="8"/>
              <w:ind w:right="79"/>
              <w:rPr>
                <w:sz w:val="24"/>
              </w:rPr>
            </w:pPr>
            <w:r>
              <w:rPr>
                <w:spacing w:val="-2"/>
                <w:sz w:val="24"/>
              </w:rPr>
              <w:t>Pengembangan Media Pembelajaran GeoGebra untuk Meningkatkan Pemahaman Konsep</w:t>
            </w:r>
          </w:p>
          <w:p w14:paraId="68E56499">
            <w:pPr>
              <w:pStyle w:val="8"/>
              <w:spacing w:line="270" w:lineRule="atLeast"/>
              <w:ind w:right="79"/>
              <w:rPr>
                <w:sz w:val="24"/>
              </w:rPr>
            </w:pPr>
            <w:r>
              <w:rPr>
                <w:sz w:val="24"/>
              </w:rPr>
              <w:t>Bangun</w:t>
            </w:r>
            <w:r>
              <w:rPr>
                <w:spacing w:val="1"/>
                <w:sz w:val="24"/>
              </w:rPr>
              <w:t xml:space="preserve"> </w:t>
            </w:r>
            <w:r>
              <w:rPr>
                <w:sz w:val="24"/>
              </w:rPr>
              <w:t>Ruang Sisi Datar</w:t>
            </w:r>
          </w:p>
        </w:tc>
        <w:tc>
          <w:tcPr>
            <w:tcW w:w="1284" w:type="dxa"/>
          </w:tcPr>
          <w:p w14:paraId="796D60D6">
            <w:pPr>
              <w:pStyle w:val="8"/>
              <w:spacing w:before="274"/>
              <w:ind w:left="0"/>
              <w:rPr>
                <w:b/>
                <w:sz w:val="24"/>
              </w:rPr>
            </w:pPr>
          </w:p>
          <w:p w14:paraId="2DEC8599">
            <w:pPr>
              <w:pStyle w:val="8"/>
              <w:rPr>
                <w:sz w:val="24"/>
              </w:rPr>
            </w:pPr>
            <w:r>
              <w:rPr>
                <w:spacing w:val="-5"/>
                <w:sz w:val="24"/>
              </w:rPr>
              <w:t>SMP</w:t>
            </w:r>
          </w:p>
          <w:p w14:paraId="3A85483C">
            <w:pPr>
              <w:pStyle w:val="8"/>
              <w:spacing w:before="1"/>
              <w:rPr>
                <w:sz w:val="24"/>
              </w:rPr>
            </w:pPr>
            <w:r>
              <w:rPr>
                <w:sz w:val="24"/>
              </w:rPr>
              <w:t>Kelas</w:t>
            </w:r>
            <w:r>
              <w:rPr>
                <w:spacing w:val="-7"/>
                <w:sz w:val="24"/>
              </w:rPr>
              <w:t xml:space="preserve"> </w:t>
            </w:r>
            <w:r>
              <w:rPr>
                <w:spacing w:val="-4"/>
                <w:sz w:val="24"/>
              </w:rPr>
              <w:t>VIII</w:t>
            </w:r>
          </w:p>
        </w:tc>
        <w:tc>
          <w:tcPr>
            <w:tcW w:w="1203" w:type="dxa"/>
          </w:tcPr>
          <w:p w14:paraId="2F6BE7FA">
            <w:pPr>
              <w:pStyle w:val="8"/>
              <w:ind w:right="127"/>
              <w:rPr>
                <w:sz w:val="24"/>
              </w:rPr>
            </w:pPr>
            <w:r>
              <w:rPr>
                <w:spacing w:val="-2"/>
                <w:sz w:val="24"/>
              </w:rPr>
              <w:t xml:space="preserve">Bangun </w:t>
            </w:r>
            <w:r>
              <w:rPr>
                <w:spacing w:val="-4"/>
                <w:sz w:val="24"/>
              </w:rPr>
              <w:t xml:space="preserve">Ruang </w:t>
            </w:r>
            <w:r>
              <w:rPr>
                <w:sz w:val="24"/>
              </w:rPr>
              <w:t>Sisi</w:t>
            </w:r>
            <w:r>
              <w:rPr>
                <w:spacing w:val="-15"/>
                <w:sz w:val="24"/>
              </w:rPr>
              <w:t xml:space="preserve"> </w:t>
            </w:r>
            <w:r>
              <w:rPr>
                <w:sz w:val="24"/>
              </w:rPr>
              <w:t>Datar</w:t>
            </w:r>
          </w:p>
        </w:tc>
        <w:tc>
          <w:tcPr>
            <w:tcW w:w="1563" w:type="dxa"/>
          </w:tcPr>
          <w:p w14:paraId="049FCC32">
            <w:pPr>
              <w:pStyle w:val="8"/>
              <w:ind w:right="99"/>
              <w:rPr>
                <w:sz w:val="24"/>
              </w:rPr>
            </w:pPr>
            <w:r>
              <w:rPr>
                <w:spacing w:val="-2"/>
                <w:sz w:val="24"/>
              </w:rPr>
              <w:t xml:space="preserve">Kepraktisan </w:t>
            </w:r>
            <w:r>
              <w:rPr>
                <w:spacing w:val="-4"/>
                <w:sz w:val="24"/>
              </w:rPr>
              <w:t>dan</w:t>
            </w:r>
            <w:r>
              <w:rPr>
                <w:spacing w:val="40"/>
                <w:sz w:val="24"/>
              </w:rPr>
              <w:t xml:space="preserve"> </w:t>
            </w:r>
            <w:r>
              <w:rPr>
                <w:spacing w:val="-2"/>
                <w:sz w:val="24"/>
              </w:rPr>
              <w:t>efektivitas media menggunakan model</w:t>
            </w:r>
            <w:r>
              <w:rPr>
                <w:spacing w:val="40"/>
                <w:sz w:val="24"/>
              </w:rPr>
              <w:t xml:space="preserve"> </w:t>
            </w:r>
            <w:r>
              <w:rPr>
                <w:spacing w:val="-2"/>
                <w:sz w:val="24"/>
              </w:rPr>
              <w:t>ADDIE</w:t>
            </w:r>
          </w:p>
        </w:tc>
        <w:tc>
          <w:tcPr>
            <w:tcW w:w="1578" w:type="dxa"/>
          </w:tcPr>
          <w:p w14:paraId="32691461">
            <w:pPr>
              <w:pStyle w:val="8"/>
              <w:ind w:left="106" w:right="130"/>
              <w:rPr>
                <w:sz w:val="24"/>
              </w:rPr>
            </w:pPr>
            <w:r>
              <w:rPr>
                <w:sz w:val="24"/>
              </w:rPr>
              <w:t>Media dinilai sangat</w:t>
            </w:r>
            <w:r>
              <w:rPr>
                <w:spacing w:val="-15"/>
                <w:sz w:val="24"/>
              </w:rPr>
              <w:t xml:space="preserve"> </w:t>
            </w:r>
            <w:r>
              <w:rPr>
                <w:sz w:val="24"/>
              </w:rPr>
              <w:t>praktis dan efektif oleh siswa (nilai &gt; 86%)</w:t>
            </w:r>
          </w:p>
        </w:tc>
      </w:tr>
      <w:tr w14:paraId="3C198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1" w:hRule="atLeast"/>
        </w:trPr>
        <w:tc>
          <w:tcPr>
            <w:tcW w:w="511" w:type="dxa"/>
          </w:tcPr>
          <w:p w14:paraId="303ED0A8">
            <w:pPr>
              <w:pStyle w:val="8"/>
              <w:spacing w:line="275" w:lineRule="exact"/>
              <w:ind w:left="7"/>
              <w:jc w:val="center"/>
              <w:rPr>
                <w:sz w:val="24"/>
              </w:rPr>
            </w:pPr>
            <w:r>
              <w:rPr>
                <w:spacing w:val="-10"/>
                <w:sz w:val="24"/>
              </w:rPr>
              <w:t>4</w:t>
            </w:r>
          </w:p>
        </w:tc>
        <w:tc>
          <w:tcPr>
            <w:tcW w:w="1289" w:type="dxa"/>
          </w:tcPr>
          <w:p w14:paraId="035C4099">
            <w:pPr>
              <w:pStyle w:val="8"/>
              <w:ind w:right="158"/>
              <w:rPr>
                <w:sz w:val="24"/>
              </w:rPr>
            </w:pPr>
            <w:r>
              <w:rPr>
                <w:spacing w:val="-2"/>
                <w:sz w:val="24"/>
              </w:rPr>
              <w:t xml:space="preserve">Penelitian </w:t>
            </w:r>
            <w:r>
              <w:rPr>
                <w:spacing w:val="-4"/>
                <w:sz w:val="24"/>
              </w:rPr>
              <w:t>Ini</w:t>
            </w:r>
          </w:p>
        </w:tc>
        <w:tc>
          <w:tcPr>
            <w:tcW w:w="1683" w:type="dxa"/>
          </w:tcPr>
          <w:p w14:paraId="2D1A9B23">
            <w:pPr>
              <w:pStyle w:val="8"/>
              <w:spacing w:line="276" w:lineRule="exact"/>
              <w:ind w:right="79"/>
              <w:rPr>
                <w:sz w:val="24"/>
              </w:rPr>
            </w:pPr>
            <w:r>
              <w:rPr>
                <w:spacing w:val="-2"/>
                <w:sz w:val="24"/>
              </w:rPr>
              <w:t>Pengembangan Media GeoGebra untuk Meningkatkan</w:t>
            </w:r>
          </w:p>
        </w:tc>
        <w:tc>
          <w:tcPr>
            <w:tcW w:w="1284" w:type="dxa"/>
          </w:tcPr>
          <w:p w14:paraId="218A9723">
            <w:pPr>
              <w:pStyle w:val="8"/>
              <w:ind w:left="0"/>
              <w:rPr>
                <w:b/>
                <w:sz w:val="24"/>
              </w:rPr>
            </w:pPr>
          </w:p>
          <w:p w14:paraId="670268B1">
            <w:pPr>
              <w:pStyle w:val="8"/>
              <w:spacing w:before="258"/>
              <w:ind w:left="0"/>
              <w:rPr>
                <w:b/>
                <w:sz w:val="24"/>
              </w:rPr>
            </w:pPr>
          </w:p>
          <w:p w14:paraId="767751E4">
            <w:pPr>
              <w:pStyle w:val="8"/>
              <w:spacing w:line="270" w:lineRule="atLeast"/>
              <w:ind w:left="513" w:right="171" w:hanging="329"/>
              <w:rPr>
                <w:sz w:val="24"/>
              </w:rPr>
            </w:pPr>
            <w:r>
              <w:rPr>
                <w:sz w:val="24"/>
              </w:rPr>
              <w:t>SD</w:t>
            </w:r>
            <w:r>
              <w:rPr>
                <w:spacing w:val="-15"/>
                <w:sz w:val="24"/>
              </w:rPr>
              <w:t xml:space="preserve"> </w:t>
            </w:r>
            <w:r>
              <w:rPr>
                <w:sz w:val="24"/>
              </w:rPr>
              <w:t xml:space="preserve">Kelas </w:t>
            </w:r>
            <w:r>
              <w:rPr>
                <w:spacing w:val="-6"/>
                <w:sz w:val="24"/>
              </w:rPr>
              <w:t>IV</w:t>
            </w:r>
          </w:p>
        </w:tc>
        <w:tc>
          <w:tcPr>
            <w:tcW w:w="1203" w:type="dxa"/>
          </w:tcPr>
          <w:p w14:paraId="499CE0CF">
            <w:pPr>
              <w:pStyle w:val="8"/>
              <w:ind w:right="104"/>
              <w:rPr>
                <w:sz w:val="24"/>
              </w:rPr>
            </w:pPr>
            <w:r>
              <w:rPr>
                <w:spacing w:val="-2"/>
                <w:sz w:val="24"/>
              </w:rPr>
              <w:t xml:space="preserve">Bangun </w:t>
            </w:r>
            <w:r>
              <w:rPr>
                <w:spacing w:val="-4"/>
                <w:sz w:val="24"/>
              </w:rPr>
              <w:t xml:space="preserve">Ruang </w:t>
            </w:r>
            <w:r>
              <w:rPr>
                <w:spacing w:val="-2"/>
                <w:sz w:val="24"/>
              </w:rPr>
              <w:t>Kubus</w:t>
            </w:r>
            <w:r>
              <w:rPr>
                <w:sz w:val="24"/>
              </w:rPr>
              <w:t xml:space="preserve"> dan</w:t>
            </w:r>
            <w:r>
              <w:rPr>
                <w:spacing w:val="-15"/>
                <w:sz w:val="24"/>
              </w:rPr>
              <w:t xml:space="preserve"> </w:t>
            </w:r>
            <w:r>
              <w:rPr>
                <w:sz w:val="24"/>
              </w:rPr>
              <w:t>Balok</w:t>
            </w:r>
          </w:p>
        </w:tc>
        <w:tc>
          <w:tcPr>
            <w:tcW w:w="1563" w:type="dxa"/>
          </w:tcPr>
          <w:p w14:paraId="5722D271">
            <w:pPr>
              <w:pStyle w:val="8"/>
              <w:spacing w:line="276" w:lineRule="exact"/>
              <w:ind w:right="168"/>
              <w:rPr>
                <w:sz w:val="24"/>
              </w:rPr>
            </w:pPr>
            <w:r>
              <w:rPr>
                <w:spacing w:val="-2"/>
                <w:sz w:val="24"/>
              </w:rPr>
              <w:t xml:space="preserve">Validitas, kepraktisan, </w:t>
            </w:r>
            <w:r>
              <w:rPr>
                <w:sz w:val="24"/>
              </w:rPr>
              <w:t>serta</w:t>
            </w:r>
            <w:r>
              <w:rPr>
                <w:spacing w:val="-15"/>
                <w:sz w:val="24"/>
              </w:rPr>
              <w:t xml:space="preserve"> </w:t>
            </w:r>
            <w:r>
              <w:rPr>
                <w:sz w:val="24"/>
              </w:rPr>
              <w:t xml:space="preserve">dampak </w:t>
            </w:r>
            <w:r>
              <w:rPr>
                <w:spacing w:val="-2"/>
                <w:sz w:val="24"/>
              </w:rPr>
              <w:t>terhadap motivasi</w:t>
            </w:r>
          </w:p>
        </w:tc>
        <w:tc>
          <w:tcPr>
            <w:tcW w:w="1578" w:type="dxa"/>
          </w:tcPr>
          <w:p w14:paraId="7A97D990">
            <w:pPr>
              <w:pStyle w:val="8"/>
              <w:spacing w:line="276" w:lineRule="exact"/>
              <w:ind w:left="106" w:right="204"/>
              <w:rPr>
                <w:sz w:val="24"/>
              </w:rPr>
            </w:pPr>
            <w:r>
              <w:rPr>
                <w:sz w:val="24"/>
              </w:rPr>
              <w:t>Media</w:t>
            </w:r>
            <w:r>
              <w:rPr>
                <w:spacing w:val="-15"/>
                <w:sz w:val="24"/>
              </w:rPr>
              <w:t xml:space="preserve"> </w:t>
            </w:r>
            <w:r>
              <w:rPr>
                <w:sz w:val="24"/>
              </w:rPr>
              <w:t xml:space="preserve">layak, </w:t>
            </w:r>
            <w:r>
              <w:rPr>
                <w:spacing w:val="-2"/>
                <w:sz w:val="24"/>
              </w:rPr>
              <w:t xml:space="preserve">praktis digunakan </w:t>
            </w:r>
            <w:r>
              <w:rPr>
                <w:sz w:val="24"/>
              </w:rPr>
              <w:t xml:space="preserve">guru, dan </w:t>
            </w:r>
            <w:r>
              <w:rPr>
                <w:spacing w:val="-2"/>
                <w:sz w:val="24"/>
              </w:rPr>
              <w:t>terbukti</w:t>
            </w:r>
          </w:p>
        </w:tc>
      </w:tr>
    </w:tbl>
    <w:p w14:paraId="615BF58C">
      <w:pPr>
        <w:pStyle w:val="8"/>
        <w:spacing w:after="0" w:line="276" w:lineRule="exact"/>
        <w:rPr>
          <w:sz w:val="24"/>
        </w:rPr>
        <w:sectPr>
          <w:pgSz w:w="11910" w:h="16840"/>
          <w:pgMar w:top="1920" w:right="1275" w:bottom="280" w:left="1275" w:header="717" w:footer="0" w:gutter="0"/>
          <w:cols w:space="720" w:num="1"/>
        </w:sectPr>
      </w:pPr>
    </w:p>
    <w:p w14:paraId="0B914E63">
      <w:pPr>
        <w:pStyle w:val="5"/>
        <w:spacing w:before="100"/>
        <w:rPr>
          <w:b/>
          <w:sz w:val="20"/>
        </w:rPr>
      </w:pPr>
    </w:p>
    <w:tbl>
      <w:tblPr>
        <w:tblStyle w:val="4"/>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89"/>
        <w:gridCol w:w="1683"/>
        <w:gridCol w:w="1284"/>
        <w:gridCol w:w="1203"/>
        <w:gridCol w:w="1563"/>
        <w:gridCol w:w="1578"/>
      </w:tblGrid>
      <w:tr w14:paraId="126FA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1" w:hRule="atLeast"/>
        </w:trPr>
        <w:tc>
          <w:tcPr>
            <w:tcW w:w="511" w:type="dxa"/>
          </w:tcPr>
          <w:p w14:paraId="689D154A">
            <w:pPr>
              <w:pStyle w:val="8"/>
              <w:ind w:left="0"/>
              <w:rPr>
                <w:sz w:val="24"/>
              </w:rPr>
            </w:pPr>
          </w:p>
        </w:tc>
        <w:tc>
          <w:tcPr>
            <w:tcW w:w="1289" w:type="dxa"/>
          </w:tcPr>
          <w:p w14:paraId="4DCF0531">
            <w:pPr>
              <w:pStyle w:val="8"/>
              <w:ind w:left="0"/>
              <w:rPr>
                <w:sz w:val="24"/>
              </w:rPr>
            </w:pPr>
          </w:p>
        </w:tc>
        <w:tc>
          <w:tcPr>
            <w:tcW w:w="1683" w:type="dxa"/>
          </w:tcPr>
          <w:p w14:paraId="2A593233">
            <w:pPr>
              <w:pStyle w:val="8"/>
              <w:spacing w:line="276" w:lineRule="exact"/>
              <w:ind w:right="168"/>
              <w:rPr>
                <w:sz w:val="24"/>
              </w:rPr>
            </w:pPr>
            <w:r>
              <w:rPr>
                <w:spacing w:val="-2"/>
                <w:sz w:val="24"/>
              </w:rPr>
              <w:t xml:space="preserve">Motivasi </w:t>
            </w:r>
            <w:r>
              <w:rPr>
                <w:sz w:val="24"/>
              </w:rPr>
              <w:t xml:space="preserve">Belajar Siswa pada Mata </w:t>
            </w:r>
            <w:r>
              <w:rPr>
                <w:spacing w:val="-2"/>
                <w:sz w:val="24"/>
              </w:rPr>
              <w:t xml:space="preserve">Pelajaran Matematika </w:t>
            </w:r>
            <w:r>
              <w:rPr>
                <w:sz w:val="24"/>
              </w:rPr>
              <w:t>Kelas IV Sekolah</w:t>
            </w:r>
            <w:r>
              <w:rPr>
                <w:spacing w:val="-15"/>
                <w:sz w:val="24"/>
              </w:rPr>
              <w:t xml:space="preserve"> </w:t>
            </w:r>
            <w:r>
              <w:rPr>
                <w:sz w:val="24"/>
              </w:rPr>
              <w:t>Dasar</w:t>
            </w:r>
          </w:p>
        </w:tc>
        <w:tc>
          <w:tcPr>
            <w:tcW w:w="1284" w:type="dxa"/>
          </w:tcPr>
          <w:p w14:paraId="2CF0059F">
            <w:pPr>
              <w:pStyle w:val="8"/>
              <w:ind w:left="0"/>
              <w:rPr>
                <w:sz w:val="24"/>
              </w:rPr>
            </w:pPr>
          </w:p>
        </w:tc>
        <w:tc>
          <w:tcPr>
            <w:tcW w:w="1203" w:type="dxa"/>
          </w:tcPr>
          <w:p w14:paraId="7581985E">
            <w:pPr>
              <w:pStyle w:val="8"/>
              <w:ind w:left="0"/>
              <w:rPr>
                <w:sz w:val="24"/>
              </w:rPr>
            </w:pPr>
          </w:p>
        </w:tc>
        <w:tc>
          <w:tcPr>
            <w:tcW w:w="1563" w:type="dxa"/>
          </w:tcPr>
          <w:p w14:paraId="1444B59A">
            <w:pPr>
              <w:pStyle w:val="8"/>
              <w:spacing w:line="275" w:lineRule="exact"/>
              <w:rPr>
                <w:sz w:val="24"/>
              </w:rPr>
            </w:pPr>
            <w:r>
              <w:rPr>
                <w:spacing w:val="-2"/>
                <w:sz w:val="24"/>
              </w:rPr>
              <w:t>belajar</w:t>
            </w:r>
          </w:p>
        </w:tc>
        <w:tc>
          <w:tcPr>
            <w:tcW w:w="1578" w:type="dxa"/>
          </w:tcPr>
          <w:p w14:paraId="76F8AEBD">
            <w:pPr>
              <w:pStyle w:val="8"/>
              <w:ind w:left="106" w:right="18"/>
              <w:rPr>
                <w:sz w:val="24"/>
              </w:rPr>
            </w:pPr>
            <w:r>
              <w:rPr>
                <w:spacing w:val="-2"/>
                <w:sz w:val="24"/>
              </w:rPr>
              <w:t xml:space="preserve">meningkatkan motivasi </w:t>
            </w:r>
            <w:r>
              <w:rPr>
                <w:sz w:val="24"/>
              </w:rPr>
              <w:t>belajar siswa</w:t>
            </w:r>
          </w:p>
        </w:tc>
      </w:tr>
    </w:tbl>
    <w:p w14:paraId="650697DC">
      <w:pPr>
        <w:pStyle w:val="5"/>
        <w:spacing w:before="275"/>
        <w:rPr>
          <w:b/>
        </w:rPr>
      </w:pPr>
    </w:p>
    <w:p w14:paraId="7EC7FAE4">
      <w:pPr>
        <w:pStyle w:val="5"/>
        <w:ind w:left="141"/>
      </w:pPr>
      <w:r>
        <w:drawing>
          <wp:anchor distT="0" distB="0" distL="0" distR="0" simplePos="0" relativeHeight="251768832" behindDoc="1" locked="0" layoutInCell="1" allowOverlap="1">
            <wp:simplePos x="0" y="0"/>
            <wp:positionH relativeFrom="page">
              <wp:posOffset>1456055</wp:posOffset>
            </wp:positionH>
            <wp:positionV relativeFrom="paragraph">
              <wp:posOffset>11430</wp:posOffset>
            </wp:positionV>
            <wp:extent cx="4667250" cy="4591050"/>
            <wp:effectExtent l="0" t="0" r="0" b="0"/>
            <wp:wrapNone/>
            <wp:docPr id="210" name="Image 210"/>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7" cstate="print"/>
                    <a:stretch>
                      <a:fillRect/>
                    </a:stretch>
                  </pic:blipFill>
                  <pic:spPr>
                    <a:xfrm>
                      <a:off x="0" y="0"/>
                      <a:ext cx="4667249" cy="4591049"/>
                    </a:xfrm>
                    <a:prstGeom prst="rect">
                      <a:avLst/>
                    </a:prstGeom>
                  </pic:spPr>
                </pic:pic>
              </a:graphicData>
            </a:graphic>
          </wp:anchor>
        </w:drawing>
      </w:r>
      <w:r>
        <w:t>Dengan</w:t>
      </w:r>
      <w:r>
        <w:rPr>
          <w:spacing w:val="-4"/>
        </w:rPr>
        <w:t xml:space="preserve"> </w:t>
      </w:r>
      <w:r>
        <w:t>demikian,</w:t>
      </w:r>
      <w:r>
        <w:rPr>
          <w:spacing w:val="-1"/>
        </w:rPr>
        <w:t xml:space="preserve"> </w:t>
      </w:r>
      <w:r>
        <w:t>kontribusi</w:t>
      </w:r>
      <w:r>
        <w:rPr>
          <w:spacing w:val="-2"/>
        </w:rPr>
        <w:t xml:space="preserve"> </w:t>
      </w:r>
      <w:r>
        <w:t>orisinal</w:t>
      </w:r>
      <w:r>
        <w:rPr>
          <w:spacing w:val="-1"/>
        </w:rPr>
        <w:t xml:space="preserve"> </w:t>
      </w:r>
      <w:r>
        <w:t>dari</w:t>
      </w:r>
      <w:r>
        <w:rPr>
          <w:spacing w:val="-1"/>
        </w:rPr>
        <w:t xml:space="preserve"> </w:t>
      </w:r>
      <w:r>
        <w:t>penelitian</w:t>
      </w:r>
      <w:r>
        <w:rPr>
          <w:spacing w:val="-2"/>
        </w:rPr>
        <w:t xml:space="preserve"> </w:t>
      </w:r>
      <w:r>
        <w:t>ini</w:t>
      </w:r>
      <w:r>
        <w:rPr>
          <w:spacing w:val="-1"/>
        </w:rPr>
        <w:t xml:space="preserve"> </w:t>
      </w:r>
      <w:r>
        <w:t>terletak</w:t>
      </w:r>
      <w:r>
        <w:rPr>
          <w:spacing w:val="-1"/>
        </w:rPr>
        <w:t xml:space="preserve"> </w:t>
      </w:r>
      <w:r>
        <w:rPr>
          <w:spacing w:val="-2"/>
        </w:rPr>
        <w:t>pada:</w:t>
      </w:r>
    </w:p>
    <w:p w14:paraId="424CB886">
      <w:pPr>
        <w:pStyle w:val="5"/>
        <w:spacing w:before="1"/>
      </w:pPr>
    </w:p>
    <w:p w14:paraId="5381DC90">
      <w:pPr>
        <w:pStyle w:val="7"/>
        <w:numPr>
          <w:ilvl w:val="0"/>
          <w:numId w:val="18"/>
        </w:numPr>
        <w:tabs>
          <w:tab w:val="left" w:pos="1559"/>
        </w:tabs>
        <w:spacing w:before="0" w:after="0" w:line="480" w:lineRule="auto"/>
        <w:ind w:left="1559" w:right="428" w:hanging="1440"/>
        <w:jc w:val="both"/>
        <w:rPr>
          <w:sz w:val="24"/>
        </w:rPr>
      </w:pPr>
      <w:r>
        <w:rPr>
          <w:sz w:val="24"/>
        </w:rPr>
        <w:t>Fokus pada jenjang sekolah dasar kelas IV, yang cenderung belum banyak disentuh oleh penelitian sejenis.</w:t>
      </w:r>
    </w:p>
    <w:p w14:paraId="29653F5F">
      <w:pPr>
        <w:pStyle w:val="7"/>
        <w:numPr>
          <w:ilvl w:val="0"/>
          <w:numId w:val="18"/>
        </w:numPr>
        <w:tabs>
          <w:tab w:val="left" w:pos="1559"/>
        </w:tabs>
        <w:spacing w:before="0" w:after="0" w:line="480" w:lineRule="auto"/>
        <w:ind w:left="1559" w:right="427" w:hanging="1440"/>
        <w:jc w:val="both"/>
        <w:rPr>
          <w:sz w:val="24"/>
        </w:rPr>
      </w:pPr>
      <w:r>
        <w:rPr>
          <w:sz w:val="24"/>
        </w:rPr>
        <w:t>Pengembangan</w:t>
      </w:r>
      <w:r>
        <w:rPr>
          <w:spacing w:val="-3"/>
          <w:sz w:val="24"/>
        </w:rPr>
        <w:t xml:space="preserve"> </w:t>
      </w:r>
      <w:r>
        <w:rPr>
          <w:sz w:val="24"/>
        </w:rPr>
        <w:t>media</w:t>
      </w:r>
      <w:r>
        <w:rPr>
          <w:spacing w:val="-4"/>
          <w:sz w:val="24"/>
        </w:rPr>
        <w:t xml:space="preserve"> </w:t>
      </w:r>
      <w:r>
        <w:rPr>
          <w:sz w:val="24"/>
        </w:rPr>
        <w:t>GeoGebra</w:t>
      </w:r>
      <w:r>
        <w:rPr>
          <w:spacing w:val="-5"/>
          <w:sz w:val="24"/>
        </w:rPr>
        <w:t xml:space="preserve"> </w:t>
      </w:r>
      <w:r>
        <w:rPr>
          <w:sz w:val="24"/>
        </w:rPr>
        <w:t>yang</w:t>
      </w:r>
      <w:r>
        <w:rPr>
          <w:spacing w:val="-3"/>
          <w:sz w:val="24"/>
        </w:rPr>
        <w:t xml:space="preserve"> </w:t>
      </w:r>
      <w:r>
        <w:rPr>
          <w:sz w:val="24"/>
        </w:rPr>
        <w:t>secara</w:t>
      </w:r>
      <w:r>
        <w:rPr>
          <w:spacing w:val="-4"/>
          <w:sz w:val="24"/>
        </w:rPr>
        <w:t xml:space="preserve"> </w:t>
      </w:r>
      <w:r>
        <w:rPr>
          <w:sz w:val="24"/>
        </w:rPr>
        <w:t>khusus</w:t>
      </w:r>
      <w:r>
        <w:rPr>
          <w:spacing w:val="-3"/>
          <w:sz w:val="24"/>
        </w:rPr>
        <w:t xml:space="preserve"> </w:t>
      </w:r>
      <w:r>
        <w:rPr>
          <w:sz w:val="24"/>
        </w:rPr>
        <w:t>diarahkan</w:t>
      </w:r>
      <w:r>
        <w:rPr>
          <w:spacing w:val="-3"/>
          <w:sz w:val="24"/>
        </w:rPr>
        <w:t xml:space="preserve"> </w:t>
      </w:r>
      <w:r>
        <w:rPr>
          <w:sz w:val="24"/>
        </w:rPr>
        <w:t>untuk</w:t>
      </w:r>
      <w:r>
        <w:rPr>
          <w:spacing w:val="-3"/>
          <w:sz w:val="24"/>
        </w:rPr>
        <w:t xml:space="preserve"> </w:t>
      </w:r>
      <w:r>
        <w:rPr>
          <w:sz w:val="24"/>
        </w:rPr>
        <w:t xml:space="preserve">materi bangun ruang kubus dan balok, yang merupakan dasar dari materi geometri </w:t>
      </w:r>
      <w:r>
        <w:rPr>
          <w:spacing w:val="-2"/>
          <w:sz w:val="24"/>
        </w:rPr>
        <w:t>spasial.</w:t>
      </w:r>
    </w:p>
    <w:p w14:paraId="4AC15AFA">
      <w:pPr>
        <w:pStyle w:val="7"/>
        <w:numPr>
          <w:ilvl w:val="0"/>
          <w:numId w:val="18"/>
        </w:numPr>
        <w:tabs>
          <w:tab w:val="left" w:pos="1559"/>
        </w:tabs>
        <w:spacing w:before="0" w:after="0" w:line="480" w:lineRule="auto"/>
        <w:ind w:left="1559" w:right="428" w:hanging="1440"/>
        <w:jc w:val="both"/>
        <w:rPr>
          <w:sz w:val="24"/>
        </w:rPr>
      </w:pPr>
      <w:r>
        <w:rPr>
          <w:sz w:val="24"/>
        </w:rPr>
        <w:t xml:space="preserve">Penekanan evaluasi pada peningkatan motivasi belajar siswa sebagai indikator keberhasilan media pembelajaran, bukan semata pemahaman </w:t>
      </w:r>
      <w:r>
        <w:rPr>
          <w:spacing w:val="-2"/>
          <w:sz w:val="24"/>
        </w:rPr>
        <w:t>konsep.</w:t>
      </w:r>
    </w:p>
    <w:p w14:paraId="4B555670">
      <w:pPr>
        <w:pStyle w:val="7"/>
        <w:numPr>
          <w:ilvl w:val="0"/>
          <w:numId w:val="18"/>
        </w:numPr>
        <w:tabs>
          <w:tab w:val="left" w:pos="1559"/>
        </w:tabs>
        <w:spacing w:before="0" w:after="0" w:line="480" w:lineRule="auto"/>
        <w:ind w:left="1559" w:right="425" w:hanging="1440"/>
        <w:jc w:val="both"/>
        <w:rPr>
          <w:sz w:val="24"/>
        </w:rPr>
      </w:pPr>
      <w:r>
        <w:rPr>
          <w:sz w:val="24"/>
        </w:rPr>
        <w:t>Penilaian kepraktisan berdasarkan penggunaan oleh guru dalam konteks kelas</w:t>
      </w:r>
      <w:r>
        <w:rPr>
          <w:spacing w:val="-4"/>
          <w:sz w:val="24"/>
        </w:rPr>
        <w:t xml:space="preserve"> </w:t>
      </w:r>
      <w:r>
        <w:rPr>
          <w:sz w:val="24"/>
        </w:rPr>
        <w:t>nyata,</w:t>
      </w:r>
      <w:r>
        <w:rPr>
          <w:spacing w:val="-4"/>
          <w:sz w:val="24"/>
        </w:rPr>
        <w:t xml:space="preserve"> </w:t>
      </w:r>
      <w:r>
        <w:rPr>
          <w:sz w:val="24"/>
        </w:rPr>
        <w:t>sehingga</w:t>
      </w:r>
      <w:r>
        <w:rPr>
          <w:spacing w:val="-4"/>
          <w:sz w:val="24"/>
        </w:rPr>
        <w:t xml:space="preserve"> </w:t>
      </w:r>
      <w:r>
        <w:rPr>
          <w:sz w:val="24"/>
        </w:rPr>
        <w:t>memberikan</w:t>
      </w:r>
      <w:r>
        <w:rPr>
          <w:spacing w:val="-4"/>
          <w:sz w:val="24"/>
        </w:rPr>
        <w:t xml:space="preserve"> </w:t>
      </w:r>
      <w:r>
        <w:rPr>
          <w:sz w:val="24"/>
        </w:rPr>
        <w:t>gambaran</w:t>
      </w:r>
      <w:r>
        <w:rPr>
          <w:spacing w:val="-3"/>
          <w:sz w:val="24"/>
        </w:rPr>
        <w:t xml:space="preserve"> </w:t>
      </w:r>
      <w:r>
        <w:rPr>
          <w:sz w:val="24"/>
        </w:rPr>
        <w:t>realistis</w:t>
      </w:r>
      <w:r>
        <w:rPr>
          <w:spacing w:val="-3"/>
          <w:sz w:val="24"/>
        </w:rPr>
        <w:t xml:space="preserve"> </w:t>
      </w:r>
      <w:r>
        <w:rPr>
          <w:sz w:val="24"/>
        </w:rPr>
        <w:t>terhadap</w:t>
      </w:r>
      <w:r>
        <w:rPr>
          <w:spacing w:val="-3"/>
          <w:sz w:val="24"/>
        </w:rPr>
        <w:t xml:space="preserve"> </w:t>
      </w:r>
      <w:r>
        <w:rPr>
          <w:sz w:val="24"/>
        </w:rPr>
        <w:t>implementasi media dalam praktik pembelajaran sehari-hari.</w:t>
      </w:r>
    </w:p>
    <w:p w14:paraId="02B4DE4F">
      <w:pPr>
        <w:pStyle w:val="7"/>
        <w:numPr>
          <w:ilvl w:val="0"/>
          <w:numId w:val="18"/>
        </w:numPr>
        <w:tabs>
          <w:tab w:val="left" w:pos="1559"/>
        </w:tabs>
        <w:spacing w:before="1" w:after="0" w:line="480" w:lineRule="auto"/>
        <w:ind w:left="1559" w:right="425" w:hanging="1440"/>
        <w:jc w:val="both"/>
        <w:rPr>
          <w:sz w:val="24"/>
        </w:rPr>
      </w:pPr>
      <w:r>
        <w:rPr>
          <w:sz w:val="24"/>
        </w:rPr>
        <w:t>Penelitian ini tidak hanya memperkuat temuan-temuan terdahulu mengenai potensi GeoGebra sebagai media yang valid dan praktis, tetapi juga memperluas ruang lingkup pemanfaatannya ke jenjang dasar dengan fokus pada dimensi afektif (motivasi), yang sangat penting dalam pembelajaran awal matematika.</w:t>
      </w:r>
    </w:p>
    <w:p w14:paraId="495A8C7B">
      <w:pPr>
        <w:pStyle w:val="7"/>
        <w:spacing w:after="0" w:line="480" w:lineRule="auto"/>
        <w:jc w:val="both"/>
        <w:rPr>
          <w:sz w:val="24"/>
        </w:rPr>
        <w:sectPr>
          <w:pgSz w:w="11910" w:h="16840"/>
          <w:pgMar w:top="1920" w:right="1275" w:bottom="280" w:left="1275" w:header="717" w:footer="0" w:gutter="0"/>
          <w:cols w:space="720" w:num="1"/>
        </w:sectPr>
      </w:pPr>
    </w:p>
    <w:p w14:paraId="7AC04356">
      <w:pPr>
        <w:pStyle w:val="5"/>
        <w:spacing w:before="53"/>
      </w:pPr>
    </w:p>
    <w:p w14:paraId="2663A31C">
      <w:pPr>
        <w:pStyle w:val="2"/>
        <w:numPr>
          <w:ilvl w:val="1"/>
          <w:numId w:val="15"/>
        </w:numPr>
        <w:tabs>
          <w:tab w:val="left" w:pos="1701"/>
        </w:tabs>
        <w:spacing w:before="0" w:after="0" w:line="240" w:lineRule="auto"/>
        <w:ind w:left="1701" w:right="0" w:hanging="660"/>
        <w:jc w:val="left"/>
      </w:pPr>
      <w:r>
        <w:t>Kerangka</w:t>
      </w:r>
      <w:r>
        <w:rPr>
          <w:spacing w:val="-4"/>
        </w:rPr>
        <w:t xml:space="preserve"> </w:t>
      </w:r>
      <w:r>
        <w:rPr>
          <w:spacing w:val="-2"/>
        </w:rPr>
        <w:t>Berpikir</w:t>
      </w:r>
    </w:p>
    <w:p w14:paraId="73367B5D">
      <w:pPr>
        <w:pStyle w:val="5"/>
        <w:rPr>
          <w:b/>
        </w:rPr>
      </w:pPr>
    </w:p>
    <w:p w14:paraId="7CA99F39">
      <w:pPr>
        <w:pStyle w:val="5"/>
        <w:spacing w:line="480" w:lineRule="auto"/>
        <w:ind w:left="993" w:right="420" w:firstLine="708"/>
      </w:pPr>
      <w:r>
        <w:drawing>
          <wp:anchor distT="0" distB="0" distL="0" distR="0" simplePos="0" relativeHeight="251769856"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211" name="Image 211"/>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7" cstate="print"/>
                    <a:stretch>
                      <a:fillRect/>
                    </a:stretch>
                  </pic:blipFill>
                  <pic:spPr>
                    <a:xfrm>
                      <a:off x="0" y="0"/>
                      <a:ext cx="4667249" cy="4591049"/>
                    </a:xfrm>
                    <a:prstGeom prst="rect">
                      <a:avLst/>
                    </a:prstGeom>
                  </pic:spPr>
                </pic:pic>
              </a:graphicData>
            </a:graphic>
          </wp:anchor>
        </w:drawing>
      </w:r>
      <w:r>
        <w:t>Alur</w:t>
      </w:r>
      <w:r>
        <w:rPr>
          <w:spacing w:val="-5"/>
        </w:rPr>
        <w:t xml:space="preserve"> </w:t>
      </w:r>
      <w:r>
        <w:t>dari</w:t>
      </w:r>
      <w:r>
        <w:rPr>
          <w:spacing w:val="-5"/>
        </w:rPr>
        <w:t xml:space="preserve"> </w:t>
      </w:r>
      <w:r>
        <w:t>kerangka</w:t>
      </w:r>
      <w:r>
        <w:rPr>
          <w:spacing w:val="-5"/>
        </w:rPr>
        <w:t xml:space="preserve"> </w:t>
      </w:r>
      <w:r>
        <w:t>berpikir</w:t>
      </w:r>
      <w:r>
        <w:rPr>
          <w:spacing w:val="-4"/>
        </w:rPr>
        <w:t xml:space="preserve"> </w:t>
      </w:r>
      <w:r>
        <w:t>yang</w:t>
      </w:r>
      <w:r>
        <w:rPr>
          <w:spacing w:val="-4"/>
        </w:rPr>
        <w:t xml:space="preserve"> </w:t>
      </w:r>
      <w:r>
        <w:t>digunakan</w:t>
      </w:r>
      <w:r>
        <w:rPr>
          <w:spacing w:val="-4"/>
        </w:rPr>
        <w:t xml:space="preserve"> </w:t>
      </w:r>
      <w:r>
        <w:t>dalam</w:t>
      </w:r>
      <w:r>
        <w:rPr>
          <w:spacing w:val="-4"/>
        </w:rPr>
        <w:t xml:space="preserve"> </w:t>
      </w:r>
      <w:r>
        <w:t>peneliti</w:t>
      </w:r>
      <w:r>
        <w:rPr>
          <w:spacing w:val="-4"/>
        </w:rPr>
        <w:t xml:space="preserve"> </w:t>
      </w:r>
      <w:r>
        <w:t>ini</w:t>
      </w:r>
      <w:r>
        <w:rPr>
          <w:spacing w:val="-4"/>
        </w:rPr>
        <w:t xml:space="preserve"> </w:t>
      </w:r>
      <w:r>
        <w:t>disajiakan pada gambar dibawah ini, Beikut adalah alur kerangka berpikit penelitian :</w:t>
      </w:r>
    </w:p>
    <w:p w14:paraId="51B22C49">
      <w:pPr>
        <w:pStyle w:val="5"/>
        <w:rPr>
          <w:sz w:val="20"/>
        </w:rPr>
      </w:pPr>
    </w:p>
    <w:p w14:paraId="62A72723">
      <w:pPr>
        <w:pStyle w:val="5"/>
        <w:spacing w:before="75"/>
        <w:rPr>
          <w:sz w:val="20"/>
        </w:rPr>
      </w:pPr>
      <w:r>
        <w:rPr>
          <w:sz w:val="20"/>
        </w:rPr>
        <mc:AlternateContent>
          <mc:Choice Requires="wpg">
            <w:drawing>
              <wp:anchor distT="0" distB="0" distL="0" distR="0" simplePos="0" relativeHeight="251779072" behindDoc="1" locked="0" layoutInCell="1" allowOverlap="1">
                <wp:simplePos x="0" y="0"/>
                <wp:positionH relativeFrom="page">
                  <wp:posOffset>2597150</wp:posOffset>
                </wp:positionH>
                <wp:positionV relativeFrom="paragraph">
                  <wp:posOffset>208915</wp:posOffset>
                </wp:positionV>
                <wp:extent cx="1597025" cy="1035050"/>
                <wp:effectExtent l="0" t="0" r="0" b="0"/>
                <wp:wrapTopAndBottom/>
                <wp:docPr id="212" name="Group 212"/>
                <wp:cNvGraphicFramePr/>
                <a:graphic xmlns:a="http://schemas.openxmlformats.org/drawingml/2006/main">
                  <a:graphicData uri="http://schemas.microsoft.com/office/word/2010/wordprocessingGroup">
                    <wpg:wgp>
                      <wpg:cNvGrpSpPr/>
                      <wpg:grpSpPr>
                        <a:xfrm>
                          <a:off x="0" y="0"/>
                          <a:ext cx="1597025" cy="1035050"/>
                          <a:chOff x="0" y="0"/>
                          <a:chExt cx="1597025" cy="1035050"/>
                        </a:xfrm>
                      </wpg:grpSpPr>
                      <wps:wsp>
                        <wps:cNvPr id="213" name="Graphic 213"/>
                        <wps:cNvSpPr/>
                        <wps:spPr>
                          <a:xfrm>
                            <a:off x="12700" y="12700"/>
                            <a:ext cx="1571625" cy="1009650"/>
                          </a:xfrm>
                          <a:custGeom>
                            <a:avLst/>
                            <a:gdLst/>
                            <a:ahLst/>
                            <a:cxnLst/>
                            <a:rect l="l" t="t" r="r" b="b"/>
                            <a:pathLst>
                              <a:path w="1571625" h="1009650">
                                <a:moveTo>
                                  <a:pt x="1403350" y="0"/>
                                </a:moveTo>
                                <a:lnTo>
                                  <a:pt x="168275" y="0"/>
                                </a:lnTo>
                                <a:lnTo>
                                  <a:pt x="123531" y="6008"/>
                                </a:lnTo>
                                <a:lnTo>
                                  <a:pt x="83330" y="22968"/>
                                </a:lnTo>
                                <a:lnTo>
                                  <a:pt x="49275" y="49275"/>
                                </a:lnTo>
                                <a:lnTo>
                                  <a:pt x="22968" y="83330"/>
                                </a:lnTo>
                                <a:lnTo>
                                  <a:pt x="6008" y="123531"/>
                                </a:lnTo>
                                <a:lnTo>
                                  <a:pt x="0" y="168275"/>
                                </a:lnTo>
                                <a:lnTo>
                                  <a:pt x="0" y="841375"/>
                                </a:lnTo>
                                <a:lnTo>
                                  <a:pt x="6008" y="886118"/>
                                </a:lnTo>
                                <a:lnTo>
                                  <a:pt x="22968" y="926319"/>
                                </a:lnTo>
                                <a:lnTo>
                                  <a:pt x="49275" y="960374"/>
                                </a:lnTo>
                                <a:lnTo>
                                  <a:pt x="83330" y="986681"/>
                                </a:lnTo>
                                <a:lnTo>
                                  <a:pt x="123531" y="1003641"/>
                                </a:lnTo>
                                <a:lnTo>
                                  <a:pt x="168275" y="1009650"/>
                                </a:lnTo>
                                <a:lnTo>
                                  <a:pt x="1403350" y="1009650"/>
                                </a:lnTo>
                                <a:lnTo>
                                  <a:pt x="1448093" y="1003641"/>
                                </a:lnTo>
                                <a:lnTo>
                                  <a:pt x="1488294" y="986681"/>
                                </a:lnTo>
                                <a:lnTo>
                                  <a:pt x="1522349" y="960374"/>
                                </a:lnTo>
                                <a:lnTo>
                                  <a:pt x="1548656" y="926319"/>
                                </a:lnTo>
                                <a:lnTo>
                                  <a:pt x="1565616" y="886118"/>
                                </a:lnTo>
                                <a:lnTo>
                                  <a:pt x="1571625" y="841375"/>
                                </a:lnTo>
                                <a:lnTo>
                                  <a:pt x="1571625" y="168275"/>
                                </a:lnTo>
                                <a:lnTo>
                                  <a:pt x="1565616" y="123531"/>
                                </a:lnTo>
                                <a:lnTo>
                                  <a:pt x="1548656" y="83330"/>
                                </a:lnTo>
                                <a:lnTo>
                                  <a:pt x="1522349" y="49275"/>
                                </a:lnTo>
                                <a:lnTo>
                                  <a:pt x="1488294" y="22968"/>
                                </a:lnTo>
                                <a:lnTo>
                                  <a:pt x="1448093" y="6008"/>
                                </a:lnTo>
                                <a:lnTo>
                                  <a:pt x="1403350" y="0"/>
                                </a:lnTo>
                                <a:close/>
                              </a:path>
                            </a:pathLst>
                          </a:custGeom>
                          <a:solidFill>
                            <a:srgbClr val="FFFFFF"/>
                          </a:solidFill>
                        </wps:spPr>
                        <wps:bodyPr wrap="square" lIns="0" tIns="0" rIns="0" bIns="0" rtlCol="0">
                          <a:noAutofit/>
                        </wps:bodyPr>
                      </wps:wsp>
                      <wps:wsp>
                        <wps:cNvPr id="214" name="Graphic 214"/>
                        <wps:cNvSpPr/>
                        <wps:spPr>
                          <a:xfrm>
                            <a:off x="12700" y="12700"/>
                            <a:ext cx="1571625" cy="1009650"/>
                          </a:xfrm>
                          <a:custGeom>
                            <a:avLst/>
                            <a:gdLst/>
                            <a:ahLst/>
                            <a:cxnLst/>
                            <a:rect l="l" t="t" r="r" b="b"/>
                            <a:pathLst>
                              <a:path w="1571625" h="1009650">
                                <a:moveTo>
                                  <a:pt x="0" y="168275"/>
                                </a:moveTo>
                                <a:lnTo>
                                  <a:pt x="6008" y="123531"/>
                                </a:lnTo>
                                <a:lnTo>
                                  <a:pt x="22968" y="83330"/>
                                </a:lnTo>
                                <a:lnTo>
                                  <a:pt x="49275" y="49275"/>
                                </a:lnTo>
                                <a:lnTo>
                                  <a:pt x="83330" y="22968"/>
                                </a:lnTo>
                                <a:lnTo>
                                  <a:pt x="123531" y="6008"/>
                                </a:lnTo>
                                <a:lnTo>
                                  <a:pt x="168275" y="0"/>
                                </a:lnTo>
                                <a:lnTo>
                                  <a:pt x="1403350" y="0"/>
                                </a:lnTo>
                                <a:lnTo>
                                  <a:pt x="1448093" y="6008"/>
                                </a:lnTo>
                                <a:lnTo>
                                  <a:pt x="1488294" y="22968"/>
                                </a:lnTo>
                                <a:lnTo>
                                  <a:pt x="1522349" y="49275"/>
                                </a:lnTo>
                                <a:lnTo>
                                  <a:pt x="1548656" y="83330"/>
                                </a:lnTo>
                                <a:lnTo>
                                  <a:pt x="1565616" y="123531"/>
                                </a:lnTo>
                                <a:lnTo>
                                  <a:pt x="1571625" y="168275"/>
                                </a:lnTo>
                                <a:lnTo>
                                  <a:pt x="1571625" y="841375"/>
                                </a:lnTo>
                                <a:lnTo>
                                  <a:pt x="1565616" y="886118"/>
                                </a:lnTo>
                                <a:lnTo>
                                  <a:pt x="1548656" y="926319"/>
                                </a:lnTo>
                                <a:lnTo>
                                  <a:pt x="1522349" y="960374"/>
                                </a:lnTo>
                                <a:lnTo>
                                  <a:pt x="1488294" y="986681"/>
                                </a:lnTo>
                                <a:lnTo>
                                  <a:pt x="1448093" y="1003641"/>
                                </a:lnTo>
                                <a:lnTo>
                                  <a:pt x="1403350" y="1009650"/>
                                </a:lnTo>
                                <a:lnTo>
                                  <a:pt x="168275" y="1009650"/>
                                </a:lnTo>
                                <a:lnTo>
                                  <a:pt x="123531" y="1003641"/>
                                </a:lnTo>
                                <a:lnTo>
                                  <a:pt x="83330" y="986681"/>
                                </a:lnTo>
                                <a:lnTo>
                                  <a:pt x="49275" y="960374"/>
                                </a:lnTo>
                                <a:lnTo>
                                  <a:pt x="22968" y="926319"/>
                                </a:lnTo>
                                <a:lnTo>
                                  <a:pt x="6008" y="886118"/>
                                </a:lnTo>
                                <a:lnTo>
                                  <a:pt x="0" y="841375"/>
                                </a:lnTo>
                                <a:lnTo>
                                  <a:pt x="0" y="168275"/>
                                </a:lnTo>
                                <a:close/>
                              </a:path>
                            </a:pathLst>
                          </a:custGeom>
                          <a:ln w="25400">
                            <a:solidFill>
                              <a:srgbClr val="F79546"/>
                            </a:solidFill>
                            <a:prstDash val="solid"/>
                          </a:ln>
                        </wps:spPr>
                        <wps:bodyPr wrap="square" lIns="0" tIns="0" rIns="0" bIns="0" rtlCol="0">
                          <a:noAutofit/>
                        </wps:bodyPr>
                      </wps:wsp>
                      <wps:wsp>
                        <wps:cNvPr id="215" name="Textbox 215"/>
                        <wps:cNvSpPr txBox="1"/>
                        <wps:spPr>
                          <a:xfrm>
                            <a:off x="0" y="0"/>
                            <a:ext cx="1597025" cy="1035050"/>
                          </a:xfrm>
                          <a:prstGeom prst="rect">
                            <a:avLst/>
                          </a:prstGeom>
                        </wps:spPr>
                        <wps:txbx>
                          <w:txbxContent>
                            <w:p w14:paraId="092A7184">
                              <w:pPr>
                                <w:spacing w:before="189" w:line="276" w:lineRule="auto"/>
                                <w:ind w:left="276" w:right="273" w:firstLine="0"/>
                                <w:jc w:val="center"/>
                                <w:rPr>
                                  <w:sz w:val="24"/>
                                </w:rPr>
                              </w:pPr>
                              <w:r>
                                <w:rPr>
                                  <w:sz w:val="24"/>
                                </w:rPr>
                                <w:t>Media</w:t>
                              </w:r>
                              <w:r>
                                <w:rPr>
                                  <w:spacing w:val="-15"/>
                                  <w:sz w:val="24"/>
                                </w:rPr>
                                <w:t xml:space="preserve"> </w:t>
                              </w:r>
                              <w:r>
                                <w:rPr>
                                  <w:sz w:val="24"/>
                                </w:rPr>
                                <w:t xml:space="preserve">pembelajaran berbasis GeoGebra (visual, interaktif, </w:t>
                              </w:r>
                              <w:r>
                                <w:rPr>
                                  <w:spacing w:val="-2"/>
                                  <w:sz w:val="24"/>
                                </w:rPr>
                                <w:t>dinamis)</w:t>
                              </w:r>
                            </w:p>
                          </w:txbxContent>
                        </wps:txbx>
                        <wps:bodyPr wrap="square" lIns="0" tIns="0" rIns="0" bIns="0" rtlCol="0">
                          <a:noAutofit/>
                        </wps:bodyPr>
                      </wps:wsp>
                    </wpg:wgp>
                  </a:graphicData>
                </a:graphic>
              </wp:anchor>
            </w:drawing>
          </mc:Choice>
          <mc:Fallback>
            <w:pict>
              <v:group id="_x0000_s1026" o:spid="_x0000_s1026" o:spt="203" style="position:absolute;left:0pt;margin-left:204.5pt;margin-top:16.45pt;height:81.5pt;width:125.75pt;mso-position-horizontal-relative:page;mso-wrap-distance-bottom:0pt;mso-wrap-distance-top:0pt;z-index:-251537408;mso-width-relative:page;mso-height-relative:page;" coordsize="1597025,1035050" o:gfxdata="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">
                <o:lock v:ext="edit" aspectratio="f"/>
                <v:shape id="Graphic 213" o:spid="_x0000_s1026" o:spt="100" style="position:absolute;left:12700;top:12700;height:1009650;width:1571625;" fillcolor="#FFFFFF" filled="t" stroked="f" coordsize="1571625,1009650" o:gfxdata="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MWLvQAA&#10;ANwAAAAPAAAAAAAAAAEAIAAAACIAAABkcnMvZG93bnJldi54bWxQSwECFAAUAAAACACHTuJAMy8F&#10;njsAAAA5AAAAEAAAAAAAAAABACAAAAAMAQAAZHJzL3NoYXBleG1sLnhtbFBLBQYAAAAABgAGAFsB&#10;AAC2AwAAAAA=&#10;" path="m1403350,0l168275,0,123531,6008,83330,22968,49275,49275,22968,83330,6008,123531,0,168275,0,841375,6008,886118,22968,926319,49275,960374,83330,986681,123531,1003641,168275,1009650,1403350,1009650,1448093,1003641,1488294,986681,1522349,960374,1548656,926319,1565616,886118,1571625,841375,1571625,168275,1565616,123531,1548656,83330,1522349,49275,1488294,22968,1448093,6008,1403350,0xe">
                  <v:fill on="t" focussize="0,0"/>
                  <v:stroke on="f"/>
                  <v:imagedata o:title=""/>
                  <o:lock v:ext="edit" aspectratio="f"/>
                  <v:textbox inset="0mm,0mm,0mm,0mm"/>
                </v:shape>
                <v:shape id="Graphic 214" o:spid="_x0000_s1026" o:spt="100" style="position:absolute;left:12700;top:12700;height:1009650;width:1571625;" filled="f" stroked="t" coordsize="1571625,1009650" o:gfxdata="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UF9ugAAANwA&#10;AAAPAAAAAAAAAAEAIAAAACIAAABkcnMvZG93bnJldi54bWxQSwECFAAUAAAACACHTuJAMy8FnjsA&#10;AAA5AAAAEAAAAAAAAAABACAAAAAJAQAAZHJzL3NoYXBleG1sLnhtbFBLBQYAAAAABgAGAFsBAACz&#10;AwAAAAA=&#10;" path="m0,168275l6008,123531,22968,83330,49275,49275,83330,22968,123531,6008,168275,0,1403350,0,1448093,6008,1488294,22968,1522349,49275,1548656,83330,1565616,123531,1571625,168275,1571625,841375,1565616,886118,1548656,926319,1522349,960374,1488294,986681,1448093,1003641,1403350,1009650,168275,1009650,123531,1003641,83330,986681,49275,960374,22968,926319,6008,886118,0,841375,0,168275xe">
                  <v:fill on="f" focussize="0,0"/>
                  <v:stroke weight="2pt" color="#F79546" joinstyle="round"/>
                  <v:imagedata o:title=""/>
                  <o:lock v:ext="edit" aspectratio="f"/>
                  <v:textbox inset="0mm,0mm,0mm,0mm"/>
                </v:shape>
                <v:shape id="Textbox 215" o:spid="_x0000_s1026" o:spt="202" type="#_x0000_t202" style="position:absolute;left:0;top:0;height:1035050;width:1597025;" filled="f" stroked="f" coordsize="21600,21600" o:gfxdata="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QsCW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92A7184">
                        <w:pPr>
                          <w:spacing w:before="189" w:line="276" w:lineRule="auto"/>
                          <w:ind w:left="276" w:right="273" w:firstLine="0"/>
                          <w:jc w:val="center"/>
                          <w:rPr>
                            <w:sz w:val="24"/>
                          </w:rPr>
                        </w:pPr>
                        <w:r>
                          <w:rPr>
                            <w:sz w:val="24"/>
                          </w:rPr>
                          <w:t>Media</w:t>
                        </w:r>
                        <w:r>
                          <w:rPr>
                            <w:spacing w:val="-15"/>
                            <w:sz w:val="24"/>
                          </w:rPr>
                          <w:t xml:space="preserve"> </w:t>
                        </w:r>
                        <w:r>
                          <w:rPr>
                            <w:sz w:val="24"/>
                          </w:rPr>
                          <w:t xml:space="preserve">pembelajaran berbasis GeoGebra (visual, interaktif, </w:t>
                        </w:r>
                        <w:r>
                          <w:rPr>
                            <w:spacing w:val="-2"/>
                            <w:sz w:val="24"/>
                          </w:rPr>
                          <w:t>dinamis)</w:t>
                        </w:r>
                      </w:p>
                    </w:txbxContent>
                  </v:textbox>
                </v:shape>
                <w10:wrap type="topAndBottom"/>
              </v:group>
            </w:pict>
          </mc:Fallback>
        </mc:AlternateContent>
      </w:r>
      <w:r>
        <w:rPr>
          <w:sz w:val="20"/>
        </w:rPr>
        <mc:AlternateContent>
          <mc:Choice Requires="wpg">
            <w:drawing>
              <wp:anchor distT="0" distB="0" distL="0" distR="0" simplePos="0" relativeHeight="251780096" behindDoc="1" locked="0" layoutInCell="1" allowOverlap="1">
                <wp:simplePos x="0" y="0"/>
                <wp:positionH relativeFrom="page">
                  <wp:posOffset>3137535</wp:posOffset>
                </wp:positionH>
                <wp:positionV relativeFrom="paragraph">
                  <wp:posOffset>1299210</wp:posOffset>
                </wp:positionV>
                <wp:extent cx="488315" cy="574040"/>
                <wp:effectExtent l="0" t="0" r="0" b="0"/>
                <wp:wrapTopAndBottom/>
                <wp:docPr id="216" name="Group 216"/>
                <wp:cNvGraphicFramePr/>
                <a:graphic xmlns:a="http://schemas.openxmlformats.org/drawingml/2006/main">
                  <a:graphicData uri="http://schemas.microsoft.com/office/word/2010/wordprocessingGroup">
                    <wpg:wgp>
                      <wpg:cNvGrpSpPr/>
                      <wpg:grpSpPr>
                        <a:xfrm>
                          <a:off x="0" y="0"/>
                          <a:ext cx="488315" cy="574040"/>
                          <a:chOff x="0" y="0"/>
                          <a:chExt cx="488315" cy="574040"/>
                        </a:xfrm>
                      </wpg:grpSpPr>
                      <wps:wsp>
                        <wps:cNvPr id="217" name="Graphic 217"/>
                        <wps:cNvSpPr/>
                        <wps:spPr>
                          <a:xfrm>
                            <a:off x="12700" y="12700"/>
                            <a:ext cx="462915" cy="548640"/>
                          </a:xfrm>
                          <a:custGeom>
                            <a:avLst/>
                            <a:gdLst/>
                            <a:ahLst/>
                            <a:cxnLst/>
                            <a:rect l="l" t="t" r="r" b="b"/>
                            <a:pathLst>
                              <a:path w="462915" h="548640">
                                <a:moveTo>
                                  <a:pt x="347217" y="0"/>
                                </a:moveTo>
                                <a:lnTo>
                                  <a:pt x="115697" y="0"/>
                                </a:lnTo>
                                <a:lnTo>
                                  <a:pt x="115697" y="317246"/>
                                </a:lnTo>
                                <a:lnTo>
                                  <a:pt x="0" y="317246"/>
                                </a:lnTo>
                                <a:lnTo>
                                  <a:pt x="231393" y="548640"/>
                                </a:lnTo>
                                <a:lnTo>
                                  <a:pt x="462914" y="317246"/>
                                </a:lnTo>
                                <a:lnTo>
                                  <a:pt x="347217" y="317246"/>
                                </a:lnTo>
                                <a:lnTo>
                                  <a:pt x="347217" y="0"/>
                                </a:lnTo>
                                <a:close/>
                              </a:path>
                            </a:pathLst>
                          </a:custGeom>
                          <a:solidFill>
                            <a:srgbClr val="FFFFFF"/>
                          </a:solidFill>
                        </wps:spPr>
                        <wps:bodyPr wrap="square" lIns="0" tIns="0" rIns="0" bIns="0" rtlCol="0">
                          <a:noAutofit/>
                        </wps:bodyPr>
                      </wps:wsp>
                      <wps:wsp>
                        <wps:cNvPr id="218" name="Graphic 218"/>
                        <wps:cNvSpPr/>
                        <wps:spPr>
                          <a:xfrm>
                            <a:off x="12700" y="12700"/>
                            <a:ext cx="462915" cy="548640"/>
                          </a:xfrm>
                          <a:custGeom>
                            <a:avLst/>
                            <a:gdLst/>
                            <a:ahLst/>
                            <a:cxnLst/>
                            <a:rect l="l" t="t" r="r" b="b"/>
                            <a:pathLst>
                              <a:path w="462915" h="548640">
                                <a:moveTo>
                                  <a:pt x="0" y="317246"/>
                                </a:moveTo>
                                <a:lnTo>
                                  <a:pt x="115697" y="317246"/>
                                </a:lnTo>
                                <a:lnTo>
                                  <a:pt x="115697" y="0"/>
                                </a:lnTo>
                                <a:lnTo>
                                  <a:pt x="347217" y="0"/>
                                </a:lnTo>
                                <a:lnTo>
                                  <a:pt x="347217" y="317246"/>
                                </a:lnTo>
                                <a:lnTo>
                                  <a:pt x="462914" y="317246"/>
                                </a:lnTo>
                                <a:lnTo>
                                  <a:pt x="231393" y="548640"/>
                                </a:lnTo>
                                <a:lnTo>
                                  <a:pt x="0" y="317246"/>
                                </a:lnTo>
                                <a:close/>
                              </a:path>
                            </a:pathLst>
                          </a:custGeom>
                          <a:ln w="25400">
                            <a:solidFill>
                              <a:srgbClr val="F79546"/>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247.05pt;margin-top:102.3pt;height:45.2pt;width:38.45pt;mso-position-horizontal-relative:page;mso-wrap-distance-bottom:0pt;mso-wrap-distance-top:0pt;z-index:-251536384;mso-width-relative:page;mso-height-relative:page;" coordsize="488315,574040" o:gfxdata="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">
                <o:lock v:ext="edit" aspectratio="f"/>
                <v:shape id="Graphic 217" o:spid="_x0000_s1026" o:spt="100" style="position:absolute;left:12700;top:12700;height:548640;width:462915;" fillcolor="#FFFFFF" filled="t" stroked="f" coordsize="462915,548640" o:gfxdata="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zOiYvQAA&#10;ANwAAAAPAAAAAAAAAAEAIAAAACIAAABkcnMvZG93bnJldi54bWxQSwECFAAUAAAACACHTuJAMy8F&#10;njsAAAA5AAAAEAAAAAAAAAABACAAAAAMAQAAZHJzL3NoYXBleG1sLnhtbFBLBQYAAAAABgAGAFsB&#10;AAC2AwAAAAA=&#10;" path="m347217,0l115697,0,115697,317246,0,317246,231393,548640,462914,317246,347217,317246,347217,0xe">
                  <v:fill on="t" focussize="0,0"/>
                  <v:stroke on="f"/>
                  <v:imagedata o:title=""/>
                  <o:lock v:ext="edit" aspectratio="f"/>
                  <v:textbox inset="0mm,0mm,0mm,0mm"/>
                </v:shape>
                <v:shape id="Graphic 218" o:spid="_x0000_s1026" o:spt="100" style="position:absolute;left:12700;top:12700;height:548640;width:462915;" filled="f" stroked="t" coordsize="462915,548640" o:gfxdata="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lIrFugAAANwA&#10;AAAPAAAAAAAAAAEAIAAAACIAAABkcnMvZG93bnJldi54bWxQSwECFAAUAAAACACHTuJAMy8FnjsA&#10;AAA5AAAAEAAAAAAAAAABACAAAAAJAQAAZHJzL3NoYXBleG1sLnhtbFBLBQYAAAAABgAGAFsBAACz&#10;AwAAAAA=&#10;" path="m0,317246l115697,317246,115697,0,347217,0,347217,317246,462914,317246,231393,548640,0,317246xe">
                  <v:fill on="f" focussize="0,0"/>
                  <v:stroke weight="2pt" color="#F79546" joinstyle="round"/>
                  <v:imagedata o:title=""/>
                  <o:lock v:ext="edit" aspectratio="f"/>
                  <v:textbox inset="0mm,0mm,0mm,0mm"/>
                </v:shape>
                <w10:wrap type="topAndBottom"/>
              </v:group>
            </w:pict>
          </mc:Fallback>
        </mc:AlternateContent>
      </w:r>
      <w:r>
        <w:rPr>
          <w:sz w:val="20"/>
        </w:rPr>
        <mc:AlternateContent>
          <mc:Choice Requires="wpg">
            <w:drawing>
              <wp:anchor distT="0" distB="0" distL="0" distR="0" simplePos="0" relativeHeight="251780096" behindDoc="1" locked="0" layoutInCell="1" allowOverlap="1">
                <wp:simplePos x="0" y="0"/>
                <wp:positionH relativeFrom="page">
                  <wp:posOffset>2540000</wp:posOffset>
                </wp:positionH>
                <wp:positionV relativeFrom="paragraph">
                  <wp:posOffset>1942465</wp:posOffset>
                </wp:positionV>
                <wp:extent cx="1701800" cy="1640840"/>
                <wp:effectExtent l="0" t="0" r="0" b="0"/>
                <wp:wrapTopAndBottom/>
                <wp:docPr id="219" name="Group 219"/>
                <wp:cNvGraphicFramePr/>
                <a:graphic xmlns:a="http://schemas.openxmlformats.org/drawingml/2006/main">
                  <a:graphicData uri="http://schemas.microsoft.com/office/word/2010/wordprocessingGroup">
                    <wpg:wgp>
                      <wpg:cNvGrpSpPr/>
                      <wpg:grpSpPr>
                        <a:xfrm>
                          <a:off x="0" y="0"/>
                          <a:ext cx="1701800" cy="1640839"/>
                          <a:chOff x="0" y="0"/>
                          <a:chExt cx="1701800" cy="1640839"/>
                        </a:xfrm>
                      </wpg:grpSpPr>
                      <wps:wsp>
                        <wps:cNvPr id="220" name="Graphic 220"/>
                        <wps:cNvSpPr/>
                        <wps:spPr>
                          <a:xfrm>
                            <a:off x="12700" y="12700"/>
                            <a:ext cx="1676400" cy="1000125"/>
                          </a:xfrm>
                          <a:custGeom>
                            <a:avLst/>
                            <a:gdLst/>
                            <a:ahLst/>
                            <a:cxnLst/>
                            <a:rect l="l" t="t" r="r" b="b"/>
                            <a:pathLst>
                              <a:path w="1676400" h="1000125">
                                <a:moveTo>
                                  <a:pt x="1509649" y="0"/>
                                </a:moveTo>
                                <a:lnTo>
                                  <a:pt x="166750" y="0"/>
                                </a:lnTo>
                                <a:lnTo>
                                  <a:pt x="122428" y="5957"/>
                                </a:lnTo>
                                <a:lnTo>
                                  <a:pt x="82597" y="22770"/>
                                </a:lnTo>
                                <a:lnTo>
                                  <a:pt x="48847" y="48847"/>
                                </a:lnTo>
                                <a:lnTo>
                                  <a:pt x="22770" y="82597"/>
                                </a:lnTo>
                                <a:lnTo>
                                  <a:pt x="5957" y="122428"/>
                                </a:lnTo>
                                <a:lnTo>
                                  <a:pt x="0" y="166750"/>
                                </a:lnTo>
                                <a:lnTo>
                                  <a:pt x="0" y="833501"/>
                                </a:lnTo>
                                <a:lnTo>
                                  <a:pt x="5957" y="877814"/>
                                </a:lnTo>
                                <a:lnTo>
                                  <a:pt x="22770" y="917622"/>
                                </a:lnTo>
                                <a:lnTo>
                                  <a:pt x="48847" y="951341"/>
                                </a:lnTo>
                                <a:lnTo>
                                  <a:pt x="82597" y="977387"/>
                                </a:lnTo>
                                <a:lnTo>
                                  <a:pt x="122428" y="994176"/>
                                </a:lnTo>
                                <a:lnTo>
                                  <a:pt x="166750" y="1000125"/>
                                </a:lnTo>
                                <a:lnTo>
                                  <a:pt x="1509649" y="1000125"/>
                                </a:lnTo>
                                <a:lnTo>
                                  <a:pt x="1553971" y="994176"/>
                                </a:lnTo>
                                <a:lnTo>
                                  <a:pt x="1593802" y="977387"/>
                                </a:lnTo>
                                <a:lnTo>
                                  <a:pt x="1627552" y="951341"/>
                                </a:lnTo>
                                <a:lnTo>
                                  <a:pt x="1653629" y="917622"/>
                                </a:lnTo>
                                <a:lnTo>
                                  <a:pt x="1670442" y="877814"/>
                                </a:lnTo>
                                <a:lnTo>
                                  <a:pt x="1676400" y="833501"/>
                                </a:lnTo>
                                <a:lnTo>
                                  <a:pt x="1676400" y="166750"/>
                                </a:lnTo>
                                <a:lnTo>
                                  <a:pt x="1670442" y="122428"/>
                                </a:lnTo>
                                <a:lnTo>
                                  <a:pt x="1653629" y="82597"/>
                                </a:lnTo>
                                <a:lnTo>
                                  <a:pt x="1627552" y="48847"/>
                                </a:lnTo>
                                <a:lnTo>
                                  <a:pt x="1593802" y="22770"/>
                                </a:lnTo>
                                <a:lnTo>
                                  <a:pt x="1553971" y="5957"/>
                                </a:lnTo>
                                <a:lnTo>
                                  <a:pt x="1509649" y="0"/>
                                </a:lnTo>
                                <a:close/>
                              </a:path>
                            </a:pathLst>
                          </a:custGeom>
                          <a:solidFill>
                            <a:srgbClr val="FFFFFF"/>
                          </a:solidFill>
                        </wps:spPr>
                        <wps:bodyPr wrap="square" lIns="0" tIns="0" rIns="0" bIns="0" rtlCol="0">
                          <a:noAutofit/>
                        </wps:bodyPr>
                      </wps:wsp>
                      <wps:wsp>
                        <wps:cNvPr id="221" name="Graphic 221"/>
                        <wps:cNvSpPr/>
                        <wps:spPr>
                          <a:xfrm>
                            <a:off x="12700" y="12700"/>
                            <a:ext cx="1676400" cy="1000125"/>
                          </a:xfrm>
                          <a:custGeom>
                            <a:avLst/>
                            <a:gdLst/>
                            <a:ahLst/>
                            <a:cxnLst/>
                            <a:rect l="l" t="t" r="r" b="b"/>
                            <a:pathLst>
                              <a:path w="1676400" h="1000125">
                                <a:moveTo>
                                  <a:pt x="0" y="166750"/>
                                </a:moveTo>
                                <a:lnTo>
                                  <a:pt x="5957" y="122428"/>
                                </a:lnTo>
                                <a:lnTo>
                                  <a:pt x="22770" y="82597"/>
                                </a:lnTo>
                                <a:lnTo>
                                  <a:pt x="48847" y="48847"/>
                                </a:lnTo>
                                <a:lnTo>
                                  <a:pt x="82597" y="22770"/>
                                </a:lnTo>
                                <a:lnTo>
                                  <a:pt x="122428" y="5957"/>
                                </a:lnTo>
                                <a:lnTo>
                                  <a:pt x="166750" y="0"/>
                                </a:lnTo>
                                <a:lnTo>
                                  <a:pt x="1509649" y="0"/>
                                </a:lnTo>
                                <a:lnTo>
                                  <a:pt x="1553971" y="5957"/>
                                </a:lnTo>
                                <a:lnTo>
                                  <a:pt x="1593802" y="22770"/>
                                </a:lnTo>
                                <a:lnTo>
                                  <a:pt x="1627552" y="48847"/>
                                </a:lnTo>
                                <a:lnTo>
                                  <a:pt x="1653629" y="82597"/>
                                </a:lnTo>
                                <a:lnTo>
                                  <a:pt x="1670442" y="122428"/>
                                </a:lnTo>
                                <a:lnTo>
                                  <a:pt x="1676400" y="166750"/>
                                </a:lnTo>
                                <a:lnTo>
                                  <a:pt x="1676400" y="833501"/>
                                </a:lnTo>
                                <a:lnTo>
                                  <a:pt x="1670442" y="877814"/>
                                </a:lnTo>
                                <a:lnTo>
                                  <a:pt x="1653629" y="917622"/>
                                </a:lnTo>
                                <a:lnTo>
                                  <a:pt x="1627552" y="951341"/>
                                </a:lnTo>
                                <a:lnTo>
                                  <a:pt x="1593802" y="977387"/>
                                </a:lnTo>
                                <a:lnTo>
                                  <a:pt x="1553971" y="994176"/>
                                </a:lnTo>
                                <a:lnTo>
                                  <a:pt x="1509649" y="1000125"/>
                                </a:lnTo>
                                <a:lnTo>
                                  <a:pt x="166750" y="1000125"/>
                                </a:lnTo>
                                <a:lnTo>
                                  <a:pt x="122428" y="994176"/>
                                </a:lnTo>
                                <a:lnTo>
                                  <a:pt x="82597" y="977387"/>
                                </a:lnTo>
                                <a:lnTo>
                                  <a:pt x="48847" y="951341"/>
                                </a:lnTo>
                                <a:lnTo>
                                  <a:pt x="22770" y="917622"/>
                                </a:lnTo>
                                <a:lnTo>
                                  <a:pt x="5957" y="877814"/>
                                </a:lnTo>
                                <a:lnTo>
                                  <a:pt x="0" y="833501"/>
                                </a:lnTo>
                                <a:lnTo>
                                  <a:pt x="0" y="166750"/>
                                </a:lnTo>
                                <a:close/>
                              </a:path>
                            </a:pathLst>
                          </a:custGeom>
                          <a:ln w="25400">
                            <a:solidFill>
                              <a:srgbClr val="F79546"/>
                            </a:solidFill>
                            <a:prstDash val="solid"/>
                          </a:ln>
                        </wps:spPr>
                        <wps:bodyPr wrap="square" lIns="0" tIns="0" rIns="0" bIns="0" rtlCol="0">
                          <a:noAutofit/>
                        </wps:bodyPr>
                      </wps:wsp>
                      <wps:wsp>
                        <wps:cNvPr id="222" name="Graphic 222"/>
                        <wps:cNvSpPr/>
                        <wps:spPr>
                          <a:xfrm>
                            <a:off x="584200" y="1079500"/>
                            <a:ext cx="462915" cy="548640"/>
                          </a:xfrm>
                          <a:custGeom>
                            <a:avLst/>
                            <a:gdLst/>
                            <a:ahLst/>
                            <a:cxnLst/>
                            <a:rect l="l" t="t" r="r" b="b"/>
                            <a:pathLst>
                              <a:path w="462915" h="548640">
                                <a:moveTo>
                                  <a:pt x="347217" y="0"/>
                                </a:moveTo>
                                <a:lnTo>
                                  <a:pt x="115697" y="0"/>
                                </a:lnTo>
                                <a:lnTo>
                                  <a:pt x="115697" y="317246"/>
                                </a:lnTo>
                                <a:lnTo>
                                  <a:pt x="0" y="317246"/>
                                </a:lnTo>
                                <a:lnTo>
                                  <a:pt x="231521" y="548640"/>
                                </a:lnTo>
                                <a:lnTo>
                                  <a:pt x="462914" y="317246"/>
                                </a:lnTo>
                                <a:lnTo>
                                  <a:pt x="347217" y="317246"/>
                                </a:lnTo>
                                <a:lnTo>
                                  <a:pt x="347217" y="0"/>
                                </a:lnTo>
                                <a:close/>
                              </a:path>
                            </a:pathLst>
                          </a:custGeom>
                          <a:solidFill>
                            <a:srgbClr val="FFFFFF"/>
                          </a:solidFill>
                        </wps:spPr>
                        <wps:bodyPr wrap="square" lIns="0" tIns="0" rIns="0" bIns="0" rtlCol="0">
                          <a:noAutofit/>
                        </wps:bodyPr>
                      </wps:wsp>
                      <wps:wsp>
                        <wps:cNvPr id="223" name="Graphic 223"/>
                        <wps:cNvSpPr/>
                        <wps:spPr>
                          <a:xfrm>
                            <a:off x="584200" y="1079500"/>
                            <a:ext cx="462915" cy="548640"/>
                          </a:xfrm>
                          <a:custGeom>
                            <a:avLst/>
                            <a:gdLst/>
                            <a:ahLst/>
                            <a:cxnLst/>
                            <a:rect l="l" t="t" r="r" b="b"/>
                            <a:pathLst>
                              <a:path w="462915" h="548640">
                                <a:moveTo>
                                  <a:pt x="0" y="317246"/>
                                </a:moveTo>
                                <a:lnTo>
                                  <a:pt x="115697" y="317246"/>
                                </a:lnTo>
                                <a:lnTo>
                                  <a:pt x="115697" y="0"/>
                                </a:lnTo>
                                <a:lnTo>
                                  <a:pt x="347217" y="0"/>
                                </a:lnTo>
                                <a:lnTo>
                                  <a:pt x="347217" y="317246"/>
                                </a:lnTo>
                                <a:lnTo>
                                  <a:pt x="462914" y="317246"/>
                                </a:lnTo>
                                <a:lnTo>
                                  <a:pt x="231521" y="548640"/>
                                </a:lnTo>
                                <a:lnTo>
                                  <a:pt x="0" y="317246"/>
                                </a:lnTo>
                                <a:close/>
                              </a:path>
                            </a:pathLst>
                          </a:custGeom>
                          <a:ln w="25400">
                            <a:solidFill>
                              <a:srgbClr val="F79546"/>
                            </a:solidFill>
                            <a:prstDash val="solid"/>
                          </a:ln>
                        </wps:spPr>
                        <wps:bodyPr wrap="square" lIns="0" tIns="0" rIns="0" bIns="0" rtlCol="0">
                          <a:noAutofit/>
                        </wps:bodyPr>
                      </wps:wsp>
                      <wps:wsp>
                        <wps:cNvPr id="224" name="Textbox 224"/>
                        <wps:cNvSpPr txBox="1"/>
                        <wps:spPr>
                          <a:xfrm>
                            <a:off x="0" y="0"/>
                            <a:ext cx="1701800" cy="1640839"/>
                          </a:xfrm>
                          <a:prstGeom prst="rect">
                            <a:avLst/>
                          </a:prstGeom>
                        </wps:spPr>
                        <wps:txbx>
                          <w:txbxContent>
                            <w:p w14:paraId="46DAD0E3">
                              <w:pPr>
                                <w:spacing w:before="189" w:line="276" w:lineRule="auto"/>
                                <w:ind w:left="273" w:right="272" w:firstLine="1"/>
                                <w:jc w:val="center"/>
                                <w:rPr>
                                  <w:sz w:val="24"/>
                                </w:rPr>
                              </w:pPr>
                              <w:r>
                                <w:rPr>
                                  <w:spacing w:val="-2"/>
                                  <w:sz w:val="24"/>
                                </w:rPr>
                                <w:t xml:space="preserve">Meningkatkan </w:t>
                              </w:r>
                              <w:r>
                                <w:rPr>
                                  <w:sz w:val="24"/>
                                </w:rPr>
                                <w:t>motivasi</w:t>
                              </w:r>
                              <w:r>
                                <w:rPr>
                                  <w:spacing w:val="-15"/>
                                  <w:sz w:val="24"/>
                                </w:rPr>
                                <w:t xml:space="preserve"> </w:t>
                              </w:r>
                              <w:r>
                                <w:rPr>
                                  <w:sz w:val="24"/>
                                </w:rPr>
                                <w:t>belajar</w:t>
                              </w:r>
                              <w:r>
                                <w:rPr>
                                  <w:spacing w:val="-15"/>
                                  <w:sz w:val="24"/>
                                </w:rPr>
                                <w:t xml:space="preserve"> </w:t>
                              </w:r>
                              <w:r>
                                <w:rPr>
                                  <w:sz w:val="24"/>
                                </w:rPr>
                                <w:t>siswa (minat, antusias, keterlibatan aktif)</w:t>
                              </w:r>
                            </w:p>
                          </w:txbxContent>
                        </wps:txbx>
                        <wps:bodyPr wrap="square" lIns="0" tIns="0" rIns="0" bIns="0" rtlCol="0">
                          <a:noAutofit/>
                        </wps:bodyPr>
                      </wps:wsp>
                    </wpg:wgp>
                  </a:graphicData>
                </a:graphic>
              </wp:anchor>
            </w:drawing>
          </mc:Choice>
          <mc:Fallback>
            <w:pict>
              <v:group id="_x0000_s1026" o:spid="_x0000_s1026" o:spt="203" style="position:absolute;left:0pt;margin-left:200pt;margin-top:152.95pt;height:129.2pt;width:134pt;mso-position-horizontal-relative:page;mso-wrap-distance-bottom:0pt;mso-wrap-distance-top:0pt;z-index:-251536384;mso-width-relative:page;mso-height-relative:page;" coordsize="1701800,1640839" o:gfxdata="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">
                <o:lock v:ext="edit" aspectratio="f"/>
                <v:shape id="Graphic 220" o:spid="_x0000_s1026" o:spt="100" style="position:absolute;left:12700;top:12700;height:1000125;width:1676400;" fillcolor="#FFFFFF" filled="t" stroked="f" coordsize="1676400,1000125" o:gfxdata="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5AIT7sAAADc&#10;AAAADwAAAAAAAAABACAAAAAiAAAAZHJzL2Rvd25yZXYueG1sUEsBAhQAFAAAAAgAh07iQDMvBZ47&#10;AAAAOQAAABAAAAAAAAAAAQAgAAAACgEAAGRycy9zaGFwZXhtbC54bWxQSwUGAAAAAAYABgBbAQAA&#10;tAMAAAAA&#10;" path="m1509649,0l166750,0,122428,5957,82597,22770,48847,48847,22770,82597,5957,122428,0,166750,0,833501,5957,877814,22770,917622,48847,951341,82597,977387,122428,994176,166750,1000125,1509649,1000125,1553971,994176,1593802,977387,1627552,951341,1653629,917622,1670442,877814,1676400,833501,1676400,166750,1670442,122428,1653629,82597,1627552,48847,1593802,22770,1553971,5957,1509649,0xe">
                  <v:fill on="t" focussize="0,0"/>
                  <v:stroke on="f"/>
                  <v:imagedata o:title=""/>
                  <o:lock v:ext="edit" aspectratio="f"/>
                  <v:textbox inset="0mm,0mm,0mm,0mm"/>
                </v:shape>
                <v:shape id="Graphic 221" o:spid="_x0000_s1026" o:spt="100" style="position:absolute;left:12700;top:12700;height:1000125;width:1676400;" filled="f" stroked="t" coordsize="1676400,1000125" o:gfxdata="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Pzbr4A&#10;AADcAAAADwAAAAAAAAABACAAAAAiAAAAZHJzL2Rvd25yZXYueG1sUEsBAhQAFAAAAAgAh07iQDMv&#10;BZ47AAAAOQAAABAAAAAAAAAAAQAgAAAADQEAAGRycy9zaGFwZXhtbC54bWxQSwUGAAAAAAYABgBb&#10;AQAAtwMAAAAA&#10;" path="m0,166750l5957,122428,22770,82597,48847,48847,82597,22770,122428,5957,166750,0,1509649,0,1553971,5957,1593802,22770,1627552,48847,1653629,82597,1670442,122428,1676400,166750,1676400,833501,1670442,877814,1653629,917622,1627552,951341,1593802,977387,1553971,994176,1509649,1000125,166750,1000125,122428,994176,82597,977387,48847,951341,22770,917622,5957,877814,0,833501,0,166750xe">
                  <v:fill on="f" focussize="0,0"/>
                  <v:stroke weight="2pt" color="#F79546" joinstyle="round"/>
                  <v:imagedata o:title=""/>
                  <o:lock v:ext="edit" aspectratio="f"/>
                  <v:textbox inset="0mm,0mm,0mm,0mm"/>
                </v:shape>
                <v:shape id="Graphic 222" o:spid="_x0000_s1026" o:spt="100" style="position:absolute;left:584200;top:1079500;height:548640;width:462915;" fillcolor="#FFFFFF" filled="t" stroked="f" coordsize="462915,548640" o:gfxdata="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9eBvb4A&#10;AADcAAAADwAAAAAAAAABACAAAAAiAAAAZHJzL2Rvd25yZXYueG1sUEsBAhQAFAAAAAgAh07iQDMv&#10;BZ47AAAAOQAAABAAAAAAAAAAAQAgAAAADQEAAGRycy9zaGFwZXhtbC54bWxQSwUGAAAAAAYABgBb&#10;AQAAtwMAAAAA&#10;" path="m347217,0l115697,0,115697,317246,0,317246,231521,548640,462914,317246,347217,317246,347217,0xe">
                  <v:fill on="t" focussize="0,0"/>
                  <v:stroke on="f"/>
                  <v:imagedata o:title=""/>
                  <o:lock v:ext="edit" aspectratio="f"/>
                  <v:textbox inset="0mm,0mm,0mm,0mm"/>
                </v:shape>
                <v:shape id="Graphic 223" o:spid="_x0000_s1026" o:spt="100" style="position:absolute;left:584200;top:1079500;height:548640;width:462915;" filled="f" stroked="t" coordsize="462915,548640" o:gfxdata="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XNIJvQAA&#10;ANwAAAAPAAAAAAAAAAEAIAAAACIAAABkcnMvZG93bnJldi54bWxQSwECFAAUAAAACACHTuJAMy8F&#10;njsAAAA5AAAAEAAAAAAAAAABACAAAAAMAQAAZHJzL3NoYXBleG1sLnhtbFBLBQYAAAAABgAGAFsB&#10;AAC2AwAAAAA=&#10;" path="m0,317246l115697,317246,115697,0,347217,0,347217,317246,462914,317246,231521,548640,0,317246xe">
                  <v:fill on="f" focussize="0,0"/>
                  <v:stroke weight="2pt" color="#F79546" joinstyle="round"/>
                  <v:imagedata o:title=""/>
                  <o:lock v:ext="edit" aspectratio="f"/>
                  <v:textbox inset="0mm,0mm,0mm,0mm"/>
                </v:shape>
                <v:shape id="Textbox 224" o:spid="_x0000_s1026" o:spt="202" type="#_x0000_t202" style="position:absolute;left:0;top:0;height:1640839;width:1701800;" filled="f" stroked="f" coordsize="21600,21600" o:gfxdata="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rbX2/&#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6DAD0E3">
                        <w:pPr>
                          <w:spacing w:before="189" w:line="276" w:lineRule="auto"/>
                          <w:ind w:left="273" w:right="272" w:firstLine="1"/>
                          <w:jc w:val="center"/>
                          <w:rPr>
                            <w:sz w:val="24"/>
                          </w:rPr>
                        </w:pPr>
                        <w:r>
                          <w:rPr>
                            <w:spacing w:val="-2"/>
                            <w:sz w:val="24"/>
                          </w:rPr>
                          <w:t xml:space="preserve">Meningkatkan </w:t>
                        </w:r>
                        <w:r>
                          <w:rPr>
                            <w:sz w:val="24"/>
                          </w:rPr>
                          <w:t>motivasi</w:t>
                        </w:r>
                        <w:r>
                          <w:rPr>
                            <w:spacing w:val="-15"/>
                            <w:sz w:val="24"/>
                          </w:rPr>
                          <w:t xml:space="preserve"> </w:t>
                        </w:r>
                        <w:r>
                          <w:rPr>
                            <w:sz w:val="24"/>
                          </w:rPr>
                          <w:t>belajar</w:t>
                        </w:r>
                        <w:r>
                          <w:rPr>
                            <w:spacing w:val="-15"/>
                            <w:sz w:val="24"/>
                          </w:rPr>
                          <w:t xml:space="preserve"> </w:t>
                        </w:r>
                        <w:r>
                          <w:rPr>
                            <w:sz w:val="24"/>
                          </w:rPr>
                          <w:t>siswa (minat, antusias, keterlibatan aktif)</w:t>
                        </w:r>
                      </w:p>
                    </w:txbxContent>
                  </v:textbox>
                </v:shape>
                <w10:wrap type="topAndBottom"/>
              </v:group>
            </w:pict>
          </mc:Fallback>
        </mc:AlternateContent>
      </w:r>
      <w:r>
        <w:rPr>
          <w:sz w:val="20"/>
        </w:rPr>
        <mc:AlternateContent>
          <mc:Choice Requires="wpg">
            <w:drawing>
              <wp:anchor distT="0" distB="0" distL="0" distR="0" simplePos="0" relativeHeight="251781120" behindDoc="1" locked="0" layoutInCell="1" allowOverlap="1">
                <wp:simplePos x="0" y="0"/>
                <wp:positionH relativeFrom="page">
                  <wp:posOffset>2473325</wp:posOffset>
                </wp:positionH>
                <wp:positionV relativeFrom="paragraph">
                  <wp:posOffset>3628390</wp:posOffset>
                </wp:positionV>
                <wp:extent cx="1797050" cy="615950"/>
                <wp:effectExtent l="0" t="0" r="0" b="0"/>
                <wp:wrapTopAndBottom/>
                <wp:docPr id="225" name="Group 225"/>
                <wp:cNvGraphicFramePr/>
                <a:graphic xmlns:a="http://schemas.openxmlformats.org/drawingml/2006/main">
                  <a:graphicData uri="http://schemas.microsoft.com/office/word/2010/wordprocessingGroup">
                    <wpg:wgp>
                      <wpg:cNvGrpSpPr/>
                      <wpg:grpSpPr>
                        <a:xfrm>
                          <a:off x="0" y="0"/>
                          <a:ext cx="1797050" cy="615950"/>
                          <a:chOff x="0" y="0"/>
                          <a:chExt cx="1797050" cy="615950"/>
                        </a:xfrm>
                      </wpg:grpSpPr>
                      <wps:wsp>
                        <wps:cNvPr id="226" name="Graphic 226"/>
                        <wps:cNvSpPr/>
                        <wps:spPr>
                          <a:xfrm>
                            <a:off x="12700" y="12700"/>
                            <a:ext cx="1771650" cy="590550"/>
                          </a:xfrm>
                          <a:custGeom>
                            <a:avLst/>
                            <a:gdLst/>
                            <a:ahLst/>
                            <a:cxnLst/>
                            <a:rect l="l" t="t" r="r" b="b"/>
                            <a:pathLst>
                              <a:path w="1771650" h="590550">
                                <a:moveTo>
                                  <a:pt x="1673225" y="0"/>
                                </a:moveTo>
                                <a:lnTo>
                                  <a:pt x="98425" y="0"/>
                                </a:lnTo>
                                <a:lnTo>
                                  <a:pt x="60114" y="7735"/>
                                </a:lnTo>
                                <a:lnTo>
                                  <a:pt x="28828" y="28829"/>
                                </a:lnTo>
                                <a:lnTo>
                                  <a:pt x="7735" y="60114"/>
                                </a:lnTo>
                                <a:lnTo>
                                  <a:pt x="0" y="98425"/>
                                </a:lnTo>
                                <a:lnTo>
                                  <a:pt x="0" y="492125"/>
                                </a:lnTo>
                                <a:lnTo>
                                  <a:pt x="7735" y="530435"/>
                                </a:lnTo>
                                <a:lnTo>
                                  <a:pt x="28829" y="561721"/>
                                </a:lnTo>
                                <a:lnTo>
                                  <a:pt x="60114" y="582814"/>
                                </a:lnTo>
                                <a:lnTo>
                                  <a:pt x="98425" y="590550"/>
                                </a:lnTo>
                                <a:lnTo>
                                  <a:pt x="1673225" y="590550"/>
                                </a:lnTo>
                                <a:lnTo>
                                  <a:pt x="1711535" y="582814"/>
                                </a:lnTo>
                                <a:lnTo>
                                  <a:pt x="1742821" y="561721"/>
                                </a:lnTo>
                                <a:lnTo>
                                  <a:pt x="1763914" y="530435"/>
                                </a:lnTo>
                                <a:lnTo>
                                  <a:pt x="1771650" y="492125"/>
                                </a:lnTo>
                                <a:lnTo>
                                  <a:pt x="1771650" y="98425"/>
                                </a:lnTo>
                                <a:lnTo>
                                  <a:pt x="1763914" y="60114"/>
                                </a:lnTo>
                                <a:lnTo>
                                  <a:pt x="1742820" y="28828"/>
                                </a:lnTo>
                                <a:lnTo>
                                  <a:pt x="1711535" y="7735"/>
                                </a:lnTo>
                                <a:lnTo>
                                  <a:pt x="1673225" y="0"/>
                                </a:lnTo>
                                <a:close/>
                              </a:path>
                            </a:pathLst>
                          </a:custGeom>
                          <a:solidFill>
                            <a:srgbClr val="FFFFFF"/>
                          </a:solidFill>
                        </wps:spPr>
                        <wps:bodyPr wrap="square" lIns="0" tIns="0" rIns="0" bIns="0" rtlCol="0">
                          <a:noAutofit/>
                        </wps:bodyPr>
                      </wps:wsp>
                      <wps:wsp>
                        <wps:cNvPr id="227" name="Graphic 227"/>
                        <wps:cNvSpPr/>
                        <wps:spPr>
                          <a:xfrm>
                            <a:off x="12700" y="12700"/>
                            <a:ext cx="1771650" cy="590550"/>
                          </a:xfrm>
                          <a:custGeom>
                            <a:avLst/>
                            <a:gdLst/>
                            <a:ahLst/>
                            <a:cxnLst/>
                            <a:rect l="l" t="t" r="r" b="b"/>
                            <a:pathLst>
                              <a:path w="1771650" h="590550">
                                <a:moveTo>
                                  <a:pt x="0" y="98425"/>
                                </a:moveTo>
                                <a:lnTo>
                                  <a:pt x="7735" y="60114"/>
                                </a:lnTo>
                                <a:lnTo>
                                  <a:pt x="28828" y="28829"/>
                                </a:lnTo>
                                <a:lnTo>
                                  <a:pt x="60114" y="7735"/>
                                </a:lnTo>
                                <a:lnTo>
                                  <a:pt x="98425" y="0"/>
                                </a:lnTo>
                                <a:lnTo>
                                  <a:pt x="1673225" y="0"/>
                                </a:lnTo>
                                <a:lnTo>
                                  <a:pt x="1711535" y="7735"/>
                                </a:lnTo>
                                <a:lnTo>
                                  <a:pt x="1742820" y="28828"/>
                                </a:lnTo>
                                <a:lnTo>
                                  <a:pt x="1763914" y="60114"/>
                                </a:lnTo>
                                <a:lnTo>
                                  <a:pt x="1771650" y="98425"/>
                                </a:lnTo>
                                <a:lnTo>
                                  <a:pt x="1771650" y="492125"/>
                                </a:lnTo>
                                <a:lnTo>
                                  <a:pt x="1763914" y="530435"/>
                                </a:lnTo>
                                <a:lnTo>
                                  <a:pt x="1742821" y="561721"/>
                                </a:lnTo>
                                <a:lnTo>
                                  <a:pt x="1711535" y="582814"/>
                                </a:lnTo>
                                <a:lnTo>
                                  <a:pt x="1673225" y="590550"/>
                                </a:lnTo>
                                <a:lnTo>
                                  <a:pt x="98425" y="590550"/>
                                </a:lnTo>
                                <a:lnTo>
                                  <a:pt x="60114" y="582814"/>
                                </a:lnTo>
                                <a:lnTo>
                                  <a:pt x="28829" y="561721"/>
                                </a:lnTo>
                                <a:lnTo>
                                  <a:pt x="7735" y="530435"/>
                                </a:lnTo>
                                <a:lnTo>
                                  <a:pt x="0" y="492125"/>
                                </a:lnTo>
                                <a:lnTo>
                                  <a:pt x="0" y="98425"/>
                                </a:lnTo>
                                <a:close/>
                              </a:path>
                            </a:pathLst>
                          </a:custGeom>
                          <a:ln w="25400">
                            <a:solidFill>
                              <a:srgbClr val="F79546"/>
                            </a:solidFill>
                            <a:prstDash val="solid"/>
                          </a:ln>
                        </wps:spPr>
                        <wps:bodyPr wrap="square" lIns="0" tIns="0" rIns="0" bIns="0" rtlCol="0">
                          <a:noAutofit/>
                        </wps:bodyPr>
                      </wps:wsp>
                      <wps:wsp>
                        <wps:cNvPr id="228" name="Textbox 228"/>
                        <wps:cNvSpPr txBox="1"/>
                        <wps:spPr>
                          <a:xfrm>
                            <a:off x="0" y="0"/>
                            <a:ext cx="1797050" cy="615950"/>
                          </a:xfrm>
                          <a:prstGeom prst="rect">
                            <a:avLst/>
                          </a:prstGeom>
                        </wps:spPr>
                        <wps:txbx>
                          <w:txbxContent>
                            <w:p w14:paraId="3D06B5E7">
                              <w:pPr>
                                <w:spacing w:before="157" w:line="276" w:lineRule="auto"/>
                                <w:ind w:left="370" w:right="280" w:firstLine="0"/>
                                <w:jc w:val="left"/>
                                <w:rPr>
                                  <w:sz w:val="24"/>
                                </w:rPr>
                              </w:pPr>
                              <w:r>
                                <w:rPr>
                                  <w:sz w:val="24"/>
                                </w:rPr>
                                <w:t>Keterlibatan</w:t>
                              </w:r>
                              <w:r>
                                <w:rPr>
                                  <w:spacing w:val="-6"/>
                                  <w:sz w:val="24"/>
                                </w:rPr>
                                <w:t xml:space="preserve"> </w:t>
                              </w:r>
                              <w:r>
                                <w:rPr>
                                  <w:sz w:val="24"/>
                                </w:rPr>
                                <w:t>aktif,</w:t>
                              </w:r>
                              <w:r>
                                <w:rPr>
                                  <w:spacing w:val="-7"/>
                                  <w:sz w:val="24"/>
                                </w:rPr>
                                <w:t xml:space="preserve"> </w:t>
                              </w:r>
                              <w:r>
                                <w:rPr>
                                  <w:sz w:val="24"/>
                                </w:rPr>
                                <w:t>dan hasil</w:t>
                              </w:r>
                              <w:r>
                                <w:rPr>
                                  <w:spacing w:val="-1"/>
                                  <w:sz w:val="24"/>
                                </w:rPr>
                                <w:t xml:space="preserve"> </w:t>
                              </w:r>
                              <w:r>
                                <w:rPr>
                                  <w:sz w:val="24"/>
                                </w:rPr>
                                <w:t>belajar</w:t>
                              </w:r>
                              <w:r>
                                <w:rPr>
                                  <w:spacing w:val="-2"/>
                                  <w:sz w:val="24"/>
                                </w:rPr>
                                <w:t xml:space="preserve"> </w:t>
                              </w:r>
                              <w:r>
                                <w:rPr>
                                  <w:sz w:val="24"/>
                                </w:rPr>
                                <w:t>lebih</w:t>
                              </w:r>
                              <w:r>
                                <w:rPr>
                                  <w:spacing w:val="-1"/>
                                  <w:sz w:val="24"/>
                                </w:rPr>
                                <w:t xml:space="preserve"> </w:t>
                              </w:r>
                              <w:r>
                                <w:rPr>
                                  <w:spacing w:val="-4"/>
                                  <w:sz w:val="24"/>
                                </w:rPr>
                                <w:t>baik</w:t>
                              </w:r>
                            </w:p>
                          </w:txbxContent>
                        </wps:txbx>
                        <wps:bodyPr wrap="square" lIns="0" tIns="0" rIns="0" bIns="0" rtlCol="0">
                          <a:noAutofit/>
                        </wps:bodyPr>
                      </wps:wsp>
                    </wpg:wgp>
                  </a:graphicData>
                </a:graphic>
              </wp:anchor>
            </w:drawing>
          </mc:Choice>
          <mc:Fallback>
            <w:pict>
              <v:group id="_x0000_s1026" o:spid="_x0000_s1026" o:spt="203" style="position:absolute;left:0pt;margin-left:194.75pt;margin-top:285.7pt;height:48.5pt;width:141.5pt;mso-position-horizontal-relative:page;mso-wrap-distance-bottom:0pt;mso-wrap-distance-top:0pt;z-index:-251535360;mso-width-relative:page;mso-height-relative:page;" coordsize="1797050,615950" o:gfxdata="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">
                <o:lock v:ext="edit" aspectratio="f"/>
                <v:shape id="Graphic 226" o:spid="_x0000_s1026" o:spt="100" style="position:absolute;left:12700;top:12700;height:590550;width:1771650;" fillcolor="#FFFFFF" filled="t" stroked="f" coordsize="1771650,590550" o:gfxdata="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Kh8lrsAAADc&#10;AAAADwAAAAAAAAABACAAAAAiAAAAZHJzL2Rvd25yZXYueG1sUEsBAhQAFAAAAAgAh07iQDMvBZ47&#10;AAAAOQAAABAAAAAAAAAAAQAgAAAACgEAAGRycy9zaGFwZXhtbC54bWxQSwUGAAAAAAYABgBbAQAA&#10;tAMAAAAA&#10;" path="m1673225,0l98425,0,60114,7735,28828,28829,7735,60114,0,98425,0,492125,7735,530435,28829,561721,60114,582814,98425,590550,1673225,590550,1711535,582814,1742821,561721,1763914,530435,1771650,492125,1771650,98425,1763914,60114,1742820,28828,1711535,7735,1673225,0xe">
                  <v:fill on="t" focussize="0,0"/>
                  <v:stroke on="f"/>
                  <v:imagedata o:title=""/>
                  <o:lock v:ext="edit" aspectratio="f"/>
                  <v:textbox inset="0mm,0mm,0mm,0mm"/>
                </v:shape>
                <v:shape id="Graphic 227" o:spid="_x0000_s1026" o:spt="100" style="position:absolute;left:12700;top:12700;height:590550;width:1771650;" filled="f" stroked="t" coordsize="1771650,590550" o:gfxdata="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LdqL4A&#10;AADcAAAADwAAAAAAAAABACAAAAAiAAAAZHJzL2Rvd25yZXYueG1sUEsBAhQAFAAAAAgAh07iQDMv&#10;BZ47AAAAOQAAABAAAAAAAAAAAQAgAAAADQEAAGRycy9zaGFwZXhtbC54bWxQSwUGAAAAAAYABgBb&#10;AQAAtwMAAAAA&#10;" path="m0,98425l7735,60114,28828,28829,60114,7735,98425,0,1673225,0,1711535,7735,1742820,28828,1763914,60114,1771650,98425,1771650,492125,1763914,530435,1742821,561721,1711535,582814,1673225,590550,98425,590550,60114,582814,28829,561721,7735,530435,0,492125,0,98425xe">
                  <v:fill on="f" focussize="0,0"/>
                  <v:stroke weight="2pt" color="#F79546" joinstyle="round"/>
                  <v:imagedata o:title=""/>
                  <o:lock v:ext="edit" aspectratio="f"/>
                  <v:textbox inset="0mm,0mm,0mm,0mm"/>
                </v:shape>
                <v:shape id="Textbox 228" o:spid="_x0000_s1026" o:spt="202" type="#_x0000_t202" style="position:absolute;left:0;top:0;height:615950;width:1797050;" filled="f" stroked="f" coordsize="21600,21600" o:gfxdata="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WZneL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3D06B5E7">
                        <w:pPr>
                          <w:spacing w:before="157" w:line="276" w:lineRule="auto"/>
                          <w:ind w:left="370" w:right="280" w:firstLine="0"/>
                          <w:jc w:val="left"/>
                          <w:rPr>
                            <w:sz w:val="24"/>
                          </w:rPr>
                        </w:pPr>
                        <w:r>
                          <w:rPr>
                            <w:sz w:val="24"/>
                          </w:rPr>
                          <w:t>Keterlibatan</w:t>
                        </w:r>
                        <w:r>
                          <w:rPr>
                            <w:spacing w:val="-6"/>
                            <w:sz w:val="24"/>
                          </w:rPr>
                          <w:t xml:space="preserve"> </w:t>
                        </w:r>
                        <w:r>
                          <w:rPr>
                            <w:sz w:val="24"/>
                          </w:rPr>
                          <w:t>aktif,</w:t>
                        </w:r>
                        <w:r>
                          <w:rPr>
                            <w:spacing w:val="-7"/>
                            <w:sz w:val="24"/>
                          </w:rPr>
                          <w:t xml:space="preserve"> </w:t>
                        </w:r>
                        <w:r>
                          <w:rPr>
                            <w:sz w:val="24"/>
                          </w:rPr>
                          <w:t>dan hasil</w:t>
                        </w:r>
                        <w:r>
                          <w:rPr>
                            <w:spacing w:val="-1"/>
                            <w:sz w:val="24"/>
                          </w:rPr>
                          <w:t xml:space="preserve"> </w:t>
                        </w:r>
                        <w:r>
                          <w:rPr>
                            <w:sz w:val="24"/>
                          </w:rPr>
                          <w:t>belajar</w:t>
                        </w:r>
                        <w:r>
                          <w:rPr>
                            <w:spacing w:val="-2"/>
                            <w:sz w:val="24"/>
                          </w:rPr>
                          <w:t xml:space="preserve"> </w:t>
                        </w:r>
                        <w:r>
                          <w:rPr>
                            <w:sz w:val="24"/>
                          </w:rPr>
                          <w:t>lebih</w:t>
                        </w:r>
                        <w:r>
                          <w:rPr>
                            <w:spacing w:val="-1"/>
                            <w:sz w:val="24"/>
                          </w:rPr>
                          <w:t xml:space="preserve"> </w:t>
                        </w:r>
                        <w:r>
                          <w:rPr>
                            <w:spacing w:val="-4"/>
                            <w:sz w:val="24"/>
                          </w:rPr>
                          <w:t>baik</w:t>
                        </w:r>
                      </w:p>
                    </w:txbxContent>
                  </v:textbox>
                </v:shape>
                <w10:wrap type="topAndBottom"/>
              </v:group>
            </w:pict>
          </mc:Fallback>
        </mc:AlternateContent>
      </w:r>
    </w:p>
    <w:p w14:paraId="319A4DE6">
      <w:pPr>
        <w:pStyle w:val="5"/>
        <w:spacing w:before="5"/>
        <w:rPr>
          <w:sz w:val="5"/>
        </w:rPr>
      </w:pPr>
    </w:p>
    <w:p w14:paraId="38BE085A">
      <w:pPr>
        <w:pStyle w:val="5"/>
        <w:spacing w:before="4"/>
        <w:rPr>
          <w:sz w:val="7"/>
        </w:rPr>
      </w:pPr>
    </w:p>
    <w:p w14:paraId="79B8ADC2">
      <w:pPr>
        <w:pStyle w:val="5"/>
        <w:spacing w:before="1"/>
        <w:rPr>
          <w:sz w:val="4"/>
        </w:rPr>
      </w:pPr>
    </w:p>
    <w:p w14:paraId="24BB9042">
      <w:pPr>
        <w:pStyle w:val="5"/>
        <w:spacing w:before="142"/>
      </w:pPr>
    </w:p>
    <w:p w14:paraId="6A41C911">
      <w:pPr>
        <w:pStyle w:val="5"/>
        <w:spacing w:before="1" w:line="480" w:lineRule="auto"/>
        <w:ind w:left="993" w:right="422"/>
        <w:jc w:val="both"/>
      </w:pPr>
      <w:r>
        <w:t>Sintesis: Pengembangan media pembelajaran GeoGebra dalam penelitian ini didasarkan pada permasalahan pembelajaran matematika materi kubus dan balok, khususnya kebutuhan terhadap media yang dapat membantu siswa memvisualisasikan konsep bangun ruang. Produk dikembangkan melalui model ADDIE yang meliputi Analysis, Design, Development, Implementation, dan Evaluation. Produk yang dikembangkan kemudian divalidasi oleh ahli materi dan ahli</w:t>
      </w:r>
      <w:r>
        <w:rPr>
          <w:spacing w:val="46"/>
        </w:rPr>
        <w:t xml:space="preserve"> </w:t>
      </w:r>
      <w:r>
        <w:t>media,</w:t>
      </w:r>
      <w:r>
        <w:rPr>
          <w:spacing w:val="48"/>
        </w:rPr>
        <w:t xml:space="preserve"> </w:t>
      </w:r>
      <w:r>
        <w:t>direvisi</w:t>
      </w:r>
      <w:r>
        <w:rPr>
          <w:spacing w:val="49"/>
        </w:rPr>
        <w:t xml:space="preserve"> </w:t>
      </w:r>
      <w:r>
        <w:t>berdasarkan</w:t>
      </w:r>
      <w:r>
        <w:rPr>
          <w:spacing w:val="48"/>
        </w:rPr>
        <w:t xml:space="preserve"> </w:t>
      </w:r>
      <w:r>
        <w:t>masukan</w:t>
      </w:r>
      <w:r>
        <w:rPr>
          <w:spacing w:val="49"/>
        </w:rPr>
        <w:t xml:space="preserve"> </w:t>
      </w:r>
      <w:r>
        <w:t>validator,</w:t>
      </w:r>
      <w:r>
        <w:rPr>
          <w:spacing w:val="47"/>
        </w:rPr>
        <w:t xml:space="preserve"> </w:t>
      </w:r>
      <w:r>
        <w:t>serta</w:t>
      </w:r>
      <w:r>
        <w:rPr>
          <w:spacing w:val="47"/>
        </w:rPr>
        <w:t xml:space="preserve"> </w:t>
      </w:r>
      <w:r>
        <w:t>diuji</w:t>
      </w:r>
      <w:r>
        <w:rPr>
          <w:spacing w:val="48"/>
        </w:rPr>
        <w:t xml:space="preserve"> </w:t>
      </w:r>
      <w:r>
        <w:t>secara</w:t>
      </w:r>
      <w:r>
        <w:rPr>
          <w:spacing w:val="47"/>
        </w:rPr>
        <w:t xml:space="preserve"> </w:t>
      </w:r>
      <w:r>
        <w:rPr>
          <w:spacing w:val="-2"/>
        </w:rPr>
        <w:t>terbatas.</w:t>
      </w:r>
    </w:p>
    <w:p w14:paraId="110D7FED">
      <w:pPr>
        <w:pStyle w:val="5"/>
        <w:spacing w:after="0" w:line="480" w:lineRule="auto"/>
        <w:jc w:val="both"/>
        <w:sectPr>
          <w:pgSz w:w="11910" w:h="16840"/>
          <w:pgMar w:top="1920" w:right="1275" w:bottom="280" w:left="1275" w:header="717" w:footer="0" w:gutter="0"/>
          <w:cols w:space="720" w:num="1"/>
        </w:sectPr>
      </w:pPr>
    </w:p>
    <w:p w14:paraId="7841419C">
      <w:pPr>
        <w:pStyle w:val="5"/>
        <w:spacing w:before="53"/>
      </w:pPr>
    </w:p>
    <w:p w14:paraId="680A9892">
      <w:pPr>
        <w:pStyle w:val="5"/>
        <w:spacing w:line="480" w:lineRule="auto"/>
        <w:ind w:left="993" w:right="423"/>
        <w:jc w:val="both"/>
      </w:pPr>
      <w:r>
        <w:drawing>
          <wp:anchor distT="0" distB="0" distL="0" distR="0" simplePos="0" relativeHeight="25177088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29" name="Image 229"/>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7" cstate="print"/>
                    <a:stretch>
                      <a:fillRect/>
                    </a:stretch>
                  </pic:blipFill>
                  <pic:spPr>
                    <a:xfrm>
                      <a:off x="0" y="0"/>
                      <a:ext cx="4667249" cy="4591049"/>
                    </a:xfrm>
                    <a:prstGeom prst="rect">
                      <a:avLst/>
                    </a:prstGeom>
                  </pic:spPr>
                </pic:pic>
              </a:graphicData>
            </a:graphic>
          </wp:anchor>
        </w:drawing>
      </w:r>
      <w:r>
        <w:t>Hasil uji coba digunakan untuk memperoleh respons guru dan mendeskripsikan perubahan motivasi belajar siswa berdasarkan aspek Attention, Relevance, Confidence, dan Satisfaction. Hasil motivasi ditafsirkan secara deskriptif dan</w:t>
      </w:r>
      <w:r>
        <w:rPr>
          <w:spacing w:val="40"/>
        </w:rPr>
        <w:t xml:space="preserve"> </w:t>
      </w:r>
      <w:r>
        <w:t>tidak digunakan untuk menyatakan hubungan sebab-akibat.</w:t>
      </w:r>
    </w:p>
    <w:sectPr>
      <w:pgSz w:w="11910" w:h="16840"/>
      <w:pgMar w:top="1920" w:right="1275" w:bottom="280" w:left="1275" w:header="717"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F47ED">
    <w:pPr>
      <w:pStyle w:val="5"/>
      <w:spacing w:line="14" w:lineRule="auto"/>
      <w:rPr>
        <w:sz w:val="20"/>
      </w:rPr>
    </w:pPr>
    <w:r>
      <w:rPr>
        <w:sz w:val="20"/>
      </w:rPr>
      <mc:AlternateContent>
        <mc:Choice Requires="wps">
          <w:drawing>
            <wp:anchor distT="0" distB="0" distL="0" distR="0" simplePos="0" relativeHeight="251669504" behindDoc="1" locked="0" layoutInCell="1" allowOverlap="1">
              <wp:simplePos x="0" y="0"/>
              <wp:positionH relativeFrom="page">
                <wp:posOffset>6315710</wp:posOffset>
              </wp:positionH>
              <wp:positionV relativeFrom="page">
                <wp:posOffset>442595</wp:posOffset>
              </wp:positionV>
              <wp:extent cx="2159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14:paraId="6D6BFAA1">
                          <w:pPr>
                            <w:pStyle w:val="5"/>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7.3pt;margin-top:34.85pt;height:15.3pt;width:17pt;mso-position-horizontal-relative:page;mso-position-vertical-relative:page;z-index:-251646976;mso-width-relative:page;mso-height-relative:page;" filled="f" stroked="f" coordsize="21600,21600" o:gfxdata="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hP&#10;qDfYAAAACwEAAA8AAAAAAAAAAQAgAAAAIgAAAGRycy9kb3ducmV2LnhtbFBLAQIUABQAAAAIAIdO&#10;4kCDTZbrsQEAAHMDAAAOAAAAAAAAAAEAIAAAACcBAABkcnMvZTJvRG9jLnhtbFBLBQYAAAAABgAG&#10;AFkBAABKBQAAAAA=&#10;">
              <v:fill on="f" focussize="0,0"/>
              <v:stroke on="f"/>
              <v:imagedata o:title=""/>
              <o:lock v:ext="edit" aspectratio="f"/>
              <v:textbox inset="0mm,0mm,0mm,0mm">
                <w:txbxContent>
                  <w:p w14:paraId="6D6BFAA1">
                    <w:pPr>
                      <w:pStyle w:val="5"/>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2"/>
      <w:numFmt w:val="decimal"/>
      <w:lvlText w:val="%1"/>
      <w:lvlJc w:val="left"/>
      <w:pPr>
        <w:ind w:left="1533" w:hanging="540"/>
        <w:jc w:val="left"/>
      </w:pPr>
      <w:rPr>
        <w:rFonts w:hint="default"/>
        <w:lang w:val="id" w:eastAsia="en-US" w:bidi="ar-SA"/>
      </w:rPr>
    </w:lvl>
    <w:lvl w:ilvl="1" w:tentative="0">
      <w:start w:val="3"/>
      <w:numFmt w:val="decimal"/>
      <w:lvlText w:val="%1.%2"/>
      <w:lvlJc w:val="left"/>
      <w:pPr>
        <w:ind w:left="1533" w:hanging="540"/>
        <w:jc w:val="left"/>
      </w:pPr>
      <w:rPr>
        <w:rFonts w:hint="default"/>
        <w:lang w:val="id" w:eastAsia="en-US" w:bidi="ar-SA"/>
      </w:rPr>
    </w:lvl>
    <w:lvl w:ilvl="2" w:tentative="0">
      <w:start w:val="7"/>
      <w:numFmt w:val="decimal"/>
      <w:lvlText w:val="%1.%2.%3"/>
      <w:lvlJc w:val="left"/>
      <w:pPr>
        <w:ind w:left="1533" w:hanging="54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993" w:hanging="720"/>
        <w:jc w:val="righ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2"/>
      <w:numFmt w:val="decimal"/>
      <w:lvlText w:val="%5)"/>
      <w:lvlJc w:val="left"/>
      <w:pPr>
        <w:ind w:left="1701" w:hanging="425"/>
        <w:jc w:val="left"/>
      </w:pPr>
      <w:rPr>
        <w:rFonts w:hint="default"/>
        <w:spacing w:val="0"/>
        <w:w w:val="100"/>
        <w:lang w:val="id" w:eastAsia="en-US" w:bidi="ar-SA"/>
      </w:rPr>
    </w:lvl>
    <w:lvl w:ilvl="5" w:tentative="0">
      <w:start w:val="1"/>
      <w:numFmt w:val="decimal"/>
      <w:lvlText w:val="%6."/>
      <w:lvlJc w:val="left"/>
      <w:pPr>
        <w:ind w:left="2126" w:hanging="360"/>
        <w:jc w:val="right"/>
      </w:pPr>
      <w:rPr>
        <w:rFonts w:hint="default"/>
        <w:spacing w:val="0"/>
        <w:w w:val="100"/>
        <w:lang w:val="id" w:eastAsia="en-US" w:bidi="ar-SA"/>
      </w:rPr>
    </w:lvl>
    <w:lvl w:ilvl="6" w:tentative="0">
      <w:start w:val="0"/>
      <w:numFmt w:val="bullet"/>
      <w:lvlText w:val="•"/>
      <w:lvlJc w:val="left"/>
      <w:pPr>
        <w:ind w:left="5221" w:hanging="360"/>
      </w:pPr>
      <w:rPr>
        <w:rFonts w:hint="default"/>
        <w:lang w:val="id" w:eastAsia="en-US" w:bidi="ar-SA"/>
      </w:rPr>
    </w:lvl>
    <w:lvl w:ilvl="7" w:tentative="0">
      <w:start w:val="0"/>
      <w:numFmt w:val="bullet"/>
      <w:lvlText w:val="•"/>
      <w:lvlJc w:val="left"/>
      <w:pPr>
        <w:ind w:left="6255" w:hanging="360"/>
      </w:pPr>
      <w:rPr>
        <w:rFonts w:hint="default"/>
        <w:lang w:val="id" w:eastAsia="en-US" w:bidi="ar-SA"/>
      </w:rPr>
    </w:lvl>
    <w:lvl w:ilvl="8" w:tentative="0">
      <w:start w:val="0"/>
      <w:numFmt w:val="bullet"/>
      <w:lvlText w:val="•"/>
      <w:lvlJc w:val="left"/>
      <w:pPr>
        <w:ind w:left="7288" w:hanging="360"/>
      </w:pPr>
      <w:rPr>
        <w:rFonts w:hint="default"/>
        <w:lang w:val="id" w:eastAsia="en-US" w:bidi="ar-SA"/>
      </w:rPr>
    </w:lvl>
  </w:abstractNum>
  <w:abstractNum w:abstractNumId="1">
    <w:nsid w:val="B5E306ED"/>
    <w:multiLevelType w:val="multilevel"/>
    <w:tmpl w:val="B5E306ED"/>
    <w:lvl w:ilvl="0" w:tentative="0">
      <w:start w:val="1"/>
      <w:numFmt w:val="decimal"/>
      <w:lvlText w:val="%1)"/>
      <w:lvlJc w:val="left"/>
      <w:pPr>
        <w:ind w:left="1701"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465" w:hanging="567"/>
      </w:pPr>
      <w:rPr>
        <w:rFonts w:hint="default"/>
        <w:lang w:val="id" w:eastAsia="en-US" w:bidi="ar-SA"/>
      </w:rPr>
    </w:lvl>
    <w:lvl w:ilvl="2" w:tentative="0">
      <w:start w:val="0"/>
      <w:numFmt w:val="bullet"/>
      <w:lvlText w:val="•"/>
      <w:lvlJc w:val="left"/>
      <w:pPr>
        <w:ind w:left="3231" w:hanging="567"/>
      </w:pPr>
      <w:rPr>
        <w:rFonts w:hint="default"/>
        <w:lang w:val="id" w:eastAsia="en-US" w:bidi="ar-SA"/>
      </w:rPr>
    </w:lvl>
    <w:lvl w:ilvl="3" w:tentative="0">
      <w:start w:val="0"/>
      <w:numFmt w:val="bullet"/>
      <w:lvlText w:val="•"/>
      <w:lvlJc w:val="left"/>
      <w:pPr>
        <w:ind w:left="3996" w:hanging="567"/>
      </w:pPr>
      <w:rPr>
        <w:rFonts w:hint="default"/>
        <w:lang w:val="id" w:eastAsia="en-US" w:bidi="ar-SA"/>
      </w:rPr>
    </w:lvl>
    <w:lvl w:ilvl="4" w:tentative="0">
      <w:start w:val="0"/>
      <w:numFmt w:val="bullet"/>
      <w:lvlText w:val="•"/>
      <w:lvlJc w:val="left"/>
      <w:pPr>
        <w:ind w:left="4762" w:hanging="567"/>
      </w:pPr>
      <w:rPr>
        <w:rFonts w:hint="default"/>
        <w:lang w:val="id" w:eastAsia="en-US" w:bidi="ar-SA"/>
      </w:rPr>
    </w:lvl>
    <w:lvl w:ilvl="5" w:tentative="0">
      <w:start w:val="0"/>
      <w:numFmt w:val="bullet"/>
      <w:lvlText w:val="•"/>
      <w:lvlJc w:val="left"/>
      <w:pPr>
        <w:ind w:left="5528" w:hanging="567"/>
      </w:pPr>
      <w:rPr>
        <w:rFonts w:hint="default"/>
        <w:lang w:val="id" w:eastAsia="en-US" w:bidi="ar-SA"/>
      </w:rPr>
    </w:lvl>
    <w:lvl w:ilvl="6" w:tentative="0">
      <w:start w:val="0"/>
      <w:numFmt w:val="bullet"/>
      <w:lvlText w:val="•"/>
      <w:lvlJc w:val="left"/>
      <w:pPr>
        <w:ind w:left="6293" w:hanging="567"/>
      </w:pPr>
      <w:rPr>
        <w:rFonts w:hint="default"/>
        <w:lang w:val="id" w:eastAsia="en-US" w:bidi="ar-SA"/>
      </w:rPr>
    </w:lvl>
    <w:lvl w:ilvl="7" w:tentative="0">
      <w:start w:val="0"/>
      <w:numFmt w:val="bullet"/>
      <w:lvlText w:val="•"/>
      <w:lvlJc w:val="left"/>
      <w:pPr>
        <w:ind w:left="7059" w:hanging="567"/>
      </w:pPr>
      <w:rPr>
        <w:rFonts w:hint="default"/>
        <w:lang w:val="id" w:eastAsia="en-US" w:bidi="ar-SA"/>
      </w:rPr>
    </w:lvl>
    <w:lvl w:ilvl="8" w:tentative="0">
      <w:start w:val="0"/>
      <w:numFmt w:val="bullet"/>
      <w:lvlText w:val="•"/>
      <w:lvlJc w:val="left"/>
      <w:pPr>
        <w:ind w:left="7825" w:hanging="567"/>
      </w:pPr>
      <w:rPr>
        <w:rFonts w:hint="default"/>
        <w:lang w:val="id" w:eastAsia="en-US" w:bidi="ar-SA"/>
      </w:rPr>
    </w:lvl>
  </w:abstractNum>
  <w:abstractNum w:abstractNumId="2">
    <w:nsid w:val="BF205925"/>
    <w:multiLevelType w:val="multilevel"/>
    <w:tmpl w:val="BF205925"/>
    <w:lvl w:ilvl="0" w:tentative="0">
      <w:start w:val="1"/>
      <w:numFmt w:val="decimal"/>
      <w:lvlText w:val="%1)"/>
      <w:lvlJc w:val="left"/>
      <w:pPr>
        <w:ind w:left="1276"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1701" w:hanging="425"/>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550" w:hanging="425"/>
      </w:pPr>
      <w:rPr>
        <w:rFonts w:hint="default"/>
        <w:lang w:val="id" w:eastAsia="en-US" w:bidi="ar-SA"/>
      </w:rPr>
    </w:lvl>
    <w:lvl w:ilvl="3" w:tentative="0">
      <w:start w:val="0"/>
      <w:numFmt w:val="bullet"/>
      <w:lvlText w:val="•"/>
      <w:lvlJc w:val="left"/>
      <w:pPr>
        <w:ind w:left="3401" w:hanging="425"/>
      </w:pPr>
      <w:rPr>
        <w:rFonts w:hint="default"/>
        <w:lang w:val="id" w:eastAsia="en-US" w:bidi="ar-SA"/>
      </w:rPr>
    </w:lvl>
    <w:lvl w:ilvl="4" w:tentative="0">
      <w:start w:val="0"/>
      <w:numFmt w:val="bullet"/>
      <w:lvlText w:val="•"/>
      <w:lvlJc w:val="left"/>
      <w:pPr>
        <w:ind w:left="4252" w:hanging="425"/>
      </w:pPr>
      <w:rPr>
        <w:rFonts w:hint="default"/>
        <w:lang w:val="id" w:eastAsia="en-US" w:bidi="ar-SA"/>
      </w:rPr>
    </w:lvl>
    <w:lvl w:ilvl="5" w:tentative="0">
      <w:start w:val="0"/>
      <w:numFmt w:val="bullet"/>
      <w:lvlText w:val="•"/>
      <w:lvlJc w:val="left"/>
      <w:pPr>
        <w:ind w:left="5102" w:hanging="425"/>
      </w:pPr>
      <w:rPr>
        <w:rFonts w:hint="default"/>
        <w:lang w:val="id" w:eastAsia="en-US" w:bidi="ar-SA"/>
      </w:rPr>
    </w:lvl>
    <w:lvl w:ilvl="6" w:tentative="0">
      <w:start w:val="0"/>
      <w:numFmt w:val="bullet"/>
      <w:lvlText w:val="•"/>
      <w:lvlJc w:val="left"/>
      <w:pPr>
        <w:ind w:left="5953" w:hanging="425"/>
      </w:pPr>
      <w:rPr>
        <w:rFonts w:hint="default"/>
        <w:lang w:val="id" w:eastAsia="en-US" w:bidi="ar-SA"/>
      </w:rPr>
    </w:lvl>
    <w:lvl w:ilvl="7" w:tentative="0">
      <w:start w:val="0"/>
      <w:numFmt w:val="bullet"/>
      <w:lvlText w:val="•"/>
      <w:lvlJc w:val="left"/>
      <w:pPr>
        <w:ind w:left="6804" w:hanging="425"/>
      </w:pPr>
      <w:rPr>
        <w:rFonts w:hint="default"/>
        <w:lang w:val="id" w:eastAsia="en-US" w:bidi="ar-SA"/>
      </w:rPr>
    </w:lvl>
    <w:lvl w:ilvl="8" w:tentative="0">
      <w:start w:val="0"/>
      <w:numFmt w:val="bullet"/>
      <w:lvlText w:val="•"/>
      <w:lvlJc w:val="left"/>
      <w:pPr>
        <w:ind w:left="7654" w:hanging="425"/>
      </w:pPr>
      <w:rPr>
        <w:rFonts w:hint="default"/>
        <w:lang w:val="id" w:eastAsia="en-US" w:bidi="ar-SA"/>
      </w:rPr>
    </w:lvl>
  </w:abstractNum>
  <w:abstractNum w:abstractNumId="3">
    <w:nsid w:val="C8879AEF"/>
    <w:multiLevelType w:val="multilevel"/>
    <w:tmpl w:val="C8879AEF"/>
    <w:lvl w:ilvl="0" w:tentative="0">
      <w:start w:val="1"/>
      <w:numFmt w:val="decimal"/>
      <w:lvlText w:val="%1)"/>
      <w:lvlJc w:val="left"/>
      <w:pPr>
        <w:ind w:left="1701" w:hanging="42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465" w:hanging="425"/>
      </w:pPr>
      <w:rPr>
        <w:rFonts w:hint="default"/>
        <w:lang w:val="id" w:eastAsia="en-US" w:bidi="ar-SA"/>
      </w:rPr>
    </w:lvl>
    <w:lvl w:ilvl="2" w:tentative="0">
      <w:start w:val="0"/>
      <w:numFmt w:val="bullet"/>
      <w:lvlText w:val="•"/>
      <w:lvlJc w:val="left"/>
      <w:pPr>
        <w:ind w:left="3231" w:hanging="425"/>
      </w:pPr>
      <w:rPr>
        <w:rFonts w:hint="default"/>
        <w:lang w:val="id" w:eastAsia="en-US" w:bidi="ar-SA"/>
      </w:rPr>
    </w:lvl>
    <w:lvl w:ilvl="3" w:tentative="0">
      <w:start w:val="0"/>
      <w:numFmt w:val="bullet"/>
      <w:lvlText w:val="•"/>
      <w:lvlJc w:val="left"/>
      <w:pPr>
        <w:ind w:left="3996" w:hanging="425"/>
      </w:pPr>
      <w:rPr>
        <w:rFonts w:hint="default"/>
        <w:lang w:val="id" w:eastAsia="en-US" w:bidi="ar-SA"/>
      </w:rPr>
    </w:lvl>
    <w:lvl w:ilvl="4" w:tentative="0">
      <w:start w:val="0"/>
      <w:numFmt w:val="bullet"/>
      <w:lvlText w:val="•"/>
      <w:lvlJc w:val="left"/>
      <w:pPr>
        <w:ind w:left="4762" w:hanging="425"/>
      </w:pPr>
      <w:rPr>
        <w:rFonts w:hint="default"/>
        <w:lang w:val="id" w:eastAsia="en-US" w:bidi="ar-SA"/>
      </w:rPr>
    </w:lvl>
    <w:lvl w:ilvl="5" w:tentative="0">
      <w:start w:val="0"/>
      <w:numFmt w:val="bullet"/>
      <w:lvlText w:val="•"/>
      <w:lvlJc w:val="left"/>
      <w:pPr>
        <w:ind w:left="5528" w:hanging="425"/>
      </w:pPr>
      <w:rPr>
        <w:rFonts w:hint="default"/>
        <w:lang w:val="id" w:eastAsia="en-US" w:bidi="ar-SA"/>
      </w:rPr>
    </w:lvl>
    <w:lvl w:ilvl="6" w:tentative="0">
      <w:start w:val="0"/>
      <w:numFmt w:val="bullet"/>
      <w:lvlText w:val="•"/>
      <w:lvlJc w:val="left"/>
      <w:pPr>
        <w:ind w:left="6293" w:hanging="425"/>
      </w:pPr>
      <w:rPr>
        <w:rFonts w:hint="default"/>
        <w:lang w:val="id" w:eastAsia="en-US" w:bidi="ar-SA"/>
      </w:rPr>
    </w:lvl>
    <w:lvl w:ilvl="7" w:tentative="0">
      <w:start w:val="0"/>
      <w:numFmt w:val="bullet"/>
      <w:lvlText w:val="•"/>
      <w:lvlJc w:val="left"/>
      <w:pPr>
        <w:ind w:left="7059" w:hanging="425"/>
      </w:pPr>
      <w:rPr>
        <w:rFonts w:hint="default"/>
        <w:lang w:val="id" w:eastAsia="en-US" w:bidi="ar-SA"/>
      </w:rPr>
    </w:lvl>
    <w:lvl w:ilvl="8" w:tentative="0">
      <w:start w:val="0"/>
      <w:numFmt w:val="bullet"/>
      <w:lvlText w:val="•"/>
      <w:lvlJc w:val="left"/>
      <w:pPr>
        <w:ind w:left="7825" w:hanging="425"/>
      </w:pPr>
      <w:rPr>
        <w:rFonts w:hint="default"/>
        <w:lang w:val="id" w:eastAsia="en-US" w:bidi="ar-SA"/>
      </w:rPr>
    </w:lvl>
  </w:abstractNum>
  <w:abstractNum w:abstractNumId="4">
    <w:nsid w:val="CF092B84"/>
    <w:multiLevelType w:val="multilevel"/>
    <w:tmpl w:val="CF092B84"/>
    <w:lvl w:ilvl="0" w:tentative="0">
      <w:start w:val="1"/>
      <w:numFmt w:val="decimal"/>
      <w:lvlText w:val="%1."/>
      <w:lvlJc w:val="left"/>
      <w:pPr>
        <w:ind w:left="1420"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5">
    <w:nsid w:val="D7F9FE59"/>
    <w:multiLevelType w:val="multilevel"/>
    <w:tmpl w:val="D7F9FE59"/>
    <w:lvl w:ilvl="0" w:tentative="0">
      <w:start w:val="1"/>
      <w:numFmt w:val="decimal"/>
      <w:lvlText w:val="%1."/>
      <w:lvlJc w:val="left"/>
      <w:pPr>
        <w:ind w:left="1559" w:hanging="14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339" w:hanging="1440"/>
      </w:pPr>
      <w:rPr>
        <w:rFonts w:hint="default"/>
        <w:lang w:val="id" w:eastAsia="en-US" w:bidi="ar-SA"/>
      </w:rPr>
    </w:lvl>
    <w:lvl w:ilvl="2" w:tentative="0">
      <w:start w:val="0"/>
      <w:numFmt w:val="bullet"/>
      <w:lvlText w:val="•"/>
      <w:lvlJc w:val="left"/>
      <w:pPr>
        <w:ind w:left="3119" w:hanging="1440"/>
      </w:pPr>
      <w:rPr>
        <w:rFonts w:hint="default"/>
        <w:lang w:val="id" w:eastAsia="en-US" w:bidi="ar-SA"/>
      </w:rPr>
    </w:lvl>
    <w:lvl w:ilvl="3" w:tentative="0">
      <w:start w:val="0"/>
      <w:numFmt w:val="bullet"/>
      <w:lvlText w:val="•"/>
      <w:lvlJc w:val="left"/>
      <w:pPr>
        <w:ind w:left="3898" w:hanging="1440"/>
      </w:pPr>
      <w:rPr>
        <w:rFonts w:hint="default"/>
        <w:lang w:val="id" w:eastAsia="en-US" w:bidi="ar-SA"/>
      </w:rPr>
    </w:lvl>
    <w:lvl w:ilvl="4" w:tentative="0">
      <w:start w:val="0"/>
      <w:numFmt w:val="bullet"/>
      <w:lvlText w:val="•"/>
      <w:lvlJc w:val="left"/>
      <w:pPr>
        <w:ind w:left="4678" w:hanging="1440"/>
      </w:pPr>
      <w:rPr>
        <w:rFonts w:hint="default"/>
        <w:lang w:val="id" w:eastAsia="en-US" w:bidi="ar-SA"/>
      </w:rPr>
    </w:lvl>
    <w:lvl w:ilvl="5" w:tentative="0">
      <w:start w:val="0"/>
      <w:numFmt w:val="bullet"/>
      <w:lvlText w:val="•"/>
      <w:lvlJc w:val="left"/>
      <w:pPr>
        <w:ind w:left="5458" w:hanging="1440"/>
      </w:pPr>
      <w:rPr>
        <w:rFonts w:hint="default"/>
        <w:lang w:val="id" w:eastAsia="en-US" w:bidi="ar-SA"/>
      </w:rPr>
    </w:lvl>
    <w:lvl w:ilvl="6" w:tentative="0">
      <w:start w:val="0"/>
      <w:numFmt w:val="bullet"/>
      <w:lvlText w:val="•"/>
      <w:lvlJc w:val="left"/>
      <w:pPr>
        <w:ind w:left="6237" w:hanging="1440"/>
      </w:pPr>
      <w:rPr>
        <w:rFonts w:hint="default"/>
        <w:lang w:val="id" w:eastAsia="en-US" w:bidi="ar-SA"/>
      </w:rPr>
    </w:lvl>
    <w:lvl w:ilvl="7" w:tentative="0">
      <w:start w:val="0"/>
      <w:numFmt w:val="bullet"/>
      <w:lvlText w:val="•"/>
      <w:lvlJc w:val="left"/>
      <w:pPr>
        <w:ind w:left="7017" w:hanging="1440"/>
      </w:pPr>
      <w:rPr>
        <w:rFonts w:hint="default"/>
        <w:lang w:val="id" w:eastAsia="en-US" w:bidi="ar-SA"/>
      </w:rPr>
    </w:lvl>
    <w:lvl w:ilvl="8" w:tentative="0">
      <w:start w:val="0"/>
      <w:numFmt w:val="bullet"/>
      <w:lvlText w:val="•"/>
      <w:lvlJc w:val="left"/>
      <w:pPr>
        <w:ind w:left="7797" w:hanging="1440"/>
      </w:pPr>
      <w:rPr>
        <w:rFonts w:hint="default"/>
        <w:lang w:val="id" w:eastAsia="en-US" w:bidi="ar-SA"/>
      </w:rPr>
    </w:lvl>
  </w:abstractNum>
  <w:abstractNum w:abstractNumId="6">
    <w:nsid w:val="DCBA6B53"/>
    <w:multiLevelType w:val="multilevel"/>
    <w:tmpl w:val="DCBA6B53"/>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7">
    <w:nsid w:val="F4B5D9F5"/>
    <w:multiLevelType w:val="multilevel"/>
    <w:tmpl w:val="F4B5D9F5"/>
    <w:lvl w:ilvl="0" w:tentative="0">
      <w:start w:val="2"/>
      <w:numFmt w:val="decimal"/>
      <w:lvlText w:val="%1"/>
      <w:lvlJc w:val="left"/>
      <w:pPr>
        <w:ind w:left="1701" w:hanging="660"/>
        <w:jc w:val="left"/>
      </w:pPr>
      <w:rPr>
        <w:rFonts w:hint="default"/>
        <w:lang w:val="id" w:eastAsia="en-US" w:bidi="ar-SA"/>
      </w:rPr>
    </w:lvl>
    <w:lvl w:ilvl="1" w:tentative="0">
      <w:start w:val="4"/>
      <w:numFmt w:val="decimal"/>
      <w:lvlText w:val="%1.%2"/>
      <w:lvlJc w:val="left"/>
      <w:pPr>
        <w:ind w:left="1701" w:hanging="6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701" w:hanging="708"/>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0"/>
      <w:numFmt w:val="bullet"/>
      <w:lvlText w:val="•"/>
      <w:lvlJc w:val="left"/>
      <w:pPr>
        <w:ind w:left="3996" w:hanging="708"/>
      </w:pPr>
      <w:rPr>
        <w:rFonts w:hint="default"/>
        <w:lang w:val="id" w:eastAsia="en-US" w:bidi="ar-SA"/>
      </w:rPr>
    </w:lvl>
    <w:lvl w:ilvl="4" w:tentative="0">
      <w:start w:val="0"/>
      <w:numFmt w:val="bullet"/>
      <w:lvlText w:val="•"/>
      <w:lvlJc w:val="left"/>
      <w:pPr>
        <w:ind w:left="4762" w:hanging="708"/>
      </w:pPr>
      <w:rPr>
        <w:rFonts w:hint="default"/>
        <w:lang w:val="id" w:eastAsia="en-US" w:bidi="ar-SA"/>
      </w:rPr>
    </w:lvl>
    <w:lvl w:ilvl="5" w:tentative="0">
      <w:start w:val="0"/>
      <w:numFmt w:val="bullet"/>
      <w:lvlText w:val="•"/>
      <w:lvlJc w:val="left"/>
      <w:pPr>
        <w:ind w:left="5528" w:hanging="708"/>
      </w:pPr>
      <w:rPr>
        <w:rFonts w:hint="default"/>
        <w:lang w:val="id" w:eastAsia="en-US" w:bidi="ar-SA"/>
      </w:rPr>
    </w:lvl>
    <w:lvl w:ilvl="6" w:tentative="0">
      <w:start w:val="0"/>
      <w:numFmt w:val="bullet"/>
      <w:lvlText w:val="•"/>
      <w:lvlJc w:val="left"/>
      <w:pPr>
        <w:ind w:left="6293" w:hanging="708"/>
      </w:pPr>
      <w:rPr>
        <w:rFonts w:hint="default"/>
        <w:lang w:val="id" w:eastAsia="en-US" w:bidi="ar-SA"/>
      </w:rPr>
    </w:lvl>
    <w:lvl w:ilvl="7" w:tentative="0">
      <w:start w:val="0"/>
      <w:numFmt w:val="bullet"/>
      <w:lvlText w:val="•"/>
      <w:lvlJc w:val="left"/>
      <w:pPr>
        <w:ind w:left="7059" w:hanging="708"/>
      </w:pPr>
      <w:rPr>
        <w:rFonts w:hint="default"/>
        <w:lang w:val="id" w:eastAsia="en-US" w:bidi="ar-SA"/>
      </w:rPr>
    </w:lvl>
    <w:lvl w:ilvl="8" w:tentative="0">
      <w:start w:val="0"/>
      <w:numFmt w:val="bullet"/>
      <w:lvlText w:val="•"/>
      <w:lvlJc w:val="left"/>
      <w:pPr>
        <w:ind w:left="7825" w:hanging="708"/>
      </w:pPr>
      <w:rPr>
        <w:rFonts w:hint="default"/>
        <w:lang w:val="id" w:eastAsia="en-US" w:bidi="ar-SA"/>
      </w:rPr>
    </w:lvl>
  </w:abstractNum>
  <w:abstractNum w:abstractNumId="8">
    <w:nsid w:val="0053208E"/>
    <w:multiLevelType w:val="multilevel"/>
    <w:tmpl w:val="0053208E"/>
    <w:lvl w:ilvl="0" w:tentative="0">
      <w:start w:val="2"/>
      <w:numFmt w:val="decimal"/>
      <w:lvlText w:val="%1"/>
      <w:lvlJc w:val="left"/>
      <w:pPr>
        <w:ind w:left="1420" w:hanging="360"/>
        <w:jc w:val="left"/>
      </w:pPr>
      <w:rPr>
        <w:rFonts w:hint="default"/>
        <w:lang w:val="id" w:eastAsia="en-US" w:bidi="ar-SA"/>
      </w:rPr>
    </w:lvl>
    <w:lvl w:ilvl="1" w:tentative="0">
      <w:start w:val="1"/>
      <w:numFmt w:val="decimal"/>
      <w:lvlText w:val="%1.%2"/>
      <w:lvlJc w:val="left"/>
      <w:pPr>
        <w:ind w:left="1420" w:hanging="360"/>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701"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1701"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1"/>
      <w:numFmt w:val="decimal"/>
      <w:lvlText w:val="%5."/>
      <w:lvlJc w:val="left"/>
      <w:pPr>
        <w:ind w:left="1701" w:hanging="425"/>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1"/>
      <w:numFmt w:val="decimal"/>
      <w:lvlText w:val="%6)"/>
      <w:lvlJc w:val="left"/>
      <w:pPr>
        <w:ind w:left="243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6" w:tentative="0">
      <w:start w:val="0"/>
      <w:numFmt w:val="bullet"/>
      <w:lvlText w:val="•"/>
      <w:lvlJc w:val="left"/>
      <w:pPr>
        <w:ind w:left="5404" w:hanging="360"/>
      </w:pPr>
      <w:rPr>
        <w:rFonts w:hint="default"/>
        <w:lang w:val="id" w:eastAsia="en-US" w:bidi="ar-SA"/>
      </w:rPr>
    </w:lvl>
    <w:lvl w:ilvl="7" w:tentative="0">
      <w:start w:val="0"/>
      <w:numFmt w:val="bullet"/>
      <w:lvlText w:val="•"/>
      <w:lvlJc w:val="left"/>
      <w:pPr>
        <w:ind w:left="6392" w:hanging="360"/>
      </w:pPr>
      <w:rPr>
        <w:rFonts w:hint="default"/>
        <w:lang w:val="id" w:eastAsia="en-US" w:bidi="ar-SA"/>
      </w:rPr>
    </w:lvl>
    <w:lvl w:ilvl="8" w:tentative="0">
      <w:start w:val="0"/>
      <w:numFmt w:val="bullet"/>
      <w:lvlText w:val="•"/>
      <w:lvlJc w:val="left"/>
      <w:pPr>
        <w:ind w:left="7380" w:hanging="360"/>
      </w:pPr>
      <w:rPr>
        <w:rFonts w:hint="default"/>
        <w:lang w:val="id" w:eastAsia="en-US" w:bidi="ar-SA"/>
      </w:rPr>
    </w:lvl>
  </w:abstractNum>
  <w:abstractNum w:abstractNumId="9">
    <w:nsid w:val="0248C179"/>
    <w:multiLevelType w:val="multilevel"/>
    <w:tmpl w:val="0248C179"/>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0">
    <w:nsid w:val="03D62ECE"/>
    <w:multiLevelType w:val="multilevel"/>
    <w:tmpl w:val="03D62ECE"/>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1">
    <w:nsid w:val="2470EC97"/>
    <w:multiLevelType w:val="multilevel"/>
    <w:tmpl w:val="2470EC97"/>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2">
    <w:nsid w:val="25B654F3"/>
    <w:multiLevelType w:val="multilevel"/>
    <w:tmpl w:val="25B654F3"/>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3">
    <w:nsid w:val="2A8F537B"/>
    <w:multiLevelType w:val="multilevel"/>
    <w:tmpl w:val="2A8F537B"/>
    <w:lvl w:ilvl="0" w:tentative="0">
      <w:start w:val="1"/>
      <w:numFmt w:val="decimal"/>
      <w:lvlText w:val="%1."/>
      <w:lvlJc w:val="left"/>
      <w:pPr>
        <w:ind w:left="2126" w:hanging="425"/>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843" w:hanging="425"/>
      </w:pPr>
      <w:rPr>
        <w:rFonts w:hint="default"/>
        <w:lang w:val="id" w:eastAsia="en-US" w:bidi="ar-SA"/>
      </w:rPr>
    </w:lvl>
    <w:lvl w:ilvl="2" w:tentative="0">
      <w:start w:val="0"/>
      <w:numFmt w:val="bullet"/>
      <w:lvlText w:val="•"/>
      <w:lvlJc w:val="left"/>
      <w:pPr>
        <w:ind w:left="3567" w:hanging="425"/>
      </w:pPr>
      <w:rPr>
        <w:rFonts w:hint="default"/>
        <w:lang w:val="id" w:eastAsia="en-US" w:bidi="ar-SA"/>
      </w:rPr>
    </w:lvl>
    <w:lvl w:ilvl="3" w:tentative="0">
      <w:start w:val="0"/>
      <w:numFmt w:val="bullet"/>
      <w:lvlText w:val="•"/>
      <w:lvlJc w:val="left"/>
      <w:pPr>
        <w:ind w:left="4290" w:hanging="425"/>
      </w:pPr>
      <w:rPr>
        <w:rFonts w:hint="default"/>
        <w:lang w:val="id" w:eastAsia="en-US" w:bidi="ar-SA"/>
      </w:rPr>
    </w:lvl>
    <w:lvl w:ilvl="4" w:tentative="0">
      <w:start w:val="0"/>
      <w:numFmt w:val="bullet"/>
      <w:lvlText w:val="•"/>
      <w:lvlJc w:val="left"/>
      <w:pPr>
        <w:ind w:left="5014" w:hanging="425"/>
      </w:pPr>
      <w:rPr>
        <w:rFonts w:hint="default"/>
        <w:lang w:val="id" w:eastAsia="en-US" w:bidi="ar-SA"/>
      </w:rPr>
    </w:lvl>
    <w:lvl w:ilvl="5" w:tentative="0">
      <w:start w:val="0"/>
      <w:numFmt w:val="bullet"/>
      <w:lvlText w:val="•"/>
      <w:lvlJc w:val="left"/>
      <w:pPr>
        <w:ind w:left="5738" w:hanging="425"/>
      </w:pPr>
      <w:rPr>
        <w:rFonts w:hint="default"/>
        <w:lang w:val="id" w:eastAsia="en-US" w:bidi="ar-SA"/>
      </w:rPr>
    </w:lvl>
    <w:lvl w:ilvl="6" w:tentative="0">
      <w:start w:val="0"/>
      <w:numFmt w:val="bullet"/>
      <w:lvlText w:val="•"/>
      <w:lvlJc w:val="left"/>
      <w:pPr>
        <w:ind w:left="6461" w:hanging="425"/>
      </w:pPr>
      <w:rPr>
        <w:rFonts w:hint="default"/>
        <w:lang w:val="id" w:eastAsia="en-US" w:bidi="ar-SA"/>
      </w:rPr>
    </w:lvl>
    <w:lvl w:ilvl="7" w:tentative="0">
      <w:start w:val="0"/>
      <w:numFmt w:val="bullet"/>
      <w:lvlText w:val="•"/>
      <w:lvlJc w:val="left"/>
      <w:pPr>
        <w:ind w:left="7185" w:hanging="425"/>
      </w:pPr>
      <w:rPr>
        <w:rFonts w:hint="default"/>
        <w:lang w:val="id" w:eastAsia="en-US" w:bidi="ar-SA"/>
      </w:rPr>
    </w:lvl>
    <w:lvl w:ilvl="8" w:tentative="0">
      <w:start w:val="0"/>
      <w:numFmt w:val="bullet"/>
      <w:lvlText w:val="•"/>
      <w:lvlJc w:val="left"/>
      <w:pPr>
        <w:ind w:left="7909" w:hanging="425"/>
      </w:pPr>
      <w:rPr>
        <w:rFonts w:hint="default"/>
        <w:lang w:val="id" w:eastAsia="en-US" w:bidi="ar-SA"/>
      </w:rPr>
    </w:lvl>
  </w:abstractNum>
  <w:abstractNum w:abstractNumId="14">
    <w:nsid w:val="4D4DC07F"/>
    <w:multiLevelType w:val="multilevel"/>
    <w:tmpl w:val="4D4DC07F"/>
    <w:lvl w:ilvl="0" w:tentative="0">
      <w:start w:val="1"/>
      <w:numFmt w:val="decimal"/>
      <w:lvlText w:val="%1)"/>
      <w:lvlJc w:val="left"/>
      <w:pPr>
        <w:ind w:left="142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5">
    <w:nsid w:val="59ADCABA"/>
    <w:multiLevelType w:val="multilevel"/>
    <w:tmpl w:val="59ADCABA"/>
    <w:lvl w:ilvl="0" w:tentative="0">
      <w:start w:val="2"/>
      <w:numFmt w:val="decimal"/>
      <w:lvlText w:val="%1"/>
      <w:lvlJc w:val="left"/>
      <w:pPr>
        <w:ind w:left="2073" w:hanging="720"/>
        <w:jc w:val="left"/>
      </w:pPr>
      <w:rPr>
        <w:rFonts w:hint="default"/>
        <w:lang w:val="id" w:eastAsia="en-US" w:bidi="ar-SA"/>
      </w:rPr>
    </w:lvl>
    <w:lvl w:ilvl="1" w:tentative="0">
      <w:start w:val="3"/>
      <w:numFmt w:val="decimal"/>
      <w:lvlText w:val="%1.%2"/>
      <w:lvlJc w:val="left"/>
      <w:pPr>
        <w:ind w:left="2073" w:hanging="720"/>
        <w:jc w:val="left"/>
      </w:pPr>
      <w:rPr>
        <w:rFonts w:hint="default"/>
        <w:lang w:val="id" w:eastAsia="en-US" w:bidi="ar-SA"/>
      </w:rPr>
    </w:lvl>
    <w:lvl w:ilvl="2" w:tentative="0">
      <w:start w:val="2"/>
      <w:numFmt w:val="decimal"/>
      <w:lvlText w:val="%1.%2.%3"/>
      <w:lvlJc w:val="left"/>
      <w:pPr>
        <w:ind w:left="2073" w:hanging="720"/>
        <w:jc w:val="righ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4."/>
      <w:lvlJc w:val="left"/>
      <w:pPr>
        <w:ind w:left="184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1"/>
      <w:numFmt w:val="decimal"/>
      <w:lvlText w:val="%5)"/>
      <w:lvlJc w:val="left"/>
      <w:pPr>
        <w:ind w:left="227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0"/>
      <w:numFmt w:val="bullet"/>
      <w:lvlText w:val="•"/>
      <w:lvlJc w:val="left"/>
      <w:pPr>
        <w:ind w:left="4933" w:hanging="360"/>
      </w:pPr>
      <w:rPr>
        <w:rFonts w:hint="default"/>
        <w:lang w:val="id" w:eastAsia="en-US" w:bidi="ar-SA"/>
      </w:rPr>
    </w:lvl>
    <w:lvl w:ilvl="6" w:tentative="0">
      <w:start w:val="0"/>
      <w:numFmt w:val="bullet"/>
      <w:lvlText w:val="•"/>
      <w:lvlJc w:val="left"/>
      <w:pPr>
        <w:ind w:left="5818" w:hanging="360"/>
      </w:pPr>
      <w:rPr>
        <w:rFonts w:hint="default"/>
        <w:lang w:val="id" w:eastAsia="en-US" w:bidi="ar-SA"/>
      </w:rPr>
    </w:lvl>
    <w:lvl w:ilvl="7" w:tentative="0">
      <w:start w:val="0"/>
      <w:numFmt w:val="bullet"/>
      <w:lvlText w:val="•"/>
      <w:lvlJc w:val="left"/>
      <w:pPr>
        <w:ind w:left="6702" w:hanging="360"/>
      </w:pPr>
      <w:rPr>
        <w:rFonts w:hint="default"/>
        <w:lang w:val="id" w:eastAsia="en-US" w:bidi="ar-SA"/>
      </w:rPr>
    </w:lvl>
    <w:lvl w:ilvl="8" w:tentative="0">
      <w:start w:val="0"/>
      <w:numFmt w:val="bullet"/>
      <w:lvlText w:val="•"/>
      <w:lvlJc w:val="left"/>
      <w:pPr>
        <w:ind w:left="7587" w:hanging="360"/>
      </w:pPr>
      <w:rPr>
        <w:rFonts w:hint="default"/>
        <w:lang w:val="id" w:eastAsia="en-US" w:bidi="ar-SA"/>
      </w:rPr>
    </w:lvl>
  </w:abstractNum>
  <w:abstractNum w:abstractNumId="16">
    <w:nsid w:val="5A241D34"/>
    <w:multiLevelType w:val="multilevel"/>
    <w:tmpl w:val="5A241D34"/>
    <w:lvl w:ilvl="0" w:tentative="0">
      <w:start w:val="1"/>
      <w:numFmt w:val="decimal"/>
      <w:lvlText w:val="%1)"/>
      <w:lvlJc w:val="left"/>
      <w:pPr>
        <w:ind w:left="1701" w:hanging="42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465" w:hanging="425"/>
      </w:pPr>
      <w:rPr>
        <w:rFonts w:hint="default"/>
        <w:lang w:val="id" w:eastAsia="en-US" w:bidi="ar-SA"/>
      </w:rPr>
    </w:lvl>
    <w:lvl w:ilvl="2" w:tentative="0">
      <w:start w:val="0"/>
      <w:numFmt w:val="bullet"/>
      <w:lvlText w:val="•"/>
      <w:lvlJc w:val="left"/>
      <w:pPr>
        <w:ind w:left="3231" w:hanging="425"/>
      </w:pPr>
      <w:rPr>
        <w:rFonts w:hint="default"/>
        <w:lang w:val="id" w:eastAsia="en-US" w:bidi="ar-SA"/>
      </w:rPr>
    </w:lvl>
    <w:lvl w:ilvl="3" w:tentative="0">
      <w:start w:val="0"/>
      <w:numFmt w:val="bullet"/>
      <w:lvlText w:val="•"/>
      <w:lvlJc w:val="left"/>
      <w:pPr>
        <w:ind w:left="3996" w:hanging="425"/>
      </w:pPr>
      <w:rPr>
        <w:rFonts w:hint="default"/>
        <w:lang w:val="id" w:eastAsia="en-US" w:bidi="ar-SA"/>
      </w:rPr>
    </w:lvl>
    <w:lvl w:ilvl="4" w:tentative="0">
      <w:start w:val="0"/>
      <w:numFmt w:val="bullet"/>
      <w:lvlText w:val="•"/>
      <w:lvlJc w:val="left"/>
      <w:pPr>
        <w:ind w:left="4762" w:hanging="425"/>
      </w:pPr>
      <w:rPr>
        <w:rFonts w:hint="default"/>
        <w:lang w:val="id" w:eastAsia="en-US" w:bidi="ar-SA"/>
      </w:rPr>
    </w:lvl>
    <w:lvl w:ilvl="5" w:tentative="0">
      <w:start w:val="0"/>
      <w:numFmt w:val="bullet"/>
      <w:lvlText w:val="•"/>
      <w:lvlJc w:val="left"/>
      <w:pPr>
        <w:ind w:left="5528" w:hanging="425"/>
      </w:pPr>
      <w:rPr>
        <w:rFonts w:hint="default"/>
        <w:lang w:val="id" w:eastAsia="en-US" w:bidi="ar-SA"/>
      </w:rPr>
    </w:lvl>
    <w:lvl w:ilvl="6" w:tentative="0">
      <w:start w:val="0"/>
      <w:numFmt w:val="bullet"/>
      <w:lvlText w:val="•"/>
      <w:lvlJc w:val="left"/>
      <w:pPr>
        <w:ind w:left="6293" w:hanging="425"/>
      </w:pPr>
      <w:rPr>
        <w:rFonts w:hint="default"/>
        <w:lang w:val="id" w:eastAsia="en-US" w:bidi="ar-SA"/>
      </w:rPr>
    </w:lvl>
    <w:lvl w:ilvl="7" w:tentative="0">
      <w:start w:val="0"/>
      <w:numFmt w:val="bullet"/>
      <w:lvlText w:val="•"/>
      <w:lvlJc w:val="left"/>
      <w:pPr>
        <w:ind w:left="7059" w:hanging="425"/>
      </w:pPr>
      <w:rPr>
        <w:rFonts w:hint="default"/>
        <w:lang w:val="id" w:eastAsia="en-US" w:bidi="ar-SA"/>
      </w:rPr>
    </w:lvl>
    <w:lvl w:ilvl="8" w:tentative="0">
      <w:start w:val="0"/>
      <w:numFmt w:val="bullet"/>
      <w:lvlText w:val="•"/>
      <w:lvlJc w:val="left"/>
      <w:pPr>
        <w:ind w:left="7825" w:hanging="425"/>
      </w:pPr>
      <w:rPr>
        <w:rFonts w:hint="default"/>
        <w:lang w:val="id" w:eastAsia="en-US" w:bidi="ar-SA"/>
      </w:rPr>
    </w:lvl>
  </w:abstractNum>
  <w:abstractNum w:abstractNumId="17">
    <w:nsid w:val="72183CF9"/>
    <w:multiLevelType w:val="multilevel"/>
    <w:tmpl w:val="72183CF9"/>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num w:numId="1">
    <w:abstractNumId w:val="8"/>
  </w:num>
  <w:num w:numId="2">
    <w:abstractNumId w:val="4"/>
  </w:num>
  <w:num w:numId="3">
    <w:abstractNumId w:val="15"/>
  </w:num>
  <w:num w:numId="4">
    <w:abstractNumId w:val="2"/>
  </w:num>
  <w:num w:numId="5">
    <w:abstractNumId w:val="1"/>
  </w:num>
  <w:num w:numId="6">
    <w:abstractNumId w:val="10"/>
  </w:num>
  <w:num w:numId="7">
    <w:abstractNumId w:val="12"/>
  </w:num>
  <w:num w:numId="8">
    <w:abstractNumId w:val="17"/>
  </w:num>
  <w:num w:numId="9">
    <w:abstractNumId w:val="9"/>
  </w:num>
  <w:num w:numId="10">
    <w:abstractNumId w:val="0"/>
  </w:num>
  <w:num w:numId="11">
    <w:abstractNumId w:val="13"/>
  </w:num>
  <w:num w:numId="12">
    <w:abstractNumId w:val="16"/>
  </w:num>
  <w:num w:numId="13">
    <w:abstractNumId w:val="3"/>
  </w:num>
  <w:num w:numId="14">
    <w:abstractNumId w:val="14"/>
  </w:num>
  <w:num w:numId="15">
    <w:abstractNumId w:val="7"/>
  </w:num>
  <w:num w:numId="16">
    <w:abstractNumId w:val="11"/>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VgN+cL+TZ2duPGetfsKWwclnjjE=" w:salt="vOIreMhXoNia+RydQ4l8Rg=="/>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CB20D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701"/>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1419" w:hanging="359"/>
    </w:pPr>
    <w:rPr>
      <w:rFonts w:ascii="Times New Roman" w:hAnsi="Times New Roman" w:eastAsia="Times New Roman" w:cs="Times New Roman"/>
      <w:lang w:val="id" w:eastAsia="en-US" w:bidi="ar-SA"/>
    </w:rPr>
  </w:style>
  <w:style w:type="paragraph" w:customStyle="1" w:styleId="8">
    <w:name w:val="Table Paragraph"/>
    <w:basedOn w:val="1"/>
    <w:qFormat/>
    <w:uiPriority w:val="1"/>
    <w:pPr>
      <w:ind w:left="107"/>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36</Pages>
  <Words>5531</Words>
  <Characters>37742</Characters>
  <TotalTime>0</TotalTime>
  <ScaleCrop>false</ScaleCrop>
  <LinksUpToDate>false</LinksUpToDate>
  <CharactersWithSpaces>43002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2026-09-16T03:55:00Z</dcterms:created>
  <dc:creator>Administrator</dc:creator>
  <cp:lastModifiedBy>Administrator</cp:lastModifiedBy>
  <dcterms:modified xsi:type="dcterms:W3CDTF">2026-09-18T03:18:53Z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2026-09-16T00:00:00Z</vt:filetime>
  </property>
  <property fmtid="{D5CDD505-2E9C-101B-9397-08002B2CF9AE}" pid="4" name="Creator">
    <vt:lpwstr>Nitro PDF Pro 14 (14.42.0.34)</vt:lpwstr>
  </property>
  <property fmtid="{D5CDD505-2E9C-101B-9397-08002B2CF9AE}" pid="5" name="LastSaved">
    <vt:filetime>2026-09-16T00:00:00Z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8B2EFAA44A834F7E80D157FF1661BD79_13</vt:lpwstr>
  </property>
</Properties>
</file>