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76E17A">
      <w:pPr>
        <w:pStyle w:val="5"/>
        <w:spacing w:before="53"/>
      </w:pPr>
      <w:bookmarkStart w:id="0" w:name="_GoBack"/>
      <w:bookmarkEnd w:id="0"/>
    </w:p>
    <w:p w14:paraId="423243BB">
      <w:pPr>
        <w:spacing w:before="0"/>
        <w:ind w:left="707" w:right="0" w:firstLine="0"/>
        <w:jc w:val="center"/>
        <w:rPr>
          <w:b/>
          <w:sz w:val="24"/>
        </w:rPr>
      </w:pPr>
      <w:r>
        <w:rPr>
          <w:b/>
          <w:sz w:val="24"/>
        </w:rPr>
        <w:t xml:space="preserve">BAB </w:t>
      </w:r>
      <w:r>
        <w:rPr>
          <w:b/>
          <w:spacing w:val="-5"/>
          <w:sz w:val="24"/>
        </w:rPr>
        <w:t>IV</w:t>
      </w:r>
    </w:p>
    <w:p w14:paraId="794E8F98">
      <w:pPr>
        <w:pStyle w:val="5"/>
        <w:rPr>
          <w:b/>
        </w:rPr>
      </w:pPr>
    </w:p>
    <w:p w14:paraId="6CE3A53B">
      <w:pPr>
        <w:spacing w:before="0"/>
        <w:ind w:left="1137" w:right="432" w:firstLine="0"/>
        <w:jc w:val="center"/>
        <w:rPr>
          <w:b/>
          <w:sz w:val="24"/>
        </w:rPr>
      </w:pPr>
      <w:r>
        <w:rPr>
          <w:b/>
          <w:sz w:val="24"/>
        </w:rPr>
        <w:t>HASIL</w:t>
      </w:r>
      <w:r>
        <w:rPr>
          <w:b/>
          <w:spacing w:val="-4"/>
          <w:sz w:val="24"/>
        </w:rPr>
        <w:t xml:space="preserve"> </w:t>
      </w:r>
      <w:r>
        <w:rPr>
          <w:b/>
          <w:sz w:val="24"/>
        </w:rPr>
        <w:t>PENELITIAN</w:t>
      </w:r>
      <w:r>
        <w:rPr>
          <w:b/>
          <w:spacing w:val="-4"/>
          <w:sz w:val="24"/>
        </w:rPr>
        <w:t xml:space="preserve"> </w:t>
      </w:r>
      <w:r>
        <w:rPr>
          <w:b/>
          <w:sz w:val="24"/>
        </w:rPr>
        <w:t>DAN</w:t>
      </w:r>
      <w:r>
        <w:rPr>
          <w:b/>
          <w:spacing w:val="-3"/>
          <w:sz w:val="24"/>
        </w:rPr>
        <w:t xml:space="preserve"> </w:t>
      </w:r>
      <w:r>
        <w:rPr>
          <w:b/>
          <w:spacing w:val="-2"/>
          <w:sz w:val="24"/>
        </w:rPr>
        <w:t>PEMBAHASAN</w:t>
      </w:r>
    </w:p>
    <w:p w14:paraId="1C9A1BE5">
      <w:pPr>
        <w:pStyle w:val="5"/>
        <w:rPr>
          <w:b/>
        </w:rPr>
      </w:pPr>
    </w:p>
    <w:p w14:paraId="3813EAFC">
      <w:pPr>
        <w:pStyle w:val="5"/>
        <w:spacing w:before="5"/>
        <w:rPr>
          <w:b/>
        </w:rPr>
      </w:pPr>
    </w:p>
    <w:p w14:paraId="0568482D">
      <w:pPr>
        <w:pStyle w:val="7"/>
        <w:numPr>
          <w:ilvl w:val="1"/>
          <w:numId w:val="1"/>
        </w:numPr>
        <w:tabs>
          <w:tab w:val="left" w:pos="850"/>
        </w:tabs>
        <w:spacing w:before="0" w:after="0" w:line="240" w:lineRule="auto"/>
        <w:ind w:left="850" w:right="0" w:hanging="359"/>
        <w:jc w:val="left"/>
        <w:rPr>
          <w:sz w:val="24"/>
        </w:rPr>
      </w:pPr>
      <w:r>
        <w:rPr>
          <w:b/>
          <w:sz w:val="24"/>
        </w:rPr>
        <w:t>Hasil</w:t>
      </w:r>
      <w:r>
        <w:rPr>
          <w:b/>
          <w:spacing w:val="-3"/>
          <w:sz w:val="24"/>
        </w:rPr>
        <w:t xml:space="preserve"> </w:t>
      </w:r>
      <w:r>
        <w:rPr>
          <w:b/>
          <w:sz w:val="24"/>
        </w:rPr>
        <w:t>Pengembangan</w:t>
      </w:r>
      <w:r>
        <w:rPr>
          <w:b/>
          <w:spacing w:val="-2"/>
          <w:sz w:val="24"/>
        </w:rPr>
        <w:t xml:space="preserve"> Produk</w:t>
      </w:r>
    </w:p>
    <w:p w14:paraId="3733B8C5">
      <w:pPr>
        <w:pStyle w:val="5"/>
        <w:rPr>
          <w:b/>
        </w:rPr>
      </w:pPr>
    </w:p>
    <w:p w14:paraId="4D72AE65">
      <w:pPr>
        <w:pStyle w:val="7"/>
        <w:numPr>
          <w:ilvl w:val="2"/>
          <w:numId w:val="1"/>
        </w:numPr>
        <w:tabs>
          <w:tab w:val="left" w:pos="1559"/>
        </w:tabs>
        <w:spacing w:before="0" w:after="0" w:line="240" w:lineRule="auto"/>
        <w:ind w:left="1559" w:right="0" w:hanging="720"/>
        <w:jc w:val="left"/>
        <w:rPr>
          <w:b/>
          <w:sz w:val="24"/>
        </w:rPr>
      </w:pPr>
      <w:r>
        <w:rPr>
          <w:b/>
          <w:spacing w:val="-2"/>
          <w:sz w:val="24"/>
        </w:rPr>
        <w:t>Analysis</w:t>
      </w:r>
    </w:p>
    <w:p w14:paraId="4C704647">
      <w:pPr>
        <w:pStyle w:val="5"/>
        <w:rPr>
          <w:b/>
        </w:rPr>
      </w:pPr>
    </w:p>
    <w:p w14:paraId="4AF8EB32">
      <w:pPr>
        <w:pStyle w:val="5"/>
        <w:spacing w:line="480" w:lineRule="auto"/>
        <w:ind w:left="1559" w:right="143"/>
        <w:jc w:val="both"/>
      </w:pPr>
      <w:r>
        <w:drawing>
          <wp:anchor distT="0" distB="0" distL="0" distR="0" simplePos="0" relativeHeight="251659264" behindDoc="1" locked="0" layoutInCell="1" allowOverlap="1">
            <wp:simplePos x="0" y="0"/>
            <wp:positionH relativeFrom="page">
              <wp:posOffset>1456055</wp:posOffset>
            </wp:positionH>
            <wp:positionV relativeFrom="paragraph">
              <wp:posOffset>20955</wp:posOffset>
            </wp:positionV>
            <wp:extent cx="4667250" cy="4591050"/>
            <wp:effectExtent l="0" t="0" r="0" b="0"/>
            <wp:wrapNone/>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4667249" cy="4591049"/>
                    </a:xfrm>
                    <a:prstGeom prst="rect">
                      <a:avLst/>
                    </a:prstGeom>
                  </pic:spPr>
                </pic:pic>
              </a:graphicData>
            </a:graphic>
          </wp:anchor>
        </w:drawing>
      </w:r>
      <w:r>
        <w:t>Tahap analisis dilakukan untuk mengidentifikasi kebutuhan pembelajaran, karakteristik siswa, serta permasalahan yang terjadi dalam pembelajaran matematika materi kubus dan balok di kelas IV SD Negeri 107455 Kecamatan Dolok Masihul.</w:t>
      </w:r>
    </w:p>
    <w:p w14:paraId="15E70951">
      <w:pPr>
        <w:pStyle w:val="5"/>
        <w:spacing w:before="1" w:line="480" w:lineRule="auto"/>
        <w:ind w:left="1559" w:right="141"/>
        <w:jc w:val="both"/>
      </w:pPr>
      <w:r>
        <w:t>Berdasarkan hasil observasi dan wawancara dengan guru kelas IV, pembelajaran matematika masih didominasi oleh metode ceramah dan penggunaan buku paket. Media pembelajaran berbasis teknologi belum dimanfaatkan secara optimal sehingga siswa mengalami kesulitan dalam memahami konsep bangun ruang, khususnya dalam memvisualisasikan bentuk, unsur-unsur, dan jaring-jaring kubus serta balok.</w:t>
      </w:r>
    </w:p>
    <w:p w14:paraId="10B5A08E">
      <w:pPr>
        <w:pStyle w:val="5"/>
        <w:spacing w:line="480" w:lineRule="auto"/>
        <w:ind w:left="1559" w:right="138"/>
        <w:jc w:val="both"/>
      </w:pPr>
      <w:r>
        <w:t>Selain itu, hasil observasi menunjukkan bahwa motivasi belajar siswa masih perlu ditingkatkan. Sebagian siswa kurang aktif dalam</w:t>
      </w:r>
      <w:r>
        <w:rPr>
          <w:spacing w:val="40"/>
        </w:rPr>
        <w:t xml:space="preserve"> </w:t>
      </w:r>
      <w:r>
        <w:t>pembelajaran, kurang percaya diri dalam menjawab pertanyaan, dan</w:t>
      </w:r>
      <w:r>
        <w:rPr>
          <w:spacing w:val="40"/>
        </w:rPr>
        <w:t xml:space="preserve"> </w:t>
      </w:r>
      <w:r>
        <w:t>mudah kehilangan perhatian saat proses pembelajaran berlangsung.</w:t>
      </w:r>
    </w:p>
    <w:p w14:paraId="5885D8D2">
      <w:pPr>
        <w:pStyle w:val="5"/>
        <w:spacing w:line="480" w:lineRule="auto"/>
        <w:ind w:left="1559" w:right="143"/>
        <w:jc w:val="both"/>
      </w:pPr>
      <w:r>
        <w:t>Berdasarkan hasil analisis tersebut, diperlukan media pembelajaran yang mampu memvisualisasikan konsep kubus dan balok secara interaktif sehingga dapat membantu siswa memahami materi serta meningkatkan keterlibatan mereka dalam pembelajaran.</w:t>
      </w:r>
    </w:p>
    <w:p w14:paraId="19A7CE9D">
      <w:pPr>
        <w:pStyle w:val="5"/>
      </w:pPr>
    </w:p>
    <w:p w14:paraId="01AF2C78">
      <w:pPr>
        <w:pStyle w:val="5"/>
      </w:pPr>
    </w:p>
    <w:p w14:paraId="1D3A9213">
      <w:pPr>
        <w:pStyle w:val="5"/>
        <w:spacing w:before="66"/>
      </w:pPr>
    </w:p>
    <w:p w14:paraId="24E1C87A">
      <w:pPr>
        <w:pStyle w:val="5"/>
        <w:spacing w:before="1"/>
        <w:ind w:left="707"/>
        <w:jc w:val="center"/>
      </w:pPr>
      <w:r>
        <w:rPr>
          <w:spacing w:val="-5"/>
        </w:rPr>
        <w:t>75</w:t>
      </w:r>
    </w:p>
    <w:p w14:paraId="039B5CDB">
      <w:pPr>
        <w:pStyle w:val="5"/>
        <w:spacing w:after="0"/>
        <w:jc w:val="center"/>
        <w:sectPr>
          <w:type w:val="continuous"/>
          <w:pgSz w:w="11910" w:h="16840"/>
          <w:pgMar w:top="1920" w:right="1559" w:bottom="280" w:left="1417" w:header="720" w:footer="720" w:gutter="0"/>
          <w:cols w:space="720" w:num="1"/>
        </w:sectPr>
      </w:pPr>
    </w:p>
    <w:p w14:paraId="1FD1DC42">
      <w:pPr>
        <w:pStyle w:val="5"/>
        <w:spacing w:before="53"/>
      </w:pPr>
    </w:p>
    <w:p w14:paraId="67F94652">
      <w:pPr>
        <w:pStyle w:val="7"/>
        <w:numPr>
          <w:ilvl w:val="3"/>
          <w:numId w:val="1"/>
        </w:numPr>
        <w:tabs>
          <w:tab w:val="left" w:pos="992"/>
        </w:tabs>
        <w:spacing w:before="0" w:after="0" w:line="240" w:lineRule="auto"/>
        <w:ind w:left="992" w:right="0" w:hanging="719"/>
        <w:jc w:val="both"/>
        <w:rPr>
          <w:sz w:val="24"/>
        </w:rPr>
      </w:pPr>
      <w:r>
        <w:rPr>
          <w:sz w:val="24"/>
        </w:rPr>
        <w:t>Analisis</w:t>
      </w:r>
      <w:r>
        <w:rPr>
          <w:spacing w:val="-4"/>
          <w:sz w:val="24"/>
        </w:rPr>
        <w:t xml:space="preserve"> </w:t>
      </w:r>
      <w:r>
        <w:rPr>
          <w:spacing w:val="-2"/>
          <w:sz w:val="24"/>
        </w:rPr>
        <w:t>Kurikulum</w:t>
      </w:r>
    </w:p>
    <w:p w14:paraId="00384352">
      <w:pPr>
        <w:pStyle w:val="5"/>
      </w:pPr>
    </w:p>
    <w:p w14:paraId="3F71796B">
      <w:pPr>
        <w:pStyle w:val="5"/>
        <w:spacing w:line="480" w:lineRule="auto"/>
        <w:ind w:left="993" w:right="137"/>
        <w:jc w:val="both"/>
      </w:pPr>
      <w:r>
        <w:drawing>
          <wp:anchor distT="0" distB="0" distL="0" distR="0" simplePos="0" relativeHeight="251660288" behindDoc="1" locked="0" layoutInCell="1" allowOverlap="1">
            <wp:simplePos x="0" y="0"/>
            <wp:positionH relativeFrom="page">
              <wp:posOffset>1456055</wp:posOffset>
            </wp:positionH>
            <wp:positionV relativeFrom="paragraph">
              <wp:posOffset>1250315</wp:posOffset>
            </wp:positionV>
            <wp:extent cx="4667250" cy="4591050"/>
            <wp:effectExtent l="0" t="0" r="0" b="0"/>
            <wp:wrapNone/>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4667249" cy="4591049"/>
                    </a:xfrm>
                    <a:prstGeom prst="rect">
                      <a:avLst/>
                    </a:prstGeom>
                  </pic:spPr>
                </pic:pic>
              </a:graphicData>
            </a:graphic>
          </wp:anchor>
        </w:drawing>
      </w:r>
      <w:r>
        <w:t>Analisis kurikulum dilakukan untuk mengetahui kesesuaian materi yang dikembangkan dengan kurikulum dan tujuan pembelajaran matematika kelas IV. Materi yang menjadi fokus pengembangan adalah kubus dan balok, meliputi unsur, sifat, jaring-jaring, dan volume.</w:t>
      </w:r>
    </w:p>
    <w:p w14:paraId="5D5DBD66">
      <w:pPr>
        <w:pStyle w:val="7"/>
        <w:numPr>
          <w:ilvl w:val="3"/>
          <w:numId w:val="1"/>
        </w:numPr>
        <w:tabs>
          <w:tab w:val="left" w:pos="992"/>
        </w:tabs>
        <w:spacing w:before="1" w:after="0" w:line="240" w:lineRule="auto"/>
        <w:ind w:left="992" w:right="0" w:hanging="719"/>
        <w:jc w:val="both"/>
        <w:rPr>
          <w:sz w:val="24"/>
        </w:rPr>
      </w:pPr>
      <w:r>
        <w:rPr>
          <w:sz w:val="24"/>
        </w:rPr>
        <w:t>Analisis</w:t>
      </w:r>
      <w:r>
        <w:rPr>
          <w:spacing w:val="-4"/>
          <w:sz w:val="24"/>
        </w:rPr>
        <w:t xml:space="preserve"> </w:t>
      </w:r>
      <w:r>
        <w:rPr>
          <w:spacing w:val="-2"/>
          <w:sz w:val="24"/>
        </w:rPr>
        <w:t>Materi</w:t>
      </w:r>
    </w:p>
    <w:p w14:paraId="6CCD9049">
      <w:pPr>
        <w:pStyle w:val="5"/>
      </w:pPr>
    </w:p>
    <w:p w14:paraId="51B374C0">
      <w:pPr>
        <w:pStyle w:val="5"/>
        <w:spacing w:line="480" w:lineRule="auto"/>
        <w:ind w:left="993" w:right="140"/>
        <w:jc w:val="both"/>
      </w:pPr>
      <w:r>
        <w:t>Analisis materi dilakukan untuk menentukan materi yang membutuhkan bantuan visualisasi. Konsep kubus dan balok memiliki unsur tiga dimensi sehingga membutuhkan media yang dapat membantu siswa mengamati sisi, rusuk, titik sudut, jaring-jaring, dan hubungan ukuran dengan volume.</w:t>
      </w:r>
    </w:p>
    <w:p w14:paraId="02E18742">
      <w:pPr>
        <w:pStyle w:val="7"/>
        <w:numPr>
          <w:ilvl w:val="3"/>
          <w:numId w:val="1"/>
        </w:numPr>
        <w:tabs>
          <w:tab w:val="left" w:pos="992"/>
        </w:tabs>
        <w:spacing w:before="0" w:after="0" w:line="240" w:lineRule="auto"/>
        <w:ind w:left="992" w:right="0" w:hanging="719"/>
        <w:jc w:val="both"/>
        <w:rPr>
          <w:sz w:val="24"/>
        </w:rPr>
      </w:pPr>
      <w:r>
        <w:rPr>
          <w:sz w:val="24"/>
        </w:rPr>
        <w:t>Analisis</w:t>
      </w:r>
      <w:r>
        <w:rPr>
          <w:spacing w:val="-5"/>
          <w:sz w:val="24"/>
        </w:rPr>
        <w:t xml:space="preserve"> </w:t>
      </w:r>
      <w:r>
        <w:rPr>
          <w:sz w:val="24"/>
        </w:rPr>
        <w:t>Kebutuhan</w:t>
      </w:r>
      <w:r>
        <w:rPr>
          <w:spacing w:val="-3"/>
          <w:sz w:val="24"/>
        </w:rPr>
        <w:t xml:space="preserve"> </w:t>
      </w:r>
      <w:r>
        <w:rPr>
          <w:spacing w:val="-4"/>
          <w:sz w:val="24"/>
        </w:rPr>
        <w:t>Guru</w:t>
      </w:r>
    </w:p>
    <w:p w14:paraId="476065B1">
      <w:pPr>
        <w:pStyle w:val="5"/>
      </w:pPr>
    </w:p>
    <w:p w14:paraId="6786BFE1">
      <w:pPr>
        <w:pStyle w:val="5"/>
        <w:spacing w:line="480" w:lineRule="auto"/>
        <w:ind w:left="993" w:right="140"/>
        <w:jc w:val="both"/>
      </w:pPr>
      <w:r>
        <w:t>Berdasarkan kondisi pembelajaran yang menjadi latar penelitian, guru membutuhkan media yang dapat membantu menjelaskan konsep bangun ruang secara lebih visual dan memudahkan penyajian materi kepada siswa.</w:t>
      </w:r>
    </w:p>
    <w:p w14:paraId="43560DC2">
      <w:pPr>
        <w:pStyle w:val="7"/>
        <w:numPr>
          <w:ilvl w:val="3"/>
          <w:numId w:val="1"/>
        </w:numPr>
        <w:tabs>
          <w:tab w:val="left" w:pos="992"/>
        </w:tabs>
        <w:spacing w:before="1" w:after="0" w:line="240" w:lineRule="auto"/>
        <w:ind w:left="992" w:right="0" w:hanging="719"/>
        <w:jc w:val="both"/>
        <w:rPr>
          <w:sz w:val="24"/>
        </w:rPr>
      </w:pPr>
      <w:r>
        <w:rPr>
          <w:sz w:val="24"/>
        </w:rPr>
        <w:t>Analisis</w:t>
      </w:r>
      <w:r>
        <w:rPr>
          <w:spacing w:val="-4"/>
          <w:sz w:val="24"/>
        </w:rPr>
        <w:t xml:space="preserve"> </w:t>
      </w:r>
      <w:r>
        <w:rPr>
          <w:sz w:val="24"/>
        </w:rPr>
        <w:t>Karakteristik</w:t>
      </w:r>
      <w:r>
        <w:rPr>
          <w:spacing w:val="-3"/>
          <w:sz w:val="24"/>
        </w:rPr>
        <w:t xml:space="preserve"> </w:t>
      </w:r>
      <w:r>
        <w:rPr>
          <w:spacing w:val="-4"/>
          <w:sz w:val="24"/>
        </w:rPr>
        <w:t>Siswa</w:t>
      </w:r>
    </w:p>
    <w:p w14:paraId="4D359A5B">
      <w:pPr>
        <w:pStyle w:val="5"/>
        <w:spacing w:before="276" w:line="480" w:lineRule="auto"/>
        <w:ind w:left="993" w:right="141"/>
        <w:jc w:val="both"/>
      </w:pPr>
      <w:r>
        <w:t>Siswa kelas IV sekolah dasar berada pada tahap perkembangan yang masih membutuhkan pengalaman belajar yang konkret dan visual. Oleh karena itu, media yang mampu menampilkan objek bangun ruang secara dinamis</w:t>
      </w:r>
      <w:r>
        <w:rPr>
          <w:spacing w:val="40"/>
        </w:rPr>
        <w:t xml:space="preserve"> </w:t>
      </w:r>
      <w:r>
        <w:t>diharapkan dapat membantu siswa memahami konsep yang bersifat abstrak.</w:t>
      </w:r>
    </w:p>
    <w:p w14:paraId="172CAC15">
      <w:pPr>
        <w:pStyle w:val="7"/>
        <w:numPr>
          <w:ilvl w:val="3"/>
          <w:numId w:val="1"/>
        </w:numPr>
        <w:tabs>
          <w:tab w:val="left" w:pos="992"/>
        </w:tabs>
        <w:spacing w:before="0" w:after="0" w:line="240" w:lineRule="auto"/>
        <w:ind w:left="992" w:right="0" w:hanging="719"/>
        <w:jc w:val="both"/>
        <w:rPr>
          <w:sz w:val="24"/>
        </w:rPr>
      </w:pPr>
      <w:r>
        <w:rPr>
          <w:sz w:val="24"/>
        </w:rPr>
        <w:t>Analisis</w:t>
      </w:r>
      <w:r>
        <w:rPr>
          <w:spacing w:val="-4"/>
          <w:sz w:val="24"/>
        </w:rPr>
        <w:t xml:space="preserve"> </w:t>
      </w:r>
      <w:r>
        <w:rPr>
          <w:sz w:val="24"/>
        </w:rPr>
        <w:t>Sarana</w:t>
      </w:r>
      <w:r>
        <w:rPr>
          <w:spacing w:val="-4"/>
          <w:sz w:val="24"/>
        </w:rPr>
        <w:t xml:space="preserve"> </w:t>
      </w:r>
      <w:r>
        <w:rPr>
          <w:spacing w:val="-2"/>
          <w:sz w:val="24"/>
        </w:rPr>
        <w:t>Teknologi</w:t>
      </w:r>
    </w:p>
    <w:p w14:paraId="78D71EE8">
      <w:pPr>
        <w:pStyle w:val="5"/>
      </w:pPr>
    </w:p>
    <w:p w14:paraId="788E9378">
      <w:pPr>
        <w:pStyle w:val="5"/>
        <w:spacing w:line="480" w:lineRule="auto"/>
        <w:ind w:left="993" w:right="143"/>
        <w:jc w:val="both"/>
      </w:pPr>
      <w:r>
        <w:t>Analisis sarana dilakukan untuk mengetahui ketersediaan perangkat yang dapat digunakan</w:t>
      </w:r>
      <w:r>
        <w:rPr>
          <w:spacing w:val="62"/>
        </w:rPr>
        <w:t xml:space="preserve"> </w:t>
      </w:r>
      <w:r>
        <w:t>dalam</w:t>
      </w:r>
      <w:r>
        <w:rPr>
          <w:spacing w:val="65"/>
        </w:rPr>
        <w:t xml:space="preserve"> </w:t>
      </w:r>
      <w:r>
        <w:t>penerapan</w:t>
      </w:r>
      <w:r>
        <w:rPr>
          <w:spacing w:val="66"/>
        </w:rPr>
        <w:t xml:space="preserve"> </w:t>
      </w:r>
      <w:r>
        <w:t>media</w:t>
      </w:r>
      <w:r>
        <w:rPr>
          <w:spacing w:val="64"/>
        </w:rPr>
        <w:t xml:space="preserve"> </w:t>
      </w:r>
      <w:r>
        <w:t>GeoGebra.</w:t>
      </w:r>
      <w:r>
        <w:rPr>
          <w:spacing w:val="66"/>
        </w:rPr>
        <w:t xml:space="preserve"> </w:t>
      </w:r>
      <w:r>
        <w:t>Penggunaan</w:t>
      </w:r>
      <w:r>
        <w:rPr>
          <w:spacing w:val="64"/>
        </w:rPr>
        <w:t xml:space="preserve"> </w:t>
      </w:r>
      <w:r>
        <w:t>media</w:t>
      </w:r>
      <w:r>
        <w:rPr>
          <w:spacing w:val="65"/>
        </w:rPr>
        <w:t xml:space="preserve"> </w:t>
      </w:r>
      <w:r>
        <w:rPr>
          <w:spacing w:val="-2"/>
        </w:rPr>
        <w:t>dilakukan</w:t>
      </w:r>
    </w:p>
    <w:p w14:paraId="6A105675">
      <w:pPr>
        <w:pStyle w:val="5"/>
        <w:spacing w:after="0" w:line="480" w:lineRule="auto"/>
        <w:jc w:val="both"/>
        <w:sectPr>
          <w:headerReference r:id="rId5" w:type="default"/>
          <w:pgSz w:w="11910" w:h="16840"/>
          <w:pgMar w:top="1920" w:right="1559" w:bottom="280" w:left="1417" w:header="717" w:footer="0" w:gutter="0"/>
          <w:pgNumType w:start="76"/>
          <w:cols w:space="720" w:num="1"/>
        </w:sectPr>
      </w:pPr>
    </w:p>
    <w:p w14:paraId="3F9EA231">
      <w:pPr>
        <w:pStyle w:val="5"/>
        <w:spacing w:before="53"/>
      </w:pPr>
    </w:p>
    <w:p w14:paraId="52A00B8A">
      <w:pPr>
        <w:pStyle w:val="5"/>
        <w:spacing w:line="480" w:lineRule="auto"/>
        <w:ind w:left="993"/>
      </w:pPr>
      <w:r>
        <w:t>dengan</w:t>
      </w:r>
      <w:r>
        <w:rPr>
          <w:spacing w:val="80"/>
        </w:rPr>
        <w:t xml:space="preserve"> </w:t>
      </w:r>
      <w:r>
        <w:t>bantuan</w:t>
      </w:r>
      <w:r>
        <w:rPr>
          <w:spacing w:val="80"/>
        </w:rPr>
        <w:t xml:space="preserve"> </w:t>
      </w:r>
      <w:r>
        <w:t>perangkat</w:t>
      </w:r>
      <w:r>
        <w:rPr>
          <w:spacing w:val="80"/>
        </w:rPr>
        <w:t xml:space="preserve"> </w:t>
      </w:r>
      <w:r>
        <w:t>komputer/laptop</w:t>
      </w:r>
      <w:r>
        <w:rPr>
          <w:spacing w:val="80"/>
        </w:rPr>
        <w:t xml:space="preserve"> </w:t>
      </w:r>
      <w:r>
        <w:t>dan</w:t>
      </w:r>
      <w:r>
        <w:rPr>
          <w:spacing w:val="80"/>
        </w:rPr>
        <w:t xml:space="preserve"> </w:t>
      </w:r>
      <w:r>
        <w:t>proyektor</w:t>
      </w:r>
      <w:r>
        <w:rPr>
          <w:spacing w:val="80"/>
        </w:rPr>
        <w:t xml:space="preserve"> </w:t>
      </w:r>
      <w:r>
        <w:t>dalam</w:t>
      </w:r>
      <w:r>
        <w:rPr>
          <w:spacing w:val="80"/>
        </w:rPr>
        <w:t xml:space="preserve"> </w:t>
      </w:r>
      <w:r>
        <w:t xml:space="preserve">kegiatan </w:t>
      </w:r>
      <w:r>
        <w:rPr>
          <w:spacing w:val="-2"/>
        </w:rPr>
        <w:t>pembelajaran.</w:t>
      </w:r>
    </w:p>
    <w:p w14:paraId="3633F749">
      <w:pPr>
        <w:pStyle w:val="2"/>
        <w:numPr>
          <w:ilvl w:val="2"/>
          <w:numId w:val="1"/>
        </w:numPr>
        <w:tabs>
          <w:tab w:val="left" w:pos="1559"/>
        </w:tabs>
        <w:spacing w:before="0" w:after="0" w:line="240" w:lineRule="auto"/>
        <w:ind w:left="1559" w:right="0" w:hanging="720"/>
        <w:jc w:val="left"/>
      </w:pPr>
      <w:r>
        <w:rPr>
          <w:spacing w:val="-2"/>
        </w:rPr>
        <w:t>Design</w:t>
      </w:r>
    </w:p>
    <w:p w14:paraId="15C01192">
      <w:pPr>
        <w:pStyle w:val="5"/>
        <w:rPr>
          <w:b/>
        </w:rPr>
      </w:pPr>
    </w:p>
    <w:p w14:paraId="2DFC53CD">
      <w:pPr>
        <w:pStyle w:val="5"/>
        <w:spacing w:line="480" w:lineRule="auto"/>
        <w:ind w:left="1559" w:right="143"/>
        <w:jc w:val="both"/>
      </w:pPr>
      <w:r>
        <w:drawing>
          <wp:anchor distT="0" distB="0" distL="0" distR="0" simplePos="0" relativeHeight="251660288" behindDoc="1" locked="0" layoutInCell="1" allowOverlap="1">
            <wp:simplePos x="0" y="0"/>
            <wp:positionH relativeFrom="page">
              <wp:posOffset>1456055</wp:posOffset>
            </wp:positionH>
            <wp:positionV relativeFrom="paragraph">
              <wp:posOffset>549275</wp:posOffset>
            </wp:positionV>
            <wp:extent cx="4667250" cy="4591050"/>
            <wp:effectExtent l="0" t="0" r="0" b="0"/>
            <wp:wrapNone/>
            <wp:docPr id="4" name="Image 4"/>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4667249" cy="4591049"/>
                    </a:xfrm>
                    <a:prstGeom prst="rect">
                      <a:avLst/>
                    </a:prstGeom>
                  </pic:spPr>
                </pic:pic>
              </a:graphicData>
            </a:graphic>
          </wp:anchor>
        </w:drawing>
      </w:r>
      <w:r>
        <w:t>Pada tahap perancangan, peneliti menyusun rancangan media</w:t>
      </w:r>
      <w:r>
        <w:rPr>
          <w:spacing w:val="40"/>
        </w:rPr>
        <w:t xml:space="preserve"> </w:t>
      </w:r>
      <w:r>
        <w:t>pembelajaran berbasis GeoGebra yang akan dikembangkan sesuai dengan hasil analisis kebutuhan. Perancangan diawali dengan menentukan tujuan pembelajaran berdasarkan capaian pembelajaran matematika kelas IV sekolah dasar pada materi kubus dan balok. Tujuan pembelajaran tersebut menjadi dasar dalam penyusunan isi materi dan fitur yang akan dimuat dalam media.</w:t>
      </w:r>
    </w:p>
    <w:p w14:paraId="1FC9ECA5">
      <w:pPr>
        <w:pStyle w:val="5"/>
        <w:spacing w:before="1" w:line="480" w:lineRule="auto"/>
        <w:ind w:left="1559" w:right="142"/>
        <w:jc w:val="both"/>
      </w:pPr>
      <w:r>
        <w:t>Selanjutnya, peneliti menyusun materi pembelajaran yang meliputi pengertian</w:t>
      </w:r>
      <w:r>
        <w:rPr>
          <w:spacing w:val="-2"/>
        </w:rPr>
        <w:t xml:space="preserve"> </w:t>
      </w:r>
      <w:r>
        <w:t>kubus</w:t>
      </w:r>
      <w:r>
        <w:rPr>
          <w:spacing w:val="-2"/>
        </w:rPr>
        <w:t xml:space="preserve"> </w:t>
      </w:r>
      <w:r>
        <w:t>dan balok,</w:t>
      </w:r>
      <w:r>
        <w:rPr>
          <w:spacing w:val="-2"/>
        </w:rPr>
        <w:t xml:space="preserve"> </w:t>
      </w:r>
      <w:r>
        <w:t>unsur-unsur</w:t>
      </w:r>
      <w:r>
        <w:rPr>
          <w:spacing w:val="-3"/>
        </w:rPr>
        <w:t xml:space="preserve"> </w:t>
      </w:r>
      <w:r>
        <w:t>kubus</w:t>
      </w:r>
      <w:r>
        <w:rPr>
          <w:spacing w:val="-2"/>
        </w:rPr>
        <w:t xml:space="preserve"> </w:t>
      </w:r>
      <w:r>
        <w:t>dan</w:t>
      </w:r>
      <w:r>
        <w:rPr>
          <w:spacing w:val="-2"/>
        </w:rPr>
        <w:t xml:space="preserve"> </w:t>
      </w:r>
      <w:r>
        <w:t>balok,</w:t>
      </w:r>
      <w:r>
        <w:rPr>
          <w:spacing w:val="-2"/>
        </w:rPr>
        <w:t xml:space="preserve"> </w:t>
      </w:r>
      <w:r>
        <w:t>sifat-sifat</w:t>
      </w:r>
      <w:r>
        <w:rPr>
          <w:spacing w:val="-2"/>
        </w:rPr>
        <w:t xml:space="preserve"> </w:t>
      </w:r>
      <w:r>
        <w:t>kubus dan balok, jaring-jaring kubus dan balok. Materi disusun secara sistematis agar mudah dipahami oleh siswa.</w:t>
      </w:r>
    </w:p>
    <w:tbl>
      <w:tblPr>
        <w:tblStyle w:val="4"/>
        <w:tblW w:w="0" w:type="auto"/>
        <w:tblInd w:w="145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77"/>
        <w:gridCol w:w="2526"/>
        <w:gridCol w:w="2545"/>
      </w:tblGrid>
      <w:tr w14:paraId="6E3323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2377" w:type="dxa"/>
          </w:tcPr>
          <w:p w14:paraId="62504D8F">
            <w:pPr>
              <w:pStyle w:val="8"/>
              <w:ind w:left="7"/>
              <w:jc w:val="center"/>
              <w:rPr>
                <w:b/>
                <w:sz w:val="24"/>
              </w:rPr>
            </w:pPr>
            <w:r>
              <w:rPr>
                <w:b/>
                <w:sz w:val="24"/>
              </w:rPr>
              <w:t>Bagian</w:t>
            </w:r>
            <w:r>
              <w:rPr>
                <w:b/>
                <w:spacing w:val="-3"/>
                <w:sz w:val="24"/>
              </w:rPr>
              <w:t xml:space="preserve"> </w:t>
            </w:r>
            <w:r>
              <w:rPr>
                <w:b/>
                <w:spacing w:val="-2"/>
                <w:sz w:val="24"/>
              </w:rPr>
              <w:t>Media</w:t>
            </w:r>
          </w:p>
        </w:tc>
        <w:tc>
          <w:tcPr>
            <w:tcW w:w="2526" w:type="dxa"/>
          </w:tcPr>
          <w:p w14:paraId="5456F347">
            <w:pPr>
              <w:pStyle w:val="8"/>
              <w:ind w:left="7"/>
              <w:jc w:val="center"/>
              <w:rPr>
                <w:b/>
                <w:sz w:val="24"/>
              </w:rPr>
            </w:pPr>
            <w:r>
              <w:rPr>
                <w:b/>
                <w:spacing w:val="-2"/>
                <w:sz w:val="24"/>
              </w:rPr>
              <w:t>Isi/Fitur</w:t>
            </w:r>
          </w:p>
        </w:tc>
        <w:tc>
          <w:tcPr>
            <w:tcW w:w="2545" w:type="dxa"/>
          </w:tcPr>
          <w:p w14:paraId="18508289">
            <w:pPr>
              <w:pStyle w:val="8"/>
              <w:ind w:left="173"/>
              <w:rPr>
                <w:b/>
                <w:sz w:val="24"/>
              </w:rPr>
            </w:pPr>
            <w:r>
              <w:rPr>
                <w:b/>
                <w:sz w:val="24"/>
              </w:rPr>
              <w:t>Fungsi</w:t>
            </w:r>
            <w:r>
              <w:rPr>
                <w:b/>
                <w:spacing w:val="-1"/>
                <w:sz w:val="24"/>
              </w:rPr>
              <w:t xml:space="preserve"> </w:t>
            </w:r>
            <w:r>
              <w:rPr>
                <w:b/>
                <w:spacing w:val="-2"/>
                <w:sz w:val="24"/>
              </w:rPr>
              <w:t>Pembelajaran</w:t>
            </w:r>
          </w:p>
        </w:tc>
      </w:tr>
      <w:tr w14:paraId="693EDF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2377" w:type="dxa"/>
          </w:tcPr>
          <w:p w14:paraId="5735D873">
            <w:pPr>
              <w:pStyle w:val="8"/>
              <w:ind w:left="7" w:right="1"/>
              <w:jc w:val="center"/>
              <w:rPr>
                <w:sz w:val="24"/>
              </w:rPr>
            </w:pPr>
            <w:r>
              <w:rPr>
                <w:spacing w:val="-2"/>
                <w:sz w:val="24"/>
              </w:rPr>
              <w:t>Kubus</w:t>
            </w:r>
          </w:p>
        </w:tc>
        <w:tc>
          <w:tcPr>
            <w:tcW w:w="2526" w:type="dxa"/>
          </w:tcPr>
          <w:p w14:paraId="0C3154AD">
            <w:pPr>
              <w:pStyle w:val="8"/>
              <w:ind w:left="7"/>
              <w:jc w:val="center"/>
              <w:rPr>
                <w:sz w:val="24"/>
              </w:rPr>
            </w:pPr>
            <w:r>
              <w:rPr>
                <w:sz w:val="24"/>
              </w:rPr>
              <w:t>Model</w:t>
            </w:r>
            <w:r>
              <w:rPr>
                <w:spacing w:val="-1"/>
                <w:sz w:val="24"/>
              </w:rPr>
              <w:t xml:space="preserve"> </w:t>
            </w:r>
            <w:r>
              <w:rPr>
                <w:sz w:val="24"/>
              </w:rPr>
              <w:t>3D</w:t>
            </w:r>
            <w:r>
              <w:rPr>
                <w:spacing w:val="-2"/>
                <w:sz w:val="24"/>
              </w:rPr>
              <w:t xml:space="preserve"> </w:t>
            </w:r>
            <w:r>
              <w:rPr>
                <w:sz w:val="24"/>
              </w:rPr>
              <w:t>dan</w:t>
            </w:r>
            <w:r>
              <w:rPr>
                <w:spacing w:val="-1"/>
                <w:sz w:val="24"/>
              </w:rPr>
              <w:t xml:space="preserve"> </w:t>
            </w:r>
            <w:r>
              <w:rPr>
                <w:spacing w:val="-2"/>
                <w:sz w:val="24"/>
              </w:rPr>
              <w:t>rotasi</w:t>
            </w:r>
          </w:p>
        </w:tc>
        <w:tc>
          <w:tcPr>
            <w:tcW w:w="2545" w:type="dxa"/>
          </w:tcPr>
          <w:p w14:paraId="7A6018FB">
            <w:pPr>
              <w:pStyle w:val="8"/>
              <w:ind w:left="7" w:right="4"/>
              <w:jc w:val="center"/>
              <w:rPr>
                <w:sz w:val="24"/>
              </w:rPr>
            </w:pPr>
            <w:r>
              <w:rPr>
                <w:sz w:val="24"/>
              </w:rPr>
              <w:t>Mengamati</w:t>
            </w:r>
            <w:r>
              <w:rPr>
                <w:spacing w:val="-1"/>
                <w:sz w:val="24"/>
              </w:rPr>
              <w:t xml:space="preserve"> </w:t>
            </w:r>
            <w:r>
              <w:rPr>
                <w:sz w:val="24"/>
              </w:rPr>
              <w:t xml:space="preserve">sisi, </w:t>
            </w:r>
            <w:r>
              <w:rPr>
                <w:spacing w:val="-2"/>
                <w:sz w:val="24"/>
              </w:rPr>
              <w:t>rusuk,</w:t>
            </w:r>
          </w:p>
          <w:p w14:paraId="023FF100">
            <w:pPr>
              <w:pStyle w:val="8"/>
              <w:spacing w:line="240" w:lineRule="auto"/>
              <w:ind w:left="0"/>
              <w:rPr>
                <w:sz w:val="24"/>
              </w:rPr>
            </w:pPr>
          </w:p>
          <w:p w14:paraId="34931F3B">
            <w:pPr>
              <w:pStyle w:val="8"/>
              <w:spacing w:line="240" w:lineRule="auto"/>
              <w:ind w:left="7"/>
              <w:jc w:val="center"/>
              <w:rPr>
                <w:sz w:val="24"/>
              </w:rPr>
            </w:pPr>
            <w:r>
              <w:rPr>
                <w:sz w:val="24"/>
              </w:rPr>
              <w:t>dan</w:t>
            </w:r>
            <w:r>
              <w:rPr>
                <w:spacing w:val="-1"/>
                <w:sz w:val="24"/>
              </w:rPr>
              <w:t xml:space="preserve"> </w:t>
            </w:r>
            <w:r>
              <w:rPr>
                <w:sz w:val="24"/>
              </w:rPr>
              <w:t xml:space="preserve">titik </w:t>
            </w:r>
            <w:r>
              <w:rPr>
                <w:spacing w:val="-2"/>
                <w:sz w:val="24"/>
              </w:rPr>
              <w:t>sudut</w:t>
            </w:r>
          </w:p>
        </w:tc>
      </w:tr>
      <w:tr w14:paraId="376A4F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4" w:hRule="atLeast"/>
        </w:trPr>
        <w:tc>
          <w:tcPr>
            <w:tcW w:w="2377" w:type="dxa"/>
          </w:tcPr>
          <w:p w14:paraId="1F555912">
            <w:pPr>
              <w:pStyle w:val="8"/>
              <w:ind w:left="7" w:right="2"/>
              <w:jc w:val="center"/>
              <w:rPr>
                <w:sz w:val="24"/>
              </w:rPr>
            </w:pPr>
            <w:r>
              <w:rPr>
                <w:spacing w:val="-2"/>
                <w:sz w:val="24"/>
              </w:rPr>
              <w:t>Balok</w:t>
            </w:r>
          </w:p>
        </w:tc>
        <w:tc>
          <w:tcPr>
            <w:tcW w:w="2526" w:type="dxa"/>
          </w:tcPr>
          <w:p w14:paraId="1F10992C">
            <w:pPr>
              <w:pStyle w:val="8"/>
              <w:ind w:left="7"/>
              <w:jc w:val="center"/>
              <w:rPr>
                <w:sz w:val="24"/>
              </w:rPr>
            </w:pPr>
            <w:r>
              <w:rPr>
                <w:sz w:val="24"/>
              </w:rPr>
              <w:t>Model</w:t>
            </w:r>
            <w:r>
              <w:rPr>
                <w:spacing w:val="-1"/>
                <w:sz w:val="24"/>
              </w:rPr>
              <w:t xml:space="preserve"> </w:t>
            </w:r>
            <w:r>
              <w:rPr>
                <w:sz w:val="24"/>
              </w:rPr>
              <w:t>3D</w:t>
            </w:r>
            <w:r>
              <w:rPr>
                <w:spacing w:val="-2"/>
                <w:sz w:val="24"/>
              </w:rPr>
              <w:t xml:space="preserve"> </w:t>
            </w:r>
            <w:r>
              <w:rPr>
                <w:sz w:val="24"/>
              </w:rPr>
              <w:t>dan</w:t>
            </w:r>
            <w:r>
              <w:rPr>
                <w:spacing w:val="-1"/>
                <w:sz w:val="24"/>
              </w:rPr>
              <w:t xml:space="preserve"> </w:t>
            </w:r>
            <w:r>
              <w:rPr>
                <w:spacing w:val="-2"/>
                <w:sz w:val="24"/>
              </w:rPr>
              <w:t>rotasi</w:t>
            </w:r>
          </w:p>
        </w:tc>
        <w:tc>
          <w:tcPr>
            <w:tcW w:w="2545" w:type="dxa"/>
          </w:tcPr>
          <w:p w14:paraId="19806D42">
            <w:pPr>
              <w:pStyle w:val="8"/>
              <w:ind w:left="7" w:right="3"/>
              <w:jc w:val="center"/>
              <w:rPr>
                <w:sz w:val="24"/>
              </w:rPr>
            </w:pPr>
            <w:r>
              <w:rPr>
                <w:sz w:val="24"/>
              </w:rPr>
              <w:t>Mengamati</w:t>
            </w:r>
            <w:r>
              <w:rPr>
                <w:spacing w:val="-1"/>
                <w:sz w:val="24"/>
              </w:rPr>
              <w:t xml:space="preserve"> </w:t>
            </w:r>
            <w:r>
              <w:rPr>
                <w:sz w:val="24"/>
              </w:rPr>
              <w:t>unsur</w:t>
            </w:r>
            <w:r>
              <w:rPr>
                <w:spacing w:val="-1"/>
                <w:sz w:val="24"/>
              </w:rPr>
              <w:t xml:space="preserve"> </w:t>
            </w:r>
            <w:r>
              <w:rPr>
                <w:spacing w:val="-5"/>
                <w:sz w:val="24"/>
              </w:rPr>
              <w:t>dan</w:t>
            </w:r>
          </w:p>
          <w:p w14:paraId="4E7A8145">
            <w:pPr>
              <w:pStyle w:val="8"/>
              <w:spacing w:line="240" w:lineRule="auto"/>
              <w:ind w:left="0"/>
              <w:rPr>
                <w:sz w:val="24"/>
              </w:rPr>
            </w:pPr>
          </w:p>
          <w:p w14:paraId="2A654C8F">
            <w:pPr>
              <w:pStyle w:val="8"/>
              <w:spacing w:line="240" w:lineRule="auto"/>
              <w:ind w:left="7" w:right="4"/>
              <w:jc w:val="center"/>
              <w:rPr>
                <w:sz w:val="24"/>
              </w:rPr>
            </w:pPr>
            <w:r>
              <w:rPr>
                <w:sz w:val="24"/>
              </w:rPr>
              <w:t>sifat</w:t>
            </w:r>
            <w:r>
              <w:rPr>
                <w:spacing w:val="-1"/>
                <w:sz w:val="24"/>
              </w:rPr>
              <w:t xml:space="preserve"> </w:t>
            </w:r>
            <w:r>
              <w:rPr>
                <w:spacing w:val="-2"/>
                <w:sz w:val="24"/>
              </w:rPr>
              <w:t>balok</w:t>
            </w:r>
          </w:p>
        </w:tc>
      </w:tr>
      <w:tr w14:paraId="5AF13D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94" w:hRule="atLeast"/>
        </w:trPr>
        <w:tc>
          <w:tcPr>
            <w:tcW w:w="2377" w:type="dxa"/>
          </w:tcPr>
          <w:p w14:paraId="17D49EA3">
            <w:pPr>
              <w:pStyle w:val="8"/>
              <w:ind w:left="7" w:right="4"/>
              <w:jc w:val="center"/>
              <w:rPr>
                <w:sz w:val="24"/>
              </w:rPr>
            </w:pPr>
            <w:r>
              <w:rPr>
                <w:spacing w:val="-2"/>
                <w:sz w:val="24"/>
              </w:rPr>
              <w:t>Jaring-jaring</w:t>
            </w:r>
          </w:p>
        </w:tc>
        <w:tc>
          <w:tcPr>
            <w:tcW w:w="2526" w:type="dxa"/>
          </w:tcPr>
          <w:p w14:paraId="73E19132">
            <w:pPr>
              <w:pStyle w:val="8"/>
              <w:spacing w:before="90" w:line="240" w:lineRule="auto"/>
              <w:rPr>
                <w:sz w:val="24"/>
              </w:rPr>
            </w:pPr>
            <w:r>
              <w:rPr>
                <w:sz w:val="24"/>
              </w:rPr>
              <w:t>Animasi</w:t>
            </w:r>
            <w:r>
              <w:rPr>
                <w:spacing w:val="-3"/>
                <w:sz w:val="24"/>
              </w:rPr>
              <w:t xml:space="preserve"> </w:t>
            </w:r>
            <w:r>
              <w:rPr>
                <w:sz w:val="24"/>
              </w:rPr>
              <w:t>kubus</w:t>
            </w:r>
            <w:r>
              <w:rPr>
                <w:spacing w:val="-2"/>
                <w:sz w:val="24"/>
              </w:rPr>
              <w:t xml:space="preserve"> </w:t>
            </w:r>
            <w:r>
              <w:rPr>
                <w:spacing w:val="-5"/>
                <w:sz w:val="24"/>
              </w:rPr>
              <w:t>dan</w:t>
            </w:r>
          </w:p>
          <w:p w14:paraId="2502EC77">
            <w:pPr>
              <w:pStyle w:val="8"/>
              <w:spacing w:line="240" w:lineRule="auto"/>
              <w:ind w:left="0"/>
              <w:rPr>
                <w:sz w:val="24"/>
              </w:rPr>
            </w:pPr>
          </w:p>
          <w:p w14:paraId="48343986">
            <w:pPr>
              <w:pStyle w:val="8"/>
              <w:spacing w:line="240" w:lineRule="auto"/>
              <w:rPr>
                <w:sz w:val="24"/>
              </w:rPr>
            </w:pPr>
            <w:r>
              <w:rPr>
                <w:spacing w:val="-2"/>
                <w:sz w:val="24"/>
              </w:rPr>
              <w:t>balok</w:t>
            </w:r>
          </w:p>
        </w:tc>
        <w:tc>
          <w:tcPr>
            <w:tcW w:w="2545" w:type="dxa"/>
          </w:tcPr>
          <w:p w14:paraId="69072007">
            <w:pPr>
              <w:pStyle w:val="8"/>
              <w:spacing w:line="480" w:lineRule="auto"/>
              <w:ind w:left="214" w:firstLine="242"/>
              <w:rPr>
                <w:sz w:val="24"/>
              </w:rPr>
            </w:pPr>
            <w:r>
              <w:rPr>
                <w:spacing w:val="-2"/>
                <w:sz w:val="24"/>
              </w:rPr>
              <w:t xml:space="preserve">Menghubungkan </w:t>
            </w:r>
            <w:r>
              <w:rPr>
                <w:sz w:val="24"/>
              </w:rPr>
              <w:t>bentuk</w:t>
            </w:r>
            <w:r>
              <w:rPr>
                <w:spacing w:val="-14"/>
                <w:sz w:val="24"/>
              </w:rPr>
              <w:t xml:space="preserve"> </w:t>
            </w:r>
            <w:r>
              <w:rPr>
                <w:sz w:val="24"/>
              </w:rPr>
              <w:t>2D</w:t>
            </w:r>
            <w:r>
              <w:rPr>
                <w:spacing w:val="-14"/>
                <w:sz w:val="24"/>
              </w:rPr>
              <w:t xml:space="preserve"> </w:t>
            </w:r>
            <w:r>
              <w:rPr>
                <w:sz w:val="24"/>
              </w:rPr>
              <w:t>dengan</w:t>
            </w:r>
            <w:r>
              <w:rPr>
                <w:spacing w:val="-14"/>
                <w:sz w:val="24"/>
              </w:rPr>
              <w:t xml:space="preserve"> </w:t>
            </w:r>
            <w:r>
              <w:rPr>
                <w:sz w:val="24"/>
              </w:rPr>
              <w:t>3D</w:t>
            </w:r>
          </w:p>
        </w:tc>
      </w:tr>
      <w:tr w14:paraId="338843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2377" w:type="dxa"/>
          </w:tcPr>
          <w:p w14:paraId="4ECC9F39">
            <w:pPr>
              <w:pStyle w:val="8"/>
              <w:ind w:left="7" w:right="3"/>
              <w:jc w:val="center"/>
              <w:rPr>
                <w:sz w:val="24"/>
              </w:rPr>
            </w:pPr>
            <w:r>
              <w:rPr>
                <w:spacing w:val="-2"/>
                <w:sz w:val="24"/>
              </w:rPr>
              <w:t>Volume</w:t>
            </w:r>
          </w:p>
        </w:tc>
        <w:tc>
          <w:tcPr>
            <w:tcW w:w="2526" w:type="dxa"/>
          </w:tcPr>
          <w:p w14:paraId="06F5B212">
            <w:pPr>
              <w:pStyle w:val="8"/>
              <w:rPr>
                <w:sz w:val="24"/>
              </w:rPr>
            </w:pPr>
            <w:r>
              <w:rPr>
                <w:sz w:val="24"/>
              </w:rPr>
              <w:t>Ukuran</w:t>
            </w:r>
            <w:r>
              <w:rPr>
                <w:spacing w:val="-5"/>
                <w:sz w:val="24"/>
              </w:rPr>
              <w:t xml:space="preserve"> dan</w:t>
            </w:r>
          </w:p>
          <w:p w14:paraId="3920F923">
            <w:pPr>
              <w:pStyle w:val="8"/>
              <w:spacing w:line="240" w:lineRule="auto"/>
              <w:ind w:left="0"/>
              <w:rPr>
                <w:sz w:val="24"/>
              </w:rPr>
            </w:pPr>
          </w:p>
          <w:p w14:paraId="40F109B5">
            <w:pPr>
              <w:pStyle w:val="8"/>
              <w:spacing w:line="240" w:lineRule="auto"/>
              <w:rPr>
                <w:sz w:val="24"/>
              </w:rPr>
            </w:pPr>
            <w:r>
              <w:rPr>
                <w:spacing w:val="-2"/>
                <w:sz w:val="24"/>
              </w:rPr>
              <w:t>perhitungan</w:t>
            </w:r>
          </w:p>
        </w:tc>
        <w:tc>
          <w:tcPr>
            <w:tcW w:w="2545" w:type="dxa"/>
          </w:tcPr>
          <w:p w14:paraId="4B23CBC9">
            <w:pPr>
              <w:pStyle w:val="8"/>
              <w:ind w:left="7" w:right="2"/>
              <w:jc w:val="center"/>
              <w:rPr>
                <w:sz w:val="24"/>
              </w:rPr>
            </w:pPr>
            <w:r>
              <w:rPr>
                <w:spacing w:val="-2"/>
                <w:sz w:val="24"/>
              </w:rPr>
              <w:t>Mengeksplorasi</w:t>
            </w:r>
          </w:p>
          <w:p w14:paraId="732EAB42">
            <w:pPr>
              <w:pStyle w:val="8"/>
              <w:spacing w:line="240" w:lineRule="auto"/>
              <w:ind w:left="0"/>
              <w:rPr>
                <w:sz w:val="24"/>
              </w:rPr>
            </w:pPr>
          </w:p>
          <w:p w14:paraId="0A567278">
            <w:pPr>
              <w:pStyle w:val="8"/>
              <w:spacing w:line="240" w:lineRule="auto"/>
              <w:ind w:left="7" w:right="1"/>
              <w:jc w:val="center"/>
              <w:rPr>
                <w:sz w:val="24"/>
              </w:rPr>
            </w:pPr>
            <w:r>
              <w:rPr>
                <w:sz w:val="24"/>
              </w:rPr>
              <w:t>hubungan</w:t>
            </w:r>
            <w:r>
              <w:rPr>
                <w:spacing w:val="-3"/>
                <w:sz w:val="24"/>
              </w:rPr>
              <w:t xml:space="preserve"> </w:t>
            </w:r>
            <w:r>
              <w:rPr>
                <w:spacing w:val="-2"/>
                <w:sz w:val="24"/>
              </w:rPr>
              <w:t>panjang,</w:t>
            </w:r>
          </w:p>
        </w:tc>
      </w:tr>
    </w:tbl>
    <w:p w14:paraId="6851A6DE">
      <w:pPr>
        <w:pStyle w:val="8"/>
        <w:spacing w:after="0" w:line="240" w:lineRule="auto"/>
        <w:jc w:val="center"/>
        <w:rPr>
          <w:sz w:val="24"/>
        </w:rPr>
        <w:sectPr>
          <w:pgSz w:w="11910" w:h="16840"/>
          <w:pgMar w:top="1920" w:right="1559" w:bottom="280" w:left="1417" w:header="717" w:footer="0" w:gutter="0"/>
          <w:cols w:space="720" w:num="1"/>
        </w:sectPr>
      </w:pPr>
    </w:p>
    <w:p w14:paraId="131E7E24">
      <w:pPr>
        <w:pStyle w:val="5"/>
        <w:spacing w:before="100"/>
        <w:rPr>
          <w:sz w:val="20"/>
        </w:rPr>
      </w:pPr>
    </w:p>
    <w:tbl>
      <w:tblPr>
        <w:tblStyle w:val="4"/>
        <w:tblW w:w="0" w:type="auto"/>
        <w:tblInd w:w="145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77"/>
        <w:gridCol w:w="2526"/>
        <w:gridCol w:w="2545"/>
      </w:tblGrid>
      <w:tr w14:paraId="33D7CF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2377" w:type="dxa"/>
          </w:tcPr>
          <w:p w14:paraId="2F0C9D06">
            <w:pPr>
              <w:pStyle w:val="8"/>
              <w:spacing w:line="240" w:lineRule="auto"/>
              <w:ind w:left="0"/>
              <w:rPr>
                <w:sz w:val="24"/>
              </w:rPr>
            </w:pPr>
          </w:p>
        </w:tc>
        <w:tc>
          <w:tcPr>
            <w:tcW w:w="2526" w:type="dxa"/>
          </w:tcPr>
          <w:p w14:paraId="0D0050AA">
            <w:pPr>
              <w:pStyle w:val="8"/>
              <w:spacing w:line="240" w:lineRule="auto"/>
              <w:ind w:left="0"/>
              <w:rPr>
                <w:sz w:val="24"/>
              </w:rPr>
            </w:pPr>
          </w:p>
        </w:tc>
        <w:tc>
          <w:tcPr>
            <w:tcW w:w="2545" w:type="dxa"/>
          </w:tcPr>
          <w:p w14:paraId="7A1A2B51">
            <w:pPr>
              <w:pStyle w:val="8"/>
              <w:ind w:left="7" w:right="1"/>
              <w:jc w:val="center"/>
              <w:rPr>
                <w:sz w:val="24"/>
              </w:rPr>
            </w:pPr>
            <w:r>
              <w:rPr>
                <w:sz w:val="24"/>
              </w:rPr>
              <w:t>lebar,</w:t>
            </w:r>
            <w:r>
              <w:rPr>
                <w:spacing w:val="-1"/>
                <w:sz w:val="24"/>
              </w:rPr>
              <w:t xml:space="preserve"> </w:t>
            </w:r>
            <w:r>
              <w:rPr>
                <w:sz w:val="24"/>
              </w:rPr>
              <w:t>tinggi</w:t>
            </w:r>
            <w:r>
              <w:rPr>
                <w:spacing w:val="-1"/>
                <w:sz w:val="24"/>
              </w:rPr>
              <w:t xml:space="preserve"> </w:t>
            </w:r>
            <w:r>
              <w:rPr>
                <w:spacing w:val="-5"/>
                <w:sz w:val="24"/>
              </w:rPr>
              <w:t>dan</w:t>
            </w:r>
          </w:p>
          <w:p w14:paraId="4FFCE976">
            <w:pPr>
              <w:pStyle w:val="8"/>
              <w:spacing w:line="240" w:lineRule="auto"/>
              <w:ind w:left="0"/>
              <w:rPr>
                <w:sz w:val="24"/>
              </w:rPr>
            </w:pPr>
          </w:p>
          <w:p w14:paraId="2749DA00">
            <w:pPr>
              <w:pStyle w:val="8"/>
              <w:spacing w:line="240" w:lineRule="auto"/>
              <w:ind w:left="7"/>
              <w:jc w:val="center"/>
              <w:rPr>
                <w:sz w:val="24"/>
              </w:rPr>
            </w:pPr>
            <w:r>
              <w:rPr>
                <w:spacing w:val="-2"/>
                <w:sz w:val="24"/>
              </w:rPr>
              <w:t>volume</w:t>
            </w:r>
          </w:p>
        </w:tc>
      </w:tr>
      <w:tr w14:paraId="57FD11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2377" w:type="dxa"/>
          </w:tcPr>
          <w:p w14:paraId="13AE182C">
            <w:pPr>
              <w:pStyle w:val="8"/>
              <w:ind w:left="7" w:right="4"/>
              <w:jc w:val="center"/>
              <w:rPr>
                <w:sz w:val="24"/>
              </w:rPr>
            </w:pPr>
            <w:r>
              <w:rPr>
                <w:spacing w:val="-4"/>
                <w:sz w:val="24"/>
              </w:rPr>
              <w:t>Soal</w:t>
            </w:r>
          </w:p>
        </w:tc>
        <w:tc>
          <w:tcPr>
            <w:tcW w:w="2526" w:type="dxa"/>
          </w:tcPr>
          <w:p w14:paraId="7C7EEB22">
            <w:pPr>
              <w:pStyle w:val="8"/>
              <w:ind w:left="453"/>
              <w:rPr>
                <w:sz w:val="24"/>
              </w:rPr>
            </w:pPr>
            <w:r>
              <w:rPr>
                <w:sz w:val="24"/>
              </w:rPr>
              <w:t>Soal</w:t>
            </w:r>
            <w:r>
              <w:rPr>
                <w:spacing w:val="-1"/>
                <w:sz w:val="24"/>
              </w:rPr>
              <w:t xml:space="preserve"> </w:t>
            </w:r>
            <w:r>
              <w:rPr>
                <w:spacing w:val="-2"/>
                <w:sz w:val="24"/>
              </w:rPr>
              <w:t>konsteksual</w:t>
            </w:r>
          </w:p>
        </w:tc>
        <w:tc>
          <w:tcPr>
            <w:tcW w:w="2545" w:type="dxa"/>
          </w:tcPr>
          <w:p w14:paraId="426980C7">
            <w:pPr>
              <w:pStyle w:val="8"/>
              <w:ind w:left="7" w:right="2"/>
              <w:jc w:val="center"/>
              <w:rPr>
                <w:sz w:val="24"/>
              </w:rPr>
            </w:pPr>
            <w:r>
              <w:rPr>
                <w:sz w:val="24"/>
              </w:rPr>
              <w:t>Melatih</w:t>
            </w:r>
            <w:r>
              <w:rPr>
                <w:spacing w:val="-1"/>
                <w:sz w:val="24"/>
              </w:rPr>
              <w:t xml:space="preserve"> </w:t>
            </w:r>
            <w:r>
              <w:rPr>
                <w:spacing w:val="-2"/>
                <w:sz w:val="24"/>
              </w:rPr>
              <w:t>penerapan</w:t>
            </w:r>
          </w:p>
          <w:p w14:paraId="5AD7AA7B">
            <w:pPr>
              <w:pStyle w:val="8"/>
              <w:spacing w:line="240" w:lineRule="auto"/>
              <w:ind w:left="0"/>
              <w:rPr>
                <w:sz w:val="24"/>
              </w:rPr>
            </w:pPr>
          </w:p>
          <w:p w14:paraId="70F00562">
            <w:pPr>
              <w:pStyle w:val="8"/>
              <w:spacing w:line="240" w:lineRule="auto"/>
              <w:ind w:left="7" w:right="4"/>
              <w:jc w:val="center"/>
              <w:rPr>
                <w:sz w:val="24"/>
              </w:rPr>
            </w:pPr>
            <w:r>
              <w:rPr>
                <w:spacing w:val="-2"/>
                <w:sz w:val="24"/>
              </w:rPr>
              <w:t>konsep</w:t>
            </w:r>
          </w:p>
        </w:tc>
      </w:tr>
    </w:tbl>
    <w:p w14:paraId="786289EE">
      <w:pPr>
        <w:pStyle w:val="5"/>
        <w:spacing w:before="4"/>
      </w:pPr>
    </w:p>
    <w:p w14:paraId="6BB60637">
      <w:pPr>
        <w:pStyle w:val="5"/>
        <w:spacing w:line="480" w:lineRule="auto"/>
        <w:ind w:left="1417" w:right="143"/>
        <w:jc w:val="both"/>
      </w:pPr>
      <w:r>
        <w:drawing>
          <wp:anchor distT="0" distB="0" distL="0" distR="0" simplePos="0" relativeHeight="251661312" behindDoc="1" locked="0" layoutInCell="1" allowOverlap="1">
            <wp:simplePos x="0" y="0"/>
            <wp:positionH relativeFrom="page">
              <wp:posOffset>1456055</wp:posOffset>
            </wp:positionH>
            <wp:positionV relativeFrom="paragraph">
              <wp:posOffset>2540</wp:posOffset>
            </wp:positionV>
            <wp:extent cx="4667250" cy="4591050"/>
            <wp:effectExtent l="0" t="0" r="0" b="0"/>
            <wp:wrapNone/>
            <wp:docPr id="5" name="Image 5"/>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7" cstate="print"/>
                    <a:stretch>
                      <a:fillRect/>
                    </a:stretch>
                  </pic:blipFill>
                  <pic:spPr>
                    <a:xfrm>
                      <a:off x="0" y="0"/>
                      <a:ext cx="4667249" cy="4591049"/>
                    </a:xfrm>
                    <a:prstGeom prst="rect">
                      <a:avLst/>
                    </a:prstGeom>
                  </pic:spPr>
                </pic:pic>
              </a:graphicData>
            </a:graphic>
          </wp:anchor>
        </w:drawing>
      </w:r>
      <w:r>
        <w:t>Tabel tersebut merupakan spesifikasi rancangan media yang digunakan sebagai dasar dalam pengembangan produk GeoGebra. Rancangan mencakup materi, fitur, serta fungsi setiap bagian media dalam mendukung pembelajaran kubus dan balok.</w:t>
      </w:r>
    </w:p>
    <w:p w14:paraId="66FD9B78">
      <w:pPr>
        <w:pStyle w:val="2"/>
        <w:numPr>
          <w:ilvl w:val="2"/>
          <w:numId w:val="1"/>
        </w:numPr>
        <w:tabs>
          <w:tab w:val="left" w:pos="1559"/>
        </w:tabs>
        <w:spacing w:before="1" w:after="0" w:line="240" w:lineRule="auto"/>
        <w:ind w:left="1559" w:right="0" w:hanging="720"/>
        <w:jc w:val="both"/>
      </w:pPr>
      <w:r>
        <w:rPr>
          <w:spacing w:val="-2"/>
        </w:rPr>
        <w:t>Development</w:t>
      </w:r>
    </w:p>
    <w:p w14:paraId="5C55438F">
      <w:pPr>
        <w:pStyle w:val="5"/>
        <w:rPr>
          <w:b/>
        </w:rPr>
      </w:pPr>
    </w:p>
    <w:p w14:paraId="0928FF3F">
      <w:pPr>
        <w:pStyle w:val="5"/>
        <w:spacing w:line="480" w:lineRule="auto"/>
        <w:ind w:left="1417" w:right="141"/>
        <w:jc w:val="both"/>
      </w:pPr>
      <w:r>
        <w:t>Media pembelajaran yang digunakan dalam penelitian ini dikembangkan terlebih dahulu sebelum dilakukan penilaian. Proses pengembangan dilakukan</w:t>
      </w:r>
      <w:r>
        <w:rPr>
          <w:spacing w:val="-2"/>
        </w:rPr>
        <w:t xml:space="preserve"> </w:t>
      </w:r>
      <w:r>
        <w:t>dengan</w:t>
      </w:r>
      <w:r>
        <w:rPr>
          <w:spacing w:val="-2"/>
        </w:rPr>
        <w:t xml:space="preserve"> </w:t>
      </w:r>
      <w:r>
        <w:t>menyusun</w:t>
      </w:r>
      <w:r>
        <w:rPr>
          <w:spacing w:val="-2"/>
        </w:rPr>
        <w:t xml:space="preserve"> </w:t>
      </w:r>
      <w:r>
        <w:t>rancangan</w:t>
      </w:r>
      <w:r>
        <w:rPr>
          <w:spacing w:val="-2"/>
        </w:rPr>
        <w:t xml:space="preserve"> </w:t>
      </w:r>
      <w:r>
        <w:t>media</w:t>
      </w:r>
      <w:r>
        <w:rPr>
          <w:spacing w:val="-3"/>
        </w:rPr>
        <w:t xml:space="preserve"> </w:t>
      </w:r>
      <w:r>
        <w:t>berbasis</w:t>
      </w:r>
      <w:r>
        <w:rPr>
          <w:spacing w:val="-1"/>
        </w:rPr>
        <w:t xml:space="preserve"> </w:t>
      </w:r>
      <w:r>
        <w:t>GeoGebra,</w:t>
      </w:r>
      <w:r>
        <w:rPr>
          <w:spacing w:val="-2"/>
        </w:rPr>
        <w:t xml:space="preserve"> </w:t>
      </w:r>
      <w:r>
        <w:t>membuat desain tampilan, serta memastikan kesesuaian materi dengan kurikulum dan kebutuhan peserta didik. Produk yang dihasilkan berupa media</w:t>
      </w:r>
      <w:r>
        <w:rPr>
          <w:spacing w:val="40"/>
        </w:rPr>
        <w:t xml:space="preserve"> </w:t>
      </w:r>
      <w:r>
        <w:t>pembelajaran interaktif yang kemudian diuji melalui validasi ahli dan</w:t>
      </w:r>
      <w:r>
        <w:rPr>
          <w:spacing w:val="40"/>
        </w:rPr>
        <w:t xml:space="preserve"> </w:t>
      </w:r>
      <w:r>
        <w:t>angket untuk menilai kevalidan, kepraktisan, dan kelayakannya digunakan dalam pembelajaran.</w:t>
      </w:r>
    </w:p>
    <w:p w14:paraId="64271FDB">
      <w:pPr>
        <w:pStyle w:val="7"/>
        <w:numPr>
          <w:ilvl w:val="0"/>
          <w:numId w:val="2"/>
        </w:numPr>
        <w:tabs>
          <w:tab w:val="left" w:pos="1844"/>
        </w:tabs>
        <w:spacing w:before="2" w:after="0" w:line="240" w:lineRule="auto"/>
        <w:ind w:left="1844" w:right="0" w:hanging="359"/>
        <w:jc w:val="both"/>
        <w:rPr>
          <w:sz w:val="24"/>
        </w:rPr>
      </w:pPr>
      <w:r>
        <w:rPr>
          <w:sz w:val="24"/>
        </w:rPr>
        <w:t>Tampilan</w:t>
      </w:r>
      <w:r>
        <w:rPr>
          <w:spacing w:val="-2"/>
          <w:sz w:val="24"/>
        </w:rPr>
        <w:t xml:space="preserve"> </w:t>
      </w:r>
      <w:r>
        <w:rPr>
          <w:spacing w:val="-4"/>
          <w:sz w:val="24"/>
        </w:rPr>
        <w:t>Awal</w:t>
      </w:r>
    </w:p>
    <w:p w14:paraId="51060121">
      <w:pPr>
        <w:pStyle w:val="5"/>
      </w:pPr>
    </w:p>
    <w:p w14:paraId="13E55468">
      <w:pPr>
        <w:pStyle w:val="5"/>
        <w:spacing w:line="480" w:lineRule="auto"/>
        <w:ind w:left="1845" w:right="138"/>
        <w:jc w:val="both"/>
      </w:pPr>
      <w:r>
        <w:t>Tampilan awal geogebra yang mengangkat tema mengenai materi pembelajaran bangun ruang kubus dan balok. Tampilan ini menjadi impersi awal peserta didik dengan tampilan yang menarik.</w:t>
      </w:r>
    </w:p>
    <w:p w14:paraId="44BD17EC">
      <w:pPr>
        <w:pStyle w:val="5"/>
        <w:spacing w:after="0" w:line="480" w:lineRule="auto"/>
        <w:jc w:val="both"/>
        <w:sectPr>
          <w:pgSz w:w="11910" w:h="16840"/>
          <w:pgMar w:top="1920" w:right="1559" w:bottom="280" w:left="1417" w:header="717" w:footer="0" w:gutter="0"/>
          <w:cols w:space="720" w:num="1"/>
        </w:sectPr>
      </w:pPr>
    </w:p>
    <w:p w14:paraId="6F5EC068">
      <w:pPr>
        <w:pStyle w:val="5"/>
        <w:spacing w:before="99"/>
        <w:rPr>
          <w:sz w:val="20"/>
        </w:rPr>
      </w:pPr>
    </w:p>
    <w:p w14:paraId="1E230051">
      <w:pPr>
        <w:spacing w:line="240" w:lineRule="auto"/>
        <w:ind w:left="1418" w:right="0" w:firstLine="0"/>
        <w:rPr>
          <w:sz w:val="20"/>
        </w:rPr>
      </w:pPr>
      <w:r>
        <w:rPr>
          <w:sz w:val="20"/>
        </w:rPr>
        <w:drawing>
          <wp:inline distT="0" distB="0" distL="0" distR="0">
            <wp:extent cx="4086860" cy="2049145"/>
            <wp:effectExtent l="0" t="0" r="0" b="0"/>
            <wp:docPr id="6" name="Image 6"/>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8" cstate="print"/>
                    <a:stretch>
                      <a:fillRect/>
                    </a:stretch>
                  </pic:blipFill>
                  <pic:spPr>
                    <a:xfrm>
                      <a:off x="0" y="0"/>
                      <a:ext cx="4086866" cy="2049399"/>
                    </a:xfrm>
                    <a:prstGeom prst="rect">
                      <a:avLst/>
                    </a:prstGeom>
                  </pic:spPr>
                </pic:pic>
              </a:graphicData>
            </a:graphic>
          </wp:inline>
        </w:drawing>
      </w:r>
    </w:p>
    <w:p w14:paraId="1BFC92D9">
      <w:pPr>
        <w:pStyle w:val="2"/>
        <w:spacing w:before="242"/>
        <w:ind w:left="2848"/>
      </w:pPr>
      <w:r>
        <w:drawing>
          <wp:anchor distT="0" distB="0" distL="0" distR="0" simplePos="0" relativeHeight="251661312" behindDoc="1" locked="0" layoutInCell="1" allowOverlap="1">
            <wp:simplePos x="0" y="0"/>
            <wp:positionH relativeFrom="page">
              <wp:posOffset>1456055</wp:posOffset>
            </wp:positionH>
            <wp:positionV relativeFrom="paragraph">
              <wp:posOffset>-448310</wp:posOffset>
            </wp:positionV>
            <wp:extent cx="4667250" cy="4591050"/>
            <wp:effectExtent l="0" t="0" r="0" b="0"/>
            <wp:wrapNone/>
            <wp:docPr id="7" name="Image 7"/>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7" cstate="print"/>
                    <a:stretch>
                      <a:fillRect/>
                    </a:stretch>
                  </pic:blipFill>
                  <pic:spPr>
                    <a:xfrm>
                      <a:off x="0" y="0"/>
                      <a:ext cx="4667249" cy="4591049"/>
                    </a:xfrm>
                    <a:prstGeom prst="rect">
                      <a:avLst/>
                    </a:prstGeom>
                  </pic:spPr>
                </pic:pic>
              </a:graphicData>
            </a:graphic>
          </wp:anchor>
        </w:drawing>
      </w:r>
      <w:r>
        <w:t>Gambar</w:t>
      </w:r>
      <w:r>
        <w:rPr>
          <w:spacing w:val="-3"/>
        </w:rPr>
        <w:t xml:space="preserve"> </w:t>
      </w:r>
      <w:r>
        <w:t>4.1</w:t>
      </w:r>
      <w:r>
        <w:rPr>
          <w:spacing w:val="-2"/>
        </w:rPr>
        <w:t xml:space="preserve"> </w:t>
      </w:r>
      <w:r>
        <w:t>Tampilan</w:t>
      </w:r>
      <w:r>
        <w:rPr>
          <w:spacing w:val="-4"/>
        </w:rPr>
        <w:t xml:space="preserve"> </w:t>
      </w:r>
      <w:r>
        <w:t>Awal</w:t>
      </w:r>
      <w:r>
        <w:rPr>
          <w:spacing w:val="-1"/>
        </w:rPr>
        <w:t xml:space="preserve"> </w:t>
      </w:r>
      <w:r>
        <w:rPr>
          <w:spacing w:val="-2"/>
        </w:rPr>
        <w:t>Geogebra</w:t>
      </w:r>
    </w:p>
    <w:p w14:paraId="7D73F764">
      <w:pPr>
        <w:pStyle w:val="5"/>
        <w:rPr>
          <w:b/>
        </w:rPr>
      </w:pPr>
    </w:p>
    <w:p w14:paraId="028F94E8">
      <w:pPr>
        <w:pStyle w:val="5"/>
        <w:spacing w:line="480" w:lineRule="auto"/>
        <w:ind w:left="1278" w:right="141"/>
        <w:jc w:val="both"/>
      </w:pPr>
      <w:r>
        <w:rPr>
          <w:b/>
        </w:rPr>
        <w:t xml:space="preserve">Gambar 4.1 </w:t>
      </w:r>
      <w:r>
        <w:t>menunjukkan tampilan awal aplikasi GeoGebra sebelum media pembelajaran dikembangkan. Pada tahap ini, tampilan masih berupa lembar kerja</w:t>
      </w:r>
      <w:r>
        <w:rPr>
          <w:spacing w:val="-2"/>
        </w:rPr>
        <w:t xml:space="preserve"> </w:t>
      </w:r>
      <w:r>
        <w:t>standar</w:t>
      </w:r>
      <w:r>
        <w:rPr>
          <w:spacing w:val="-2"/>
        </w:rPr>
        <w:t xml:space="preserve"> </w:t>
      </w:r>
      <w:r>
        <w:t>GeoGebra</w:t>
      </w:r>
      <w:r>
        <w:rPr>
          <w:spacing w:val="-1"/>
        </w:rPr>
        <w:t xml:space="preserve"> </w:t>
      </w:r>
      <w:r>
        <w:t>yang</w:t>
      </w:r>
      <w:r>
        <w:rPr>
          <w:spacing w:val="-1"/>
        </w:rPr>
        <w:t xml:space="preserve"> </w:t>
      </w:r>
      <w:r>
        <w:t>terdiri atas area</w:t>
      </w:r>
      <w:r>
        <w:rPr>
          <w:spacing w:val="-2"/>
        </w:rPr>
        <w:t xml:space="preserve"> </w:t>
      </w:r>
      <w:r>
        <w:t>grafik,</w:t>
      </w:r>
      <w:r>
        <w:rPr>
          <w:spacing w:val="-2"/>
        </w:rPr>
        <w:t xml:space="preserve"> </w:t>
      </w:r>
      <w:r>
        <w:t>toolbar,</w:t>
      </w:r>
      <w:r>
        <w:rPr>
          <w:spacing w:val="-2"/>
        </w:rPr>
        <w:t xml:space="preserve"> </w:t>
      </w:r>
      <w:r>
        <w:t>dan panel objek. Tampilan awal ini digunakan sebagai dasar dalam proses perancangan media pembelajaran pada materi kubus dan balok. Selanjutnya, peneliti melakukan pengembangan dengan menambahkan objek bangun ruang, fitur interaktif, materi pembelajaran, serta latihan soal yang disesuaikan dengan tujuan pembelajaran matematika kelas IV sekolah dasar.</w:t>
      </w:r>
    </w:p>
    <w:p w14:paraId="33888869">
      <w:pPr>
        <w:pStyle w:val="7"/>
        <w:numPr>
          <w:ilvl w:val="0"/>
          <w:numId w:val="2"/>
        </w:numPr>
        <w:tabs>
          <w:tab w:val="left" w:pos="1276"/>
          <w:tab w:val="left" w:pos="1558"/>
        </w:tabs>
        <w:spacing w:before="1" w:after="0" w:line="480" w:lineRule="auto"/>
        <w:ind w:left="1276" w:right="3205" w:hanging="77"/>
        <w:jc w:val="both"/>
        <w:rPr>
          <w:sz w:val="24"/>
        </w:rPr>
      </w:pPr>
      <w:r>
        <w:rPr>
          <w:sz w:val="24"/>
        </w:rPr>
        <w:t>Tampilan</w:t>
      </w:r>
      <w:r>
        <w:rPr>
          <w:spacing w:val="-11"/>
          <w:sz w:val="24"/>
        </w:rPr>
        <w:t xml:space="preserve"> </w:t>
      </w:r>
      <w:r>
        <w:rPr>
          <w:sz w:val="24"/>
        </w:rPr>
        <w:t>GeoGebra</w:t>
      </w:r>
      <w:r>
        <w:rPr>
          <w:spacing w:val="-13"/>
          <w:sz w:val="24"/>
        </w:rPr>
        <w:t xml:space="preserve"> </w:t>
      </w:r>
      <w:r>
        <w:rPr>
          <w:sz w:val="24"/>
        </w:rPr>
        <w:t>setelah</w:t>
      </w:r>
      <w:r>
        <w:rPr>
          <w:spacing w:val="-11"/>
          <w:sz w:val="24"/>
        </w:rPr>
        <w:t xml:space="preserve"> </w:t>
      </w:r>
      <w:r>
        <w:rPr>
          <w:sz w:val="24"/>
        </w:rPr>
        <w:t>dikembangkan URL :</w:t>
      </w:r>
    </w:p>
    <w:p w14:paraId="38C3A945">
      <w:pPr>
        <w:pStyle w:val="5"/>
        <w:spacing w:before="1"/>
        <w:ind w:left="1276"/>
        <w:jc w:val="both"/>
      </w:pPr>
      <w:r>
        <w:t>Materi</w:t>
      </w:r>
      <w:r>
        <w:rPr>
          <w:spacing w:val="-4"/>
        </w:rPr>
        <w:t xml:space="preserve"> </w:t>
      </w:r>
      <w:r>
        <w:t>kubus</w:t>
      </w:r>
      <w:r>
        <w:rPr>
          <w:spacing w:val="-2"/>
        </w:rPr>
        <w:t xml:space="preserve"> </w:t>
      </w:r>
      <w:r>
        <w:t>dan</w:t>
      </w:r>
      <w:r>
        <w:rPr>
          <w:spacing w:val="-2"/>
        </w:rPr>
        <w:t xml:space="preserve"> </w:t>
      </w:r>
      <w:r>
        <w:t>balok</w:t>
      </w:r>
      <w:r>
        <w:rPr>
          <w:spacing w:val="-2"/>
        </w:rPr>
        <w:t xml:space="preserve"> </w:t>
      </w:r>
      <w:r>
        <w:t>:</w:t>
      </w:r>
      <w:r>
        <w:rPr>
          <w:spacing w:val="3"/>
        </w:rPr>
        <w:t xml:space="preserve"> </w:t>
      </w:r>
      <w:r>
        <w:fldChar w:fldCharType="begin"/>
      </w:r>
      <w:r>
        <w:instrText xml:space="preserve"> HYPERLINK "https://www.geogebra.org/m/r3cnsvzd" \h </w:instrText>
      </w:r>
      <w:r>
        <w:fldChar w:fldCharType="separate"/>
      </w:r>
      <w:r>
        <w:rPr>
          <w:color w:val="0000FF"/>
          <w:spacing w:val="-2"/>
          <w:u w:val="single" w:color="0000FF"/>
        </w:rPr>
        <w:t>https://www.geogebra.org/m/r3cnsvzd</w:t>
      </w:r>
      <w:r>
        <w:rPr>
          <w:color w:val="0000FF"/>
          <w:spacing w:val="-2"/>
          <w:u w:val="single" w:color="0000FF"/>
        </w:rPr>
        <w:fldChar w:fldCharType="end"/>
      </w:r>
    </w:p>
    <w:p w14:paraId="1E8D2C91">
      <w:pPr>
        <w:pStyle w:val="5"/>
      </w:pPr>
    </w:p>
    <w:p w14:paraId="186770C0">
      <w:pPr>
        <w:pStyle w:val="5"/>
        <w:tabs>
          <w:tab w:val="left" w:pos="2620"/>
        </w:tabs>
        <w:ind w:left="287"/>
        <w:jc w:val="center"/>
      </w:pPr>
      <w:r>
        <w:t>Bentuk</w:t>
      </w:r>
      <w:r>
        <w:rPr>
          <w:spacing w:val="-1"/>
        </w:rPr>
        <w:t xml:space="preserve"> </w:t>
      </w:r>
      <w:r>
        <w:rPr>
          <w:spacing w:val="-2"/>
        </w:rPr>
        <w:t>balok</w:t>
      </w:r>
      <w:r>
        <w:tab/>
      </w:r>
      <w:r>
        <w:t>:</w:t>
      </w:r>
      <w:r>
        <w:rPr>
          <w:spacing w:val="-2"/>
        </w:rPr>
        <w:t xml:space="preserve"> </w:t>
      </w:r>
      <w:r>
        <w:fldChar w:fldCharType="begin"/>
      </w:r>
      <w:r>
        <w:instrText xml:space="preserve"> HYPERLINK "https://www.geogebra.org/classic/xsvdzgqk" \h </w:instrText>
      </w:r>
      <w:r>
        <w:fldChar w:fldCharType="separate"/>
      </w:r>
      <w:r>
        <w:rPr>
          <w:color w:val="0000FF"/>
          <w:spacing w:val="-2"/>
          <w:u w:val="single" w:color="0000FF"/>
        </w:rPr>
        <w:t>https://www.geogebra.org/classic/xsvdzgqk</w:t>
      </w:r>
      <w:r>
        <w:rPr>
          <w:color w:val="0000FF"/>
          <w:spacing w:val="-2"/>
          <w:u w:val="single" w:color="0000FF"/>
        </w:rPr>
        <w:fldChar w:fldCharType="end"/>
      </w:r>
    </w:p>
    <w:p w14:paraId="03BE7C75">
      <w:pPr>
        <w:pStyle w:val="5"/>
      </w:pPr>
    </w:p>
    <w:p w14:paraId="3497809F">
      <w:pPr>
        <w:pStyle w:val="5"/>
        <w:tabs>
          <w:tab w:val="left" w:pos="2564"/>
        </w:tabs>
        <w:ind w:left="231"/>
        <w:jc w:val="center"/>
      </w:pPr>
      <w:r>
        <w:t>Bentuk</w:t>
      </w:r>
      <w:r>
        <w:rPr>
          <w:spacing w:val="-1"/>
        </w:rPr>
        <w:t xml:space="preserve"> </w:t>
      </w:r>
      <w:r>
        <w:rPr>
          <w:spacing w:val="-2"/>
        </w:rPr>
        <w:t>kubus</w:t>
      </w:r>
      <w:r>
        <w:tab/>
      </w:r>
      <w:r>
        <w:t xml:space="preserve">: </w:t>
      </w:r>
      <w:r>
        <w:fldChar w:fldCharType="begin"/>
      </w:r>
      <w:r>
        <w:instrText xml:space="preserve"> HYPERLINK "https://www.geogebra.org/classic/kvrqjp9h" \h </w:instrText>
      </w:r>
      <w:r>
        <w:fldChar w:fldCharType="separate"/>
      </w:r>
      <w:r>
        <w:rPr>
          <w:color w:val="0000FF"/>
          <w:spacing w:val="-2"/>
          <w:u w:val="single" w:color="0000FF"/>
        </w:rPr>
        <w:t>https://www.geogebra.org/classic/kvrqjp9h</w:t>
      </w:r>
      <w:r>
        <w:rPr>
          <w:color w:val="0000FF"/>
          <w:spacing w:val="-2"/>
          <w:u w:val="single" w:color="0000FF"/>
        </w:rPr>
        <w:fldChar w:fldCharType="end"/>
      </w:r>
    </w:p>
    <w:p w14:paraId="6E70528C">
      <w:pPr>
        <w:pStyle w:val="5"/>
        <w:spacing w:after="0"/>
        <w:jc w:val="center"/>
        <w:sectPr>
          <w:pgSz w:w="11910" w:h="16840"/>
          <w:pgMar w:top="1920" w:right="1559" w:bottom="280" w:left="1417" w:header="717" w:footer="0" w:gutter="0"/>
          <w:cols w:space="720" w:num="1"/>
        </w:sectPr>
      </w:pPr>
    </w:p>
    <w:p w14:paraId="52B79999">
      <w:pPr>
        <w:pStyle w:val="5"/>
        <w:spacing w:before="99"/>
        <w:rPr>
          <w:sz w:val="20"/>
        </w:rPr>
      </w:pPr>
    </w:p>
    <w:p w14:paraId="644FEF06">
      <w:pPr>
        <w:spacing w:line="240" w:lineRule="auto"/>
        <w:ind w:left="1545" w:right="0" w:firstLine="0"/>
        <w:rPr>
          <w:sz w:val="20"/>
        </w:rPr>
      </w:pPr>
      <w:r>
        <w:rPr>
          <w:sz w:val="20"/>
        </w:rPr>
        <w:drawing>
          <wp:inline distT="0" distB="0" distL="0" distR="0">
            <wp:extent cx="4377690" cy="2223770"/>
            <wp:effectExtent l="0" t="0" r="0" b="0"/>
            <wp:docPr id="8" name="Image 8"/>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9" cstate="print"/>
                    <a:stretch>
                      <a:fillRect/>
                    </a:stretch>
                  </pic:blipFill>
                  <pic:spPr>
                    <a:xfrm>
                      <a:off x="0" y="0"/>
                      <a:ext cx="4377931" cy="2223992"/>
                    </a:xfrm>
                    <a:prstGeom prst="rect">
                      <a:avLst/>
                    </a:prstGeom>
                  </pic:spPr>
                </pic:pic>
              </a:graphicData>
            </a:graphic>
          </wp:inline>
        </w:drawing>
      </w:r>
    </w:p>
    <w:p w14:paraId="787649F1">
      <w:pPr>
        <w:pStyle w:val="5"/>
        <w:spacing w:before="39"/>
      </w:pPr>
    </w:p>
    <w:p w14:paraId="03F5C450">
      <w:pPr>
        <w:pStyle w:val="2"/>
        <w:ind w:left="1137" w:right="433"/>
        <w:jc w:val="center"/>
      </w:pPr>
      <w:r>
        <w:drawing>
          <wp:anchor distT="0" distB="0" distL="0" distR="0" simplePos="0" relativeHeight="251662336" behindDoc="1" locked="0" layoutInCell="1" allowOverlap="1">
            <wp:simplePos x="0" y="0"/>
            <wp:positionH relativeFrom="page">
              <wp:posOffset>1456055</wp:posOffset>
            </wp:positionH>
            <wp:positionV relativeFrom="paragraph">
              <wp:posOffset>-822960</wp:posOffset>
            </wp:positionV>
            <wp:extent cx="4667250" cy="4591050"/>
            <wp:effectExtent l="0" t="0" r="0" b="0"/>
            <wp:wrapNone/>
            <wp:docPr id="9" name="Image 9"/>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7" cstate="print"/>
                    <a:stretch>
                      <a:fillRect/>
                    </a:stretch>
                  </pic:blipFill>
                  <pic:spPr>
                    <a:xfrm>
                      <a:off x="0" y="0"/>
                      <a:ext cx="4667249" cy="4591049"/>
                    </a:xfrm>
                    <a:prstGeom prst="rect">
                      <a:avLst/>
                    </a:prstGeom>
                  </pic:spPr>
                </pic:pic>
              </a:graphicData>
            </a:graphic>
          </wp:anchor>
        </w:drawing>
      </w:r>
      <w:r>
        <w:t>Gambar</w:t>
      </w:r>
      <w:r>
        <w:rPr>
          <w:spacing w:val="-4"/>
        </w:rPr>
        <w:t xml:space="preserve"> </w:t>
      </w:r>
      <w:r>
        <w:t>4.2</w:t>
      </w:r>
      <w:r>
        <w:rPr>
          <w:spacing w:val="-2"/>
        </w:rPr>
        <w:t xml:space="preserve"> </w:t>
      </w:r>
      <w:r>
        <w:t>Tampilan</w:t>
      </w:r>
      <w:r>
        <w:rPr>
          <w:spacing w:val="-5"/>
        </w:rPr>
        <w:t xml:space="preserve"> </w:t>
      </w:r>
      <w:r>
        <w:t>GeoGebra</w:t>
      </w:r>
      <w:r>
        <w:rPr>
          <w:spacing w:val="-2"/>
        </w:rPr>
        <w:t xml:space="preserve"> </w:t>
      </w:r>
      <w:r>
        <w:t>setelah</w:t>
      </w:r>
      <w:r>
        <w:rPr>
          <w:spacing w:val="-1"/>
        </w:rPr>
        <w:t xml:space="preserve"> </w:t>
      </w:r>
      <w:r>
        <w:rPr>
          <w:spacing w:val="-2"/>
        </w:rPr>
        <w:t>dikembangkan</w:t>
      </w:r>
    </w:p>
    <w:p w14:paraId="466DCC52">
      <w:pPr>
        <w:pStyle w:val="5"/>
        <w:rPr>
          <w:b/>
        </w:rPr>
      </w:pPr>
    </w:p>
    <w:p w14:paraId="60F9DF88">
      <w:pPr>
        <w:pStyle w:val="5"/>
        <w:spacing w:line="480" w:lineRule="auto"/>
        <w:ind w:left="851" w:right="140" w:firstLine="720"/>
        <w:jc w:val="both"/>
      </w:pPr>
      <w:r>
        <w:t>Setelah melalui tahap perancangan dan pengembangan, media pembelajaran GeoGebra dilengkapi dengan berbagai fitur yang mendukung pembelajaran materi kubus dan balok. Media yang dikembangkan memuat visualisasi bentuk kubus dan balok, jaring-jaring bangun ruang, serta latihan soal interaktif yang dapat membantu siswa memahami konsep secara lebih konkret. Adapun hasil pengembangan media dapat diakses melalui tautan yang telah disediakan pada setiap bagian materi.</w:t>
      </w:r>
    </w:p>
    <w:p w14:paraId="64D92C06">
      <w:pPr>
        <w:spacing w:line="240" w:lineRule="auto"/>
        <w:ind w:left="1444" w:right="0" w:firstLine="0"/>
        <w:rPr>
          <w:sz w:val="20"/>
        </w:rPr>
      </w:pPr>
      <w:r>
        <w:rPr>
          <w:sz w:val="20"/>
        </w:rPr>
        <w:drawing>
          <wp:inline distT="0" distB="0" distL="0" distR="0">
            <wp:extent cx="4324350" cy="2162175"/>
            <wp:effectExtent l="0" t="0" r="0" b="0"/>
            <wp:docPr id="10" name="Image 10"/>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0" cstate="print"/>
                    <a:stretch>
                      <a:fillRect/>
                    </a:stretch>
                  </pic:blipFill>
                  <pic:spPr>
                    <a:xfrm>
                      <a:off x="0" y="0"/>
                      <a:ext cx="4324471" cy="2162556"/>
                    </a:xfrm>
                    <a:prstGeom prst="rect">
                      <a:avLst/>
                    </a:prstGeom>
                  </pic:spPr>
                </pic:pic>
              </a:graphicData>
            </a:graphic>
          </wp:inline>
        </w:drawing>
      </w:r>
    </w:p>
    <w:p w14:paraId="5088EB24">
      <w:pPr>
        <w:pStyle w:val="2"/>
        <w:spacing w:before="245" w:line="480" w:lineRule="auto"/>
        <w:ind w:left="1137" w:right="432"/>
        <w:jc w:val="center"/>
      </w:pPr>
      <w:r>
        <w:t>Gambar</w:t>
      </w:r>
      <w:r>
        <w:rPr>
          <w:spacing w:val="-5"/>
        </w:rPr>
        <w:t xml:space="preserve"> </w:t>
      </w:r>
      <w:r>
        <w:t>4.3</w:t>
      </w:r>
      <w:r>
        <w:rPr>
          <w:spacing w:val="-4"/>
        </w:rPr>
        <w:t xml:space="preserve"> </w:t>
      </w:r>
      <w:r>
        <w:t>Tampilan</w:t>
      </w:r>
      <w:r>
        <w:rPr>
          <w:spacing w:val="-6"/>
        </w:rPr>
        <w:t xml:space="preserve"> </w:t>
      </w:r>
      <w:r>
        <w:t>materi</w:t>
      </w:r>
      <w:r>
        <w:rPr>
          <w:spacing w:val="-4"/>
        </w:rPr>
        <w:t xml:space="preserve"> </w:t>
      </w:r>
      <w:r>
        <w:t>kubus</w:t>
      </w:r>
      <w:r>
        <w:rPr>
          <w:spacing w:val="-7"/>
        </w:rPr>
        <w:t xml:space="preserve"> </w:t>
      </w:r>
      <w:r>
        <w:t>dan</w:t>
      </w:r>
      <w:r>
        <w:rPr>
          <w:spacing w:val="-6"/>
        </w:rPr>
        <w:t xml:space="preserve"> </w:t>
      </w:r>
      <w:r>
        <w:t>balok</w:t>
      </w:r>
      <w:r>
        <w:rPr>
          <w:spacing w:val="-5"/>
        </w:rPr>
        <w:t xml:space="preserve"> </w:t>
      </w:r>
      <w:r>
        <w:t>setelah</w:t>
      </w:r>
      <w:r>
        <w:rPr>
          <w:spacing w:val="-3"/>
        </w:rPr>
        <w:t xml:space="preserve"> </w:t>
      </w:r>
      <w:r>
        <w:t>dikembangkan dengan GeoGebra</w:t>
      </w:r>
    </w:p>
    <w:p w14:paraId="6D6DAFEA">
      <w:pPr>
        <w:pStyle w:val="2"/>
        <w:spacing w:after="0" w:line="480" w:lineRule="auto"/>
        <w:jc w:val="center"/>
        <w:sectPr>
          <w:pgSz w:w="11910" w:h="16840"/>
          <w:pgMar w:top="1920" w:right="1559" w:bottom="280" w:left="1417" w:header="717" w:footer="0" w:gutter="0"/>
          <w:cols w:space="720" w:num="1"/>
        </w:sectPr>
      </w:pPr>
    </w:p>
    <w:p w14:paraId="4328A781">
      <w:pPr>
        <w:pStyle w:val="5"/>
        <w:spacing w:before="53"/>
        <w:rPr>
          <w:b/>
        </w:rPr>
      </w:pPr>
    </w:p>
    <w:p w14:paraId="09EFCB39">
      <w:pPr>
        <w:pStyle w:val="5"/>
        <w:spacing w:line="480" w:lineRule="auto"/>
        <w:ind w:left="851" w:right="139" w:firstLine="720"/>
        <w:jc w:val="both"/>
      </w:pPr>
      <w:r>
        <w:drawing>
          <wp:anchor distT="0" distB="0" distL="0" distR="0" simplePos="0" relativeHeight="251662336" behindDoc="1" locked="0" layoutInCell="1" allowOverlap="1">
            <wp:simplePos x="0" y="0"/>
            <wp:positionH relativeFrom="page">
              <wp:posOffset>1456055</wp:posOffset>
            </wp:positionH>
            <wp:positionV relativeFrom="paragraph">
              <wp:posOffset>1600835</wp:posOffset>
            </wp:positionV>
            <wp:extent cx="4667250" cy="4591050"/>
            <wp:effectExtent l="0" t="0" r="0" b="0"/>
            <wp:wrapNone/>
            <wp:docPr id="11" name="Image 11"/>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7" cstate="print"/>
                    <a:stretch>
                      <a:fillRect/>
                    </a:stretch>
                  </pic:blipFill>
                  <pic:spPr>
                    <a:xfrm>
                      <a:off x="0" y="0"/>
                      <a:ext cx="4667249" cy="4591049"/>
                    </a:xfrm>
                    <a:prstGeom prst="rect">
                      <a:avLst/>
                    </a:prstGeom>
                  </pic:spPr>
                </pic:pic>
              </a:graphicData>
            </a:graphic>
          </wp:anchor>
        </w:drawing>
      </w:r>
      <w:r>
        <w:t>Dalam pembelajaran materi kubus dan balok menggunakan GeoGebra ini, siswa diberikan kesempatan yang luas untuk memahami secara mendalam karakteristik dari kedua bangun ruang tersebut melalui tampilan visual yang interaktif dan mudah dioperasikan. Karakteristik yang dimaksud mencakup</w:t>
      </w:r>
      <w:r>
        <w:rPr>
          <w:spacing w:val="40"/>
        </w:rPr>
        <w:t xml:space="preserve"> </w:t>
      </w:r>
      <w:r>
        <w:t>jumlah sisi yang menyusun bangun ruang, jumlah rusuk yang menghubungkan sisi-sisinya, titik sudut tempat bertemunya tiga rusuk, serta bentuk permukaan masing-masing sisi dari kubus maupun balok. Selain itu, siswa juga diarahkan untuk mengamati kesamaan di antara keduanya, seperti keduanya memiliki enam sisi dan delapan titik sudut, serta memahami perbedaan mendasar yang ada, misalnya perbedaan bentuk sisi dan ukuran panjang tiap rusuk. Selain itu, siswa juga dibimbing secara bertahap untuk mempelajari cara menghitung volume</w:t>
      </w:r>
      <w:r>
        <w:rPr>
          <w:spacing w:val="40"/>
        </w:rPr>
        <w:t xml:space="preserve"> </w:t>
      </w:r>
      <w:r>
        <w:t>kubus dan balok dengan menggunakan rumus yang tepat dan sesuai, serta memahami makna dari satuan volume yang digunakan dalam pengukuran, seperti sentimeter kubik (cm³) atau meter kubik (m³), sehingga mereka tidak hanya mengetahui cara menghitung, tetapi juga memahami arti dari hasil yang diperoleh dalam konteks penggunaan yang sesungguhnya.</w:t>
      </w:r>
    </w:p>
    <w:p w14:paraId="79808A58">
      <w:pPr>
        <w:spacing w:line="240" w:lineRule="auto"/>
        <w:ind w:left="1135" w:right="0" w:firstLine="0"/>
        <w:rPr>
          <w:sz w:val="20"/>
        </w:rPr>
      </w:pPr>
      <w:r>
        <w:rPr>
          <w:sz w:val="20"/>
        </w:rPr>
        <w:drawing>
          <wp:inline distT="0" distB="0" distL="0" distR="0">
            <wp:extent cx="4388485" cy="2212340"/>
            <wp:effectExtent l="0" t="0" r="0" b="0"/>
            <wp:docPr id="12" name="Image 12"/>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1" cstate="print"/>
                    <a:stretch>
                      <a:fillRect/>
                    </a:stretch>
                  </pic:blipFill>
                  <pic:spPr>
                    <a:xfrm>
                      <a:off x="0" y="0"/>
                      <a:ext cx="4388521" cy="2212848"/>
                    </a:xfrm>
                    <a:prstGeom prst="rect">
                      <a:avLst/>
                    </a:prstGeom>
                  </pic:spPr>
                </pic:pic>
              </a:graphicData>
            </a:graphic>
          </wp:inline>
        </w:drawing>
      </w:r>
    </w:p>
    <w:p w14:paraId="403C6EC9">
      <w:pPr>
        <w:spacing w:after="0" w:line="240" w:lineRule="auto"/>
        <w:rPr>
          <w:sz w:val="20"/>
        </w:rPr>
        <w:sectPr>
          <w:pgSz w:w="11910" w:h="16840"/>
          <w:pgMar w:top="1920" w:right="1559" w:bottom="280" w:left="1417" w:header="717" w:footer="0" w:gutter="0"/>
          <w:cols w:space="720" w:num="1"/>
        </w:sectPr>
      </w:pPr>
    </w:p>
    <w:p w14:paraId="31D46E78">
      <w:pPr>
        <w:pStyle w:val="5"/>
        <w:spacing w:before="53"/>
      </w:pPr>
    </w:p>
    <w:p w14:paraId="1FF4F681">
      <w:pPr>
        <w:pStyle w:val="2"/>
        <w:ind w:left="1792"/>
      </w:pPr>
      <w:r>
        <w:t>Gambar</w:t>
      </w:r>
      <w:r>
        <w:rPr>
          <w:spacing w:val="-4"/>
        </w:rPr>
        <w:t xml:space="preserve"> </w:t>
      </w:r>
      <w:r>
        <w:t>4.4</w:t>
      </w:r>
      <w:r>
        <w:rPr>
          <w:spacing w:val="-2"/>
        </w:rPr>
        <w:t xml:space="preserve"> </w:t>
      </w:r>
      <w:r>
        <w:t>Tampilan</w:t>
      </w:r>
      <w:r>
        <w:rPr>
          <w:spacing w:val="-4"/>
        </w:rPr>
        <w:t xml:space="preserve"> </w:t>
      </w:r>
      <w:r>
        <w:t>volume</w:t>
      </w:r>
      <w:r>
        <w:rPr>
          <w:spacing w:val="-4"/>
        </w:rPr>
        <w:t xml:space="preserve"> </w:t>
      </w:r>
      <w:r>
        <w:t>yang</w:t>
      </w:r>
      <w:r>
        <w:rPr>
          <w:spacing w:val="-5"/>
        </w:rPr>
        <w:t xml:space="preserve"> </w:t>
      </w:r>
      <w:r>
        <w:t>dapat</w:t>
      </w:r>
      <w:r>
        <w:rPr>
          <w:spacing w:val="-2"/>
        </w:rPr>
        <w:t xml:space="preserve"> </w:t>
      </w:r>
      <w:r>
        <w:t>digunakan</w:t>
      </w:r>
      <w:r>
        <w:rPr>
          <w:spacing w:val="-2"/>
        </w:rPr>
        <w:t xml:space="preserve"> siswa</w:t>
      </w:r>
    </w:p>
    <w:p w14:paraId="491919A0">
      <w:pPr>
        <w:pStyle w:val="5"/>
        <w:rPr>
          <w:b/>
        </w:rPr>
      </w:pPr>
    </w:p>
    <w:p w14:paraId="54FEE8FB">
      <w:pPr>
        <w:pStyle w:val="5"/>
        <w:spacing w:line="480" w:lineRule="auto"/>
        <w:ind w:left="851" w:right="139" w:firstLine="720"/>
        <w:jc w:val="both"/>
      </w:pPr>
      <w:r>
        <w:drawing>
          <wp:anchor distT="0" distB="0" distL="0" distR="0" simplePos="0" relativeHeight="251663360" behindDoc="1" locked="0" layoutInCell="1" allowOverlap="1">
            <wp:simplePos x="0" y="0"/>
            <wp:positionH relativeFrom="page">
              <wp:posOffset>1456055</wp:posOffset>
            </wp:positionH>
            <wp:positionV relativeFrom="paragraph">
              <wp:posOffset>1250315</wp:posOffset>
            </wp:positionV>
            <wp:extent cx="4667250" cy="4591050"/>
            <wp:effectExtent l="0" t="0" r="0" b="0"/>
            <wp:wrapNone/>
            <wp:docPr id="13" name="Image 13"/>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7" cstate="print"/>
                    <a:stretch>
                      <a:fillRect/>
                    </a:stretch>
                  </pic:blipFill>
                  <pic:spPr>
                    <a:xfrm>
                      <a:off x="0" y="0"/>
                      <a:ext cx="4667249" cy="4591049"/>
                    </a:xfrm>
                    <a:prstGeom prst="rect">
                      <a:avLst/>
                    </a:prstGeom>
                  </pic:spPr>
                </pic:pic>
              </a:graphicData>
            </a:graphic>
          </wp:anchor>
        </w:drawing>
      </w:r>
      <w:r>
        <w:t>Setelah tampilan dikembangkan, peserta didik dapat menghitung volume kubus dan balok dengan lebih mudah. Siswa cukup menggunakan informasi volume yang ada pada sisi kubus, lalu memeriksa kebenaran jawabannya dengan menekan tombol "cek" yang tersedia di layar. Kubus itu bisa diubah menjadi</w:t>
      </w:r>
      <w:r>
        <w:rPr>
          <w:spacing w:val="40"/>
        </w:rPr>
        <w:t xml:space="preserve"> </w:t>
      </w:r>
      <w:r>
        <w:t>balok jika kita mengaturnya.</w:t>
      </w:r>
    </w:p>
    <w:p w14:paraId="3DD80DA5">
      <w:pPr>
        <w:spacing w:line="240" w:lineRule="auto"/>
        <w:ind w:left="1571" w:right="0" w:firstLine="0"/>
        <w:rPr>
          <w:sz w:val="20"/>
        </w:rPr>
      </w:pPr>
      <w:r>
        <w:rPr>
          <w:sz w:val="20"/>
        </w:rPr>
        <w:drawing>
          <wp:inline distT="0" distB="0" distL="0" distR="0">
            <wp:extent cx="3852545" cy="1931670"/>
            <wp:effectExtent l="0" t="0" r="0" b="0"/>
            <wp:docPr id="14" name="Image 14"/>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2" cstate="print"/>
                    <a:stretch>
                      <a:fillRect/>
                    </a:stretch>
                  </pic:blipFill>
                  <pic:spPr>
                    <a:xfrm>
                      <a:off x="0" y="0"/>
                      <a:ext cx="3852624" cy="1931670"/>
                    </a:xfrm>
                    <a:prstGeom prst="rect">
                      <a:avLst/>
                    </a:prstGeom>
                  </pic:spPr>
                </pic:pic>
              </a:graphicData>
            </a:graphic>
          </wp:inline>
        </w:drawing>
      </w:r>
    </w:p>
    <w:p w14:paraId="23517046">
      <w:pPr>
        <w:pStyle w:val="5"/>
        <w:spacing w:before="268"/>
      </w:pPr>
    </w:p>
    <w:p w14:paraId="0C8639D9">
      <w:pPr>
        <w:pStyle w:val="2"/>
        <w:ind w:left="181"/>
        <w:jc w:val="center"/>
      </w:pPr>
      <w:r>
        <w:t>Gambar</w:t>
      </w:r>
      <w:r>
        <w:rPr>
          <w:spacing w:val="-5"/>
        </w:rPr>
        <w:t xml:space="preserve"> </w:t>
      </w:r>
      <w:r>
        <w:t>4.5</w:t>
      </w:r>
      <w:r>
        <w:rPr>
          <w:spacing w:val="-3"/>
        </w:rPr>
        <w:t xml:space="preserve"> </w:t>
      </w:r>
      <w:r>
        <w:t>Tampilan</w:t>
      </w:r>
      <w:r>
        <w:rPr>
          <w:spacing w:val="-2"/>
        </w:rPr>
        <w:t xml:space="preserve"> </w:t>
      </w:r>
      <w:r>
        <w:t>setelah</w:t>
      </w:r>
      <w:r>
        <w:rPr>
          <w:spacing w:val="-2"/>
        </w:rPr>
        <w:t xml:space="preserve"> </w:t>
      </w:r>
      <w:r>
        <w:t>menggunakan</w:t>
      </w:r>
      <w:r>
        <w:rPr>
          <w:spacing w:val="-3"/>
        </w:rPr>
        <w:t xml:space="preserve"> </w:t>
      </w:r>
      <w:r>
        <w:t>tombol</w:t>
      </w:r>
      <w:r>
        <w:rPr>
          <w:spacing w:val="-3"/>
        </w:rPr>
        <w:t xml:space="preserve"> </w:t>
      </w:r>
      <w:r>
        <w:rPr>
          <w:spacing w:val="-2"/>
        </w:rPr>
        <w:t>“cek”</w:t>
      </w:r>
    </w:p>
    <w:p w14:paraId="4C024B85">
      <w:pPr>
        <w:pStyle w:val="5"/>
        <w:rPr>
          <w:b/>
        </w:rPr>
      </w:pPr>
    </w:p>
    <w:p w14:paraId="3322009A">
      <w:pPr>
        <w:pStyle w:val="5"/>
        <w:spacing w:line="480" w:lineRule="auto"/>
        <w:ind w:left="851" w:right="140"/>
        <w:jc w:val="both"/>
      </w:pPr>
      <w:r>
        <w:t xml:space="preserve">Gambar 4.5 menunjukkan tampilan media setelah pengguna menekan tombol </w:t>
      </w:r>
      <w:r>
        <w:rPr>
          <w:b/>
        </w:rPr>
        <w:t xml:space="preserve">"Cek" </w:t>
      </w:r>
      <w:r>
        <w:t>pada GeoGebra. Fitur ini digunakan untuk menampilkan hasil atau jawaban yang benar sehingga siswa dapat membandingkan hasil pengamatannya dengan informasi yang tersedia pada media. Melalui fitur tersebut, siswa dapat melakukan pengecekan secara mandiri terhadap pemahaman mereka mengenai unsur-unsur kubus yang sedang dipelajari.</w:t>
      </w:r>
    </w:p>
    <w:p w14:paraId="5C81E54C">
      <w:pPr>
        <w:pStyle w:val="5"/>
        <w:spacing w:before="5"/>
      </w:pPr>
    </w:p>
    <w:p w14:paraId="3D12A6BD">
      <w:pPr>
        <w:pStyle w:val="2"/>
        <w:numPr>
          <w:ilvl w:val="0"/>
          <w:numId w:val="2"/>
        </w:numPr>
        <w:tabs>
          <w:tab w:val="left" w:pos="1133"/>
        </w:tabs>
        <w:spacing w:before="1" w:after="0" w:line="240" w:lineRule="auto"/>
        <w:ind w:left="1133" w:right="0" w:hanging="359"/>
        <w:jc w:val="left"/>
      </w:pPr>
      <w:r>
        <w:t>Revisi</w:t>
      </w:r>
      <w:r>
        <w:rPr>
          <w:spacing w:val="-3"/>
        </w:rPr>
        <w:t xml:space="preserve"> </w:t>
      </w:r>
      <w:r>
        <w:t>Media</w:t>
      </w:r>
      <w:r>
        <w:rPr>
          <w:spacing w:val="-3"/>
        </w:rPr>
        <w:t xml:space="preserve"> </w:t>
      </w:r>
      <w:r>
        <w:t>Berdasarkan</w:t>
      </w:r>
      <w:r>
        <w:rPr>
          <w:spacing w:val="-3"/>
        </w:rPr>
        <w:t xml:space="preserve"> </w:t>
      </w:r>
      <w:r>
        <w:t>Masukan</w:t>
      </w:r>
      <w:r>
        <w:rPr>
          <w:spacing w:val="-2"/>
        </w:rPr>
        <w:t xml:space="preserve"> Validator</w:t>
      </w:r>
    </w:p>
    <w:p w14:paraId="0EFC8EB1">
      <w:pPr>
        <w:pStyle w:val="5"/>
        <w:spacing w:before="276" w:line="480" w:lineRule="auto"/>
        <w:ind w:left="851" w:right="144"/>
        <w:jc w:val="both"/>
      </w:pPr>
      <w:r>
        <w:t>Setelah media pembelajaran divalidasi oleh ahli materi dan ahli media, peneliti melakukan</w:t>
      </w:r>
      <w:r>
        <w:rPr>
          <w:spacing w:val="25"/>
        </w:rPr>
        <w:t xml:space="preserve"> </w:t>
      </w:r>
      <w:r>
        <w:t>revisi</w:t>
      </w:r>
      <w:r>
        <w:rPr>
          <w:spacing w:val="26"/>
        </w:rPr>
        <w:t xml:space="preserve"> </w:t>
      </w:r>
      <w:r>
        <w:t>berdasarkan</w:t>
      </w:r>
      <w:r>
        <w:rPr>
          <w:spacing w:val="27"/>
        </w:rPr>
        <w:t xml:space="preserve"> </w:t>
      </w:r>
      <w:r>
        <w:t>masukan</w:t>
      </w:r>
      <w:r>
        <w:rPr>
          <w:spacing w:val="26"/>
        </w:rPr>
        <w:t xml:space="preserve"> </w:t>
      </w:r>
      <w:r>
        <w:t>dan</w:t>
      </w:r>
      <w:r>
        <w:rPr>
          <w:spacing w:val="25"/>
        </w:rPr>
        <w:t xml:space="preserve"> </w:t>
      </w:r>
      <w:r>
        <w:t>saran</w:t>
      </w:r>
      <w:r>
        <w:rPr>
          <w:spacing w:val="26"/>
        </w:rPr>
        <w:t xml:space="preserve"> </w:t>
      </w:r>
      <w:r>
        <w:t>yang</w:t>
      </w:r>
      <w:r>
        <w:rPr>
          <w:spacing w:val="25"/>
        </w:rPr>
        <w:t xml:space="preserve"> </w:t>
      </w:r>
      <w:r>
        <w:t>diberikan</w:t>
      </w:r>
      <w:r>
        <w:rPr>
          <w:spacing w:val="25"/>
        </w:rPr>
        <w:t xml:space="preserve"> </w:t>
      </w:r>
      <w:r>
        <w:t>oleh</w:t>
      </w:r>
      <w:r>
        <w:rPr>
          <w:spacing w:val="27"/>
        </w:rPr>
        <w:t xml:space="preserve"> </w:t>
      </w:r>
      <w:r>
        <w:rPr>
          <w:spacing w:val="-2"/>
        </w:rPr>
        <w:t>validator.</w:t>
      </w:r>
    </w:p>
    <w:p w14:paraId="05C0D7A3">
      <w:pPr>
        <w:pStyle w:val="5"/>
        <w:spacing w:after="0" w:line="480" w:lineRule="auto"/>
        <w:jc w:val="both"/>
        <w:sectPr>
          <w:pgSz w:w="11910" w:h="16840"/>
          <w:pgMar w:top="1920" w:right="1559" w:bottom="280" w:left="1417" w:header="717" w:footer="0" w:gutter="0"/>
          <w:cols w:space="720" w:num="1"/>
        </w:sectPr>
      </w:pPr>
    </w:p>
    <w:p w14:paraId="27D2E230">
      <w:pPr>
        <w:pStyle w:val="5"/>
        <w:spacing w:before="53"/>
      </w:pPr>
    </w:p>
    <w:p w14:paraId="5487D538">
      <w:pPr>
        <w:pStyle w:val="5"/>
        <w:spacing w:line="480" w:lineRule="auto"/>
        <w:ind w:left="851" w:right="142"/>
        <w:jc w:val="both"/>
      </w:pPr>
      <w:r>
        <w:t>Revisi dilakukan untuk menyempurnakan isi materi, tampilan media, serta kemudahan penggunaan media dalam pembelajaran. Adapun revisi yang</w:t>
      </w:r>
      <w:r>
        <w:rPr>
          <w:spacing w:val="40"/>
        </w:rPr>
        <w:t xml:space="preserve"> </w:t>
      </w:r>
      <w:r>
        <w:t>dilakukan berdasarkan masukan validator disajikan pada Tabel 4.1.</w:t>
      </w:r>
    </w:p>
    <w:p w14:paraId="6A17FD45">
      <w:pPr>
        <w:pStyle w:val="2"/>
        <w:ind w:left="2488"/>
        <w:jc w:val="both"/>
      </w:pPr>
      <w:r>
        <w:drawing>
          <wp:anchor distT="0" distB="0" distL="0" distR="0" simplePos="0" relativeHeight="251663360" behindDoc="1" locked="0" layoutInCell="1" allowOverlap="1">
            <wp:simplePos x="0" y="0"/>
            <wp:positionH relativeFrom="page">
              <wp:posOffset>1456055</wp:posOffset>
            </wp:positionH>
            <wp:positionV relativeFrom="paragraph">
              <wp:posOffset>549275</wp:posOffset>
            </wp:positionV>
            <wp:extent cx="4667250" cy="4591050"/>
            <wp:effectExtent l="0" t="0" r="0" b="0"/>
            <wp:wrapNone/>
            <wp:docPr id="15" name="Image 15"/>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7" cstate="print"/>
                    <a:stretch>
                      <a:fillRect/>
                    </a:stretch>
                  </pic:blipFill>
                  <pic:spPr>
                    <a:xfrm>
                      <a:off x="0" y="0"/>
                      <a:ext cx="4667249" cy="4591049"/>
                    </a:xfrm>
                    <a:prstGeom prst="rect">
                      <a:avLst/>
                    </a:prstGeom>
                  </pic:spPr>
                </pic:pic>
              </a:graphicData>
            </a:graphic>
          </wp:anchor>
        </w:drawing>
      </w:r>
      <w:r>
        <w:t>Tabel</w:t>
      </w:r>
      <w:r>
        <w:rPr>
          <w:spacing w:val="-4"/>
        </w:rPr>
        <w:t xml:space="preserve"> </w:t>
      </w:r>
      <w:r>
        <w:t>4.</w:t>
      </w:r>
      <w:r>
        <w:rPr>
          <w:spacing w:val="-2"/>
        </w:rPr>
        <w:t xml:space="preserve"> </w:t>
      </w:r>
      <w:r>
        <w:t>1</w:t>
      </w:r>
      <w:r>
        <w:rPr>
          <w:spacing w:val="-2"/>
        </w:rPr>
        <w:t xml:space="preserve"> </w:t>
      </w:r>
      <w:r>
        <w:t>Revisi</w:t>
      </w:r>
      <w:r>
        <w:rPr>
          <w:spacing w:val="-1"/>
        </w:rPr>
        <w:t xml:space="preserve"> </w:t>
      </w:r>
      <w:r>
        <w:t>Media</w:t>
      </w:r>
      <w:r>
        <w:rPr>
          <w:spacing w:val="-2"/>
        </w:rPr>
        <w:t xml:space="preserve"> </w:t>
      </w:r>
      <w:r>
        <w:t>Berdasarkan</w:t>
      </w:r>
      <w:r>
        <w:rPr>
          <w:spacing w:val="-2"/>
        </w:rPr>
        <w:t xml:space="preserve"> </w:t>
      </w:r>
      <w:r>
        <w:t>Masukan</w:t>
      </w:r>
      <w:r>
        <w:rPr>
          <w:spacing w:val="-3"/>
        </w:rPr>
        <w:t xml:space="preserve"> </w:t>
      </w:r>
      <w:r>
        <w:rPr>
          <w:spacing w:val="-2"/>
        </w:rPr>
        <w:t>Validator</w:t>
      </w:r>
    </w:p>
    <w:p w14:paraId="7C67F41E">
      <w:pPr>
        <w:pStyle w:val="5"/>
        <w:spacing w:before="4" w:after="1"/>
        <w:rPr>
          <w:b/>
          <w:sz w:val="17"/>
        </w:rPr>
      </w:pPr>
    </w:p>
    <w:tbl>
      <w:tblPr>
        <w:tblStyle w:val="4"/>
        <w:tblW w:w="0" w:type="auto"/>
        <w:tblInd w:w="128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03"/>
        <w:gridCol w:w="2038"/>
        <w:gridCol w:w="2041"/>
        <w:gridCol w:w="2039"/>
      </w:tblGrid>
      <w:tr w14:paraId="2C775A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4" w:hRule="atLeast"/>
        </w:trPr>
        <w:tc>
          <w:tcPr>
            <w:tcW w:w="1503" w:type="dxa"/>
          </w:tcPr>
          <w:p w14:paraId="310858AE">
            <w:pPr>
              <w:pStyle w:val="8"/>
              <w:ind w:left="7" w:right="4"/>
              <w:jc w:val="center"/>
              <w:rPr>
                <w:b/>
                <w:sz w:val="24"/>
              </w:rPr>
            </w:pPr>
            <w:r>
              <w:rPr>
                <w:b/>
                <w:spacing w:val="-4"/>
                <w:sz w:val="24"/>
              </w:rPr>
              <w:t>Saran</w:t>
            </w:r>
          </w:p>
          <w:p w14:paraId="326182D3">
            <w:pPr>
              <w:pStyle w:val="8"/>
              <w:spacing w:line="240" w:lineRule="auto"/>
              <w:ind w:left="0"/>
              <w:rPr>
                <w:b/>
                <w:sz w:val="24"/>
              </w:rPr>
            </w:pPr>
          </w:p>
          <w:p w14:paraId="0EFCFE36">
            <w:pPr>
              <w:pStyle w:val="8"/>
              <w:spacing w:line="240" w:lineRule="auto"/>
              <w:ind w:left="7"/>
              <w:jc w:val="center"/>
              <w:rPr>
                <w:b/>
                <w:sz w:val="24"/>
              </w:rPr>
            </w:pPr>
            <w:r>
              <w:rPr>
                <w:b/>
                <w:spacing w:val="-2"/>
                <w:sz w:val="24"/>
              </w:rPr>
              <w:t>Validator</w:t>
            </w:r>
          </w:p>
        </w:tc>
        <w:tc>
          <w:tcPr>
            <w:tcW w:w="2038" w:type="dxa"/>
          </w:tcPr>
          <w:p w14:paraId="14223835">
            <w:pPr>
              <w:pStyle w:val="8"/>
              <w:ind w:left="235"/>
              <w:rPr>
                <w:b/>
                <w:sz w:val="24"/>
              </w:rPr>
            </w:pPr>
            <w:r>
              <w:rPr>
                <w:b/>
                <w:sz w:val="24"/>
              </w:rPr>
              <w:t>Sebelum</w:t>
            </w:r>
            <w:r>
              <w:rPr>
                <w:b/>
                <w:spacing w:val="-3"/>
                <w:sz w:val="24"/>
              </w:rPr>
              <w:t xml:space="preserve"> </w:t>
            </w:r>
            <w:r>
              <w:rPr>
                <w:b/>
                <w:spacing w:val="-2"/>
                <w:sz w:val="24"/>
              </w:rPr>
              <w:t>Revisi</w:t>
            </w:r>
          </w:p>
        </w:tc>
        <w:tc>
          <w:tcPr>
            <w:tcW w:w="2041" w:type="dxa"/>
          </w:tcPr>
          <w:p w14:paraId="1B7A972D">
            <w:pPr>
              <w:pStyle w:val="8"/>
              <w:ind w:left="261"/>
              <w:rPr>
                <w:b/>
                <w:sz w:val="24"/>
              </w:rPr>
            </w:pPr>
            <w:r>
              <w:rPr>
                <w:b/>
                <w:sz w:val="24"/>
              </w:rPr>
              <w:t>Tindak</w:t>
            </w:r>
            <w:r>
              <w:rPr>
                <w:b/>
                <w:spacing w:val="-3"/>
                <w:sz w:val="24"/>
              </w:rPr>
              <w:t xml:space="preserve"> </w:t>
            </w:r>
            <w:r>
              <w:rPr>
                <w:b/>
                <w:spacing w:val="-2"/>
                <w:sz w:val="24"/>
              </w:rPr>
              <w:t>Lanjut</w:t>
            </w:r>
          </w:p>
        </w:tc>
        <w:tc>
          <w:tcPr>
            <w:tcW w:w="2039" w:type="dxa"/>
          </w:tcPr>
          <w:p w14:paraId="61A5921C">
            <w:pPr>
              <w:pStyle w:val="8"/>
              <w:ind w:left="246"/>
              <w:rPr>
                <w:b/>
                <w:sz w:val="24"/>
              </w:rPr>
            </w:pPr>
            <w:r>
              <w:rPr>
                <w:b/>
                <w:sz w:val="24"/>
              </w:rPr>
              <w:t>Sesudah</w:t>
            </w:r>
            <w:r>
              <w:rPr>
                <w:b/>
                <w:spacing w:val="-3"/>
                <w:sz w:val="24"/>
              </w:rPr>
              <w:t xml:space="preserve"> </w:t>
            </w:r>
            <w:r>
              <w:rPr>
                <w:b/>
                <w:spacing w:val="-2"/>
                <w:sz w:val="24"/>
              </w:rPr>
              <w:t>Revisi</w:t>
            </w:r>
          </w:p>
        </w:tc>
      </w:tr>
      <w:tr w14:paraId="5474A3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07" w:hRule="atLeast"/>
        </w:trPr>
        <w:tc>
          <w:tcPr>
            <w:tcW w:w="1503" w:type="dxa"/>
          </w:tcPr>
          <w:p w14:paraId="6BEFCCA4">
            <w:pPr>
              <w:pStyle w:val="8"/>
              <w:spacing w:before="1" w:line="480" w:lineRule="auto"/>
              <w:ind w:left="105" w:right="97"/>
              <w:rPr>
                <w:sz w:val="24"/>
              </w:rPr>
            </w:pPr>
            <w:r>
              <w:rPr>
                <w:sz w:val="24"/>
              </w:rPr>
              <w:t>Contoh</w:t>
            </w:r>
            <w:r>
              <w:rPr>
                <w:spacing w:val="80"/>
                <w:sz w:val="24"/>
              </w:rPr>
              <w:t xml:space="preserve"> </w:t>
            </w:r>
            <w:r>
              <w:rPr>
                <w:sz w:val="24"/>
              </w:rPr>
              <w:t xml:space="preserve">soal </w:t>
            </w:r>
            <w:r>
              <w:rPr>
                <w:spacing w:val="-2"/>
                <w:sz w:val="24"/>
              </w:rPr>
              <w:t xml:space="preserve">mengacu </w:t>
            </w:r>
            <w:r>
              <w:rPr>
                <w:sz w:val="24"/>
              </w:rPr>
              <w:t>pada PBL</w:t>
            </w:r>
          </w:p>
        </w:tc>
        <w:tc>
          <w:tcPr>
            <w:tcW w:w="2038" w:type="dxa"/>
          </w:tcPr>
          <w:p w14:paraId="2B029E91">
            <w:pPr>
              <w:pStyle w:val="8"/>
              <w:spacing w:before="1" w:line="480" w:lineRule="auto"/>
              <w:ind w:right="94"/>
              <w:jc w:val="both"/>
              <w:rPr>
                <w:sz w:val="24"/>
              </w:rPr>
            </w:pPr>
            <w:r>
              <w:rPr>
                <w:sz w:val="24"/>
              </w:rPr>
              <w:t>Soal masih berupa soal langsung / perhitungan rutin</w:t>
            </w:r>
          </w:p>
        </w:tc>
        <w:tc>
          <w:tcPr>
            <w:tcW w:w="2041" w:type="dxa"/>
          </w:tcPr>
          <w:p w14:paraId="3106F2F1">
            <w:pPr>
              <w:pStyle w:val="8"/>
              <w:tabs>
                <w:tab w:val="left" w:pos="1235"/>
              </w:tabs>
              <w:spacing w:before="1" w:line="480" w:lineRule="auto"/>
              <w:ind w:right="102"/>
              <w:rPr>
                <w:sz w:val="24"/>
              </w:rPr>
            </w:pPr>
            <w:r>
              <w:rPr>
                <w:spacing w:val="-2"/>
                <w:sz w:val="24"/>
              </w:rPr>
              <w:t>Menambahkan</w:t>
            </w:r>
            <w:r>
              <w:rPr>
                <w:spacing w:val="40"/>
                <w:sz w:val="24"/>
              </w:rPr>
              <w:t xml:space="preserve"> </w:t>
            </w:r>
            <w:r>
              <w:rPr>
                <w:spacing w:val="-4"/>
                <w:sz w:val="24"/>
              </w:rPr>
              <w:t>soal</w:t>
            </w:r>
            <w:r>
              <w:rPr>
                <w:sz w:val="24"/>
              </w:rPr>
              <w:tab/>
            </w:r>
            <w:r>
              <w:rPr>
                <w:spacing w:val="-2"/>
                <w:sz w:val="24"/>
              </w:rPr>
              <w:t xml:space="preserve">dengan </w:t>
            </w:r>
            <w:r>
              <w:rPr>
                <w:sz w:val="24"/>
              </w:rPr>
              <w:t>konteks masalah</w:t>
            </w:r>
          </w:p>
        </w:tc>
        <w:tc>
          <w:tcPr>
            <w:tcW w:w="2039" w:type="dxa"/>
          </w:tcPr>
          <w:p w14:paraId="2854AD60">
            <w:pPr>
              <w:pStyle w:val="8"/>
              <w:spacing w:before="1" w:line="480" w:lineRule="auto"/>
              <w:ind w:left="104" w:right="100"/>
              <w:jc w:val="both"/>
              <w:rPr>
                <w:sz w:val="24"/>
              </w:rPr>
            </w:pPr>
            <w:r>
              <w:rPr>
                <w:sz w:val="24"/>
              </w:rPr>
              <w:t>Tersedia soal kontekstual yang mengacu</w:t>
            </w:r>
            <w:r>
              <w:rPr>
                <w:spacing w:val="76"/>
                <w:w w:val="150"/>
                <w:sz w:val="24"/>
              </w:rPr>
              <w:t xml:space="preserve">   </w:t>
            </w:r>
            <w:r>
              <w:rPr>
                <w:spacing w:val="-4"/>
                <w:sz w:val="24"/>
              </w:rPr>
              <w:t>pada</w:t>
            </w:r>
          </w:p>
          <w:p w14:paraId="5A094FA4">
            <w:pPr>
              <w:pStyle w:val="8"/>
              <w:spacing w:line="274" w:lineRule="exact"/>
              <w:ind w:left="104"/>
              <w:rPr>
                <w:sz w:val="24"/>
              </w:rPr>
            </w:pPr>
            <w:r>
              <w:rPr>
                <w:spacing w:val="-2"/>
                <w:sz w:val="24"/>
              </w:rPr>
              <w:t>masalah</w:t>
            </w:r>
          </w:p>
        </w:tc>
      </w:tr>
      <w:tr w14:paraId="50D316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10" w:hRule="atLeast"/>
        </w:trPr>
        <w:tc>
          <w:tcPr>
            <w:tcW w:w="1503" w:type="dxa"/>
          </w:tcPr>
          <w:p w14:paraId="330AF083">
            <w:pPr>
              <w:pStyle w:val="8"/>
              <w:tabs>
                <w:tab w:val="left" w:pos="1062"/>
              </w:tabs>
              <w:spacing w:before="1" w:line="480" w:lineRule="auto"/>
              <w:ind w:left="105" w:right="97"/>
              <w:rPr>
                <w:sz w:val="24"/>
              </w:rPr>
            </w:pPr>
            <w:r>
              <w:rPr>
                <w:spacing w:val="-2"/>
                <w:sz w:val="24"/>
              </w:rPr>
              <w:t>Petunjuk tombol</w:t>
            </w:r>
            <w:r>
              <w:rPr>
                <w:sz w:val="24"/>
              </w:rPr>
              <w:tab/>
            </w:r>
            <w:r>
              <w:rPr>
                <w:spacing w:val="-4"/>
                <w:sz w:val="24"/>
              </w:rPr>
              <w:t xml:space="preserve">cek </w:t>
            </w:r>
            <w:r>
              <w:rPr>
                <w:spacing w:val="-2"/>
                <w:sz w:val="24"/>
              </w:rPr>
              <w:t>diperjelas</w:t>
            </w:r>
          </w:p>
        </w:tc>
        <w:tc>
          <w:tcPr>
            <w:tcW w:w="2038" w:type="dxa"/>
          </w:tcPr>
          <w:p w14:paraId="278D8DF4">
            <w:pPr>
              <w:pStyle w:val="8"/>
              <w:tabs>
                <w:tab w:val="left" w:pos="1331"/>
              </w:tabs>
              <w:spacing w:before="1" w:line="240" w:lineRule="auto"/>
              <w:rPr>
                <w:sz w:val="24"/>
              </w:rPr>
            </w:pPr>
            <w:r>
              <w:rPr>
                <w:spacing w:val="-2"/>
                <w:sz w:val="24"/>
              </w:rPr>
              <w:t>Tombol</w:t>
            </w:r>
            <w:r>
              <w:rPr>
                <w:sz w:val="24"/>
              </w:rPr>
              <w:tab/>
            </w:r>
            <w:r>
              <w:rPr>
                <w:spacing w:val="-4"/>
                <w:sz w:val="24"/>
              </w:rPr>
              <w:t>belum</w:t>
            </w:r>
          </w:p>
          <w:p w14:paraId="3B54194A">
            <w:pPr>
              <w:pStyle w:val="8"/>
              <w:spacing w:line="240" w:lineRule="auto"/>
              <w:ind w:left="0"/>
              <w:rPr>
                <w:b/>
                <w:sz w:val="24"/>
              </w:rPr>
            </w:pPr>
          </w:p>
          <w:p w14:paraId="5F473800">
            <w:pPr>
              <w:pStyle w:val="8"/>
              <w:tabs>
                <w:tab w:val="left" w:pos="1288"/>
              </w:tabs>
              <w:spacing w:line="480" w:lineRule="auto"/>
              <w:ind w:right="99"/>
              <w:rPr>
                <w:sz w:val="24"/>
              </w:rPr>
            </w:pPr>
            <w:r>
              <w:rPr>
                <w:spacing w:val="-2"/>
                <w:sz w:val="24"/>
              </w:rPr>
              <w:t>disertai</w:t>
            </w:r>
            <w:r>
              <w:rPr>
                <w:sz w:val="24"/>
              </w:rPr>
              <w:tab/>
            </w:r>
            <w:r>
              <w:rPr>
                <w:spacing w:val="-2"/>
                <w:sz w:val="24"/>
              </w:rPr>
              <w:t xml:space="preserve">arahan </w:t>
            </w:r>
            <w:r>
              <w:rPr>
                <w:sz w:val="24"/>
              </w:rPr>
              <w:t>yang cukup</w:t>
            </w:r>
          </w:p>
        </w:tc>
        <w:tc>
          <w:tcPr>
            <w:tcW w:w="2041" w:type="dxa"/>
          </w:tcPr>
          <w:p w14:paraId="3638CDAE">
            <w:pPr>
              <w:pStyle w:val="8"/>
              <w:spacing w:before="1" w:line="480" w:lineRule="auto"/>
              <w:rPr>
                <w:sz w:val="24"/>
              </w:rPr>
            </w:pPr>
            <w:r>
              <w:rPr>
                <w:spacing w:val="-2"/>
                <w:sz w:val="24"/>
              </w:rPr>
              <w:t>Menambahkan petunjuk penggunaan</w:t>
            </w:r>
          </w:p>
          <w:p w14:paraId="4A17978B">
            <w:pPr>
              <w:pStyle w:val="8"/>
              <w:spacing w:before="1" w:line="240" w:lineRule="auto"/>
              <w:rPr>
                <w:sz w:val="24"/>
              </w:rPr>
            </w:pPr>
            <w:r>
              <w:rPr>
                <w:spacing w:val="-2"/>
                <w:sz w:val="24"/>
              </w:rPr>
              <w:t>tombol</w:t>
            </w:r>
          </w:p>
        </w:tc>
        <w:tc>
          <w:tcPr>
            <w:tcW w:w="2039" w:type="dxa"/>
          </w:tcPr>
          <w:p w14:paraId="6170BC23">
            <w:pPr>
              <w:pStyle w:val="8"/>
              <w:tabs>
                <w:tab w:val="left" w:pos="1407"/>
              </w:tabs>
              <w:spacing w:before="1" w:line="480" w:lineRule="auto"/>
              <w:ind w:left="104" w:right="101"/>
              <w:rPr>
                <w:sz w:val="24"/>
              </w:rPr>
            </w:pPr>
            <w:r>
              <w:rPr>
                <w:spacing w:val="-2"/>
                <w:sz w:val="24"/>
              </w:rPr>
              <w:t>Siswa</w:t>
            </w:r>
            <w:r>
              <w:rPr>
                <w:sz w:val="24"/>
              </w:rPr>
              <w:tab/>
            </w:r>
            <w:r>
              <w:rPr>
                <w:spacing w:val="-4"/>
                <w:sz w:val="24"/>
              </w:rPr>
              <w:t xml:space="preserve">dapat </w:t>
            </w:r>
            <w:r>
              <w:rPr>
                <w:spacing w:val="-2"/>
                <w:sz w:val="24"/>
              </w:rPr>
              <w:t>mengetahui langkah</w:t>
            </w:r>
          </w:p>
          <w:p w14:paraId="55666C31">
            <w:pPr>
              <w:pStyle w:val="8"/>
              <w:spacing w:before="1" w:line="240" w:lineRule="auto"/>
              <w:ind w:left="104"/>
              <w:rPr>
                <w:sz w:val="24"/>
              </w:rPr>
            </w:pPr>
            <w:r>
              <w:rPr>
                <w:sz w:val="24"/>
              </w:rPr>
              <w:t>penggunaan</w:t>
            </w:r>
            <w:r>
              <w:rPr>
                <w:spacing w:val="-3"/>
                <w:sz w:val="24"/>
              </w:rPr>
              <w:t xml:space="preserve"> </w:t>
            </w:r>
            <w:r>
              <w:rPr>
                <w:spacing w:val="-2"/>
                <w:sz w:val="24"/>
              </w:rPr>
              <w:t>fitur</w:t>
            </w:r>
          </w:p>
        </w:tc>
      </w:tr>
    </w:tbl>
    <w:p w14:paraId="10F3D25B">
      <w:pPr>
        <w:pStyle w:val="5"/>
        <w:spacing w:line="480" w:lineRule="auto"/>
        <w:ind w:left="1278" w:right="139"/>
        <w:jc w:val="both"/>
      </w:pPr>
      <w:r>
        <w:t>Berdasarkan hasil validasi, media memperoleh masukan dari validator yang digunakan sebagai dasar penyempurnaan produk. Ahli materi menyarankan agar contoh soal mengacu pada Problem Based Learning (PBL), sedangkan pada aspek media petunjuk penggunaan tombol pemeriksaan jawaban perlu diperjelas. Saran tersebut ditindaklanjuti melalui revisi produk sebelum tahap implementasi terbatas.</w:t>
      </w:r>
    </w:p>
    <w:p w14:paraId="223AF80B">
      <w:pPr>
        <w:pStyle w:val="5"/>
        <w:spacing w:before="3"/>
      </w:pPr>
    </w:p>
    <w:p w14:paraId="7E41FBD8">
      <w:pPr>
        <w:pStyle w:val="2"/>
        <w:numPr>
          <w:ilvl w:val="2"/>
          <w:numId w:val="1"/>
        </w:numPr>
        <w:tabs>
          <w:tab w:val="left" w:pos="1559"/>
        </w:tabs>
        <w:spacing w:before="0" w:after="0" w:line="240" w:lineRule="auto"/>
        <w:ind w:left="1559" w:right="0" w:hanging="720"/>
        <w:jc w:val="left"/>
      </w:pPr>
      <w:r>
        <w:rPr>
          <w:spacing w:val="-2"/>
        </w:rPr>
        <w:t>Implementation</w:t>
      </w:r>
    </w:p>
    <w:p w14:paraId="4D70922B">
      <w:pPr>
        <w:pStyle w:val="5"/>
        <w:rPr>
          <w:b/>
        </w:rPr>
      </w:pPr>
    </w:p>
    <w:p w14:paraId="30C849DF">
      <w:pPr>
        <w:pStyle w:val="5"/>
        <w:spacing w:line="480" w:lineRule="auto"/>
        <w:ind w:left="851" w:right="145"/>
        <w:jc w:val="both"/>
      </w:pPr>
      <w:r>
        <w:t>Tahap implementasi dilakukan setelah media pembelajaran berbasis GeoGebra dinyatakan</w:t>
      </w:r>
      <w:r>
        <w:rPr>
          <w:spacing w:val="1"/>
        </w:rPr>
        <w:t xml:space="preserve"> </w:t>
      </w:r>
      <w:r>
        <w:t>layak</w:t>
      </w:r>
      <w:r>
        <w:rPr>
          <w:spacing w:val="2"/>
        </w:rPr>
        <w:t xml:space="preserve"> </w:t>
      </w:r>
      <w:r>
        <w:t>berdasarkan</w:t>
      </w:r>
      <w:r>
        <w:rPr>
          <w:spacing w:val="1"/>
        </w:rPr>
        <w:t xml:space="preserve"> </w:t>
      </w:r>
      <w:r>
        <w:t>hasil</w:t>
      </w:r>
      <w:r>
        <w:rPr>
          <w:spacing w:val="2"/>
        </w:rPr>
        <w:t xml:space="preserve"> </w:t>
      </w:r>
      <w:r>
        <w:t>validasi</w:t>
      </w:r>
      <w:r>
        <w:rPr>
          <w:spacing w:val="1"/>
        </w:rPr>
        <w:t xml:space="preserve"> </w:t>
      </w:r>
      <w:r>
        <w:t>ahli</w:t>
      </w:r>
      <w:r>
        <w:rPr>
          <w:spacing w:val="2"/>
        </w:rPr>
        <w:t xml:space="preserve"> </w:t>
      </w:r>
      <w:r>
        <w:t>materi dan</w:t>
      </w:r>
      <w:r>
        <w:rPr>
          <w:spacing w:val="3"/>
        </w:rPr>
        <w:t xml:space="preserve"> </w:t>
      </w:r>
      <w:r>
        <w:t>ahli</w:t>
      </w:r>
      <w:r>
        <w:rPr>
          <w:spacing w:val="1"/>
        </w:rPr>
        <w:t xml:space="preserve"> </w:t>
      </w:r>
      <w:r>
        <w:t>media.</w:t>
      </w:r>
      <w:r>
        <w:rPr>
          <w:spacing w:val="1"/>
        </w:rPr>
        <w:t xml:space="preserve"> </w:t>
      </w:r>
      <w:r>
        <w:t>Pada</w:t>
      </w:r>
      <w:r>
        <w:rPr>
          <w:spacing w:val="1"/>
        </w:rPr>
        <w:t xml:space="preserve"> </w:t>
      </w:r>
      <w:r>
        <w:rPr>
          <w:spacing w:val="-2"/>
        </w:rPr>
        <w:t>tahap</w:t>
      </w:r>
    </w:p>
    <w:p w14:paraId="3C48B39A">
      <w:pPr>
        <w:pStyle w:val="5"/>
        <w:spacing w:after="0" w:line="480" w:lineRule="auto"/>
        <w:jc w:val="both"/>
        <w:sectPr>
          <w:pgSz w:w="11910" w:h="16840"/>
          <w:pgMar w:top="1920" w:right="1559" w:bottom="280" w:left="1417" w:header="717" w:footer="0" w:gutter="0"/>
          <w:cols w:space="720" w:num="1"/>
        </w:sectPr>
      </w:pPr>
    </w:p>
    <w:p w14:paraId="0F8A6FE0">
      <w:pPr>
        <w:pStyle w:val="5"/>
        <w:spacing w:before="53"/>
      </w:pPr>
    </w:p>
    <w:p w14:paraId="2AD6F264">
      <w:pPr>
        <w:pStyle w:val="5"/>
        <w:spacing w:line="480" w:lineRule="auto"/>
        <w:ind w:left="851" w:right="143"/>
        <w:jc w:val="both"/>
      </w:pPr>
      <w:r>
        <w:t>ini, media yang telah dikembangkan diuji cobakan secara terbatas kepada 9 siswa kelas IV SD Negeri 107455 Kecamatan Dolok Masihul.</w:t>
      </w:r>
    </w:p>
    <w:p w14:paraId="40C2FB57">
      <w:pPr>
        <w:pStyle w:val="5"/>
        <w:spacing w:line="480" w:lineRule="auto"/>
        <w:ind w:left="851" w:right="141"/>
        <w:jc w:val="both"/>
      </w:pPr>
      <w:r>
        <w:drawing>
          <wp:anchor distT="0" distB="0" distL="0" distR="0" simplePos="0" relativeHeight="251664384" behindDoc="1" locked="0" layoutInCell="1" allowOverlap="1">
            <wp:simplePos x="0" y="0"/>
            <wp:positionH relativeFrom="page">
              <wp:posOffset>1456055</wp:posOffset>
            </wp:positionH>
            <wp:positionV relativeFrom="paragraph">
              <wp:posOffset>899795</wp:posOffset>
            </wp:positionV>
            <wp:extent cx="4667250" cy="4591050"/>
            <wp:effectExtent l="0" t="0" r="0" b="0"/>
            <wp:wrapNone/>
            <wp:docPr id="16" name="Image 16"/>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7" cstate="print"/>
                    <a:stretch>
                      <a:fillRect/>
                    </a:stretch>
                  </pic:blipFill>
                  <pic:spPr>
                    <a:xfrm>
                      <a:off x="0" y="0"/>
                      <a:ext cx="4667249" cy="4591049"/>
                    </a:xfrm>
                    <a:prstGeom prst="rect">
                      <a:avLst/>
                    </a:prstGeom>
                  </pic:spPr>
                </pic:pic>
              </a:graphicData>
            </a:graphic>
          </wp:anchor>
        </w:drawing>
      </w:r>
      <w:r>
        <w:t>Sebelum pelaksanaan pembelajaran, siswa diberikan angket motivasi belajar awal untuk mengetahui kondisi motivasi belajar sebelum menggunakan media GeoGebra. Selanjutnya, guru melaksanakan pembelajaran materi kubus dan balok dengan memanfaatkan media yang telah dikembangkan. Selama proses pembelajaran, siswa mengamati visualisasi kubus dan balok, unsur-unsur bangun ruang, serta jaring-jaring kubus dan balok yang ditampilkan melalui GeoGebra.</w:t>
      </w:r>
    </w:p>
    <w:p w14:paraId="5876D057">
      <w:pPr>
        <w:pStyle w:val="5"/>
        <w:spacing w:before="1" w:line="480" w:lineRule="auto"/>
        <w:ind w:left="851" w:right="142"/>
        <w:jc w:val="both"/>
      </w:pPr>
      <w:r>
        <w:t>Setelah kegiatan pembelajaran selesai, siswa diberikan angket motivasi belajar akhir untuk mengetahui perubahan motivasi belajar setelah penggunaan media. Selain itu, guru juga diminta mengisi angket respons guru untuk menilai kepraktisan media yang digunakan dalam pembelajaran.</w:t>
      </w:r>
    </w:p>
    <w:p w14:paraId="2528128E">
      <w:pPr>
        <w:pStyle w:val="5"/>
        <w:spacing w:line="480" w:lineRule="auto"/>
        <w:ind w:left="851" w:right="141"/>
        <w:jc w:val="both"/>
      </w:pPr>
      <w:r>
        <w:t>Tahap implementasi ini bertujuan untuk memperoleh data mengenai kepraktisan media serta perubahan motivasi belajar siswa setelah penggunaan media pembelajaran berbasis GeoGebra.</w:t>
      </w:r>
    </w:p>
    <w:p w14:paraId="33019AE1">
      <w:pPr>
        <w:spacing w:line="240" w:lineRule="auto"/>
        <w:ind w:left="2059" w:right="0" w:firstLine="0"/>
        <w:rPr>
          <w:sz w:val="20"/>
        </w:rPr>
      </w:pPr>
      <w:r>
        <w:rPr>
          <w:sz w:val="20"/>
        </w:rPr>
        <w:drawing>
          <wp:inline distT="0" distB="0" distL="0" distR="0">
            <wp:extent cx="3446145" cy="2583815"/>
            <wp:effectExtent l="0" t="0" r="0" b="0"/>
            <wp:docPr id="17" name="Image 17"/>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3" cstate="print"/>
                    <a:stretch>
                      <a:fillRect/>
                    </a:stretch>
                  </pic:blipFill>
                  <pic:spPr>
                    <a:xfrm>
                      <a:off x="0" y="0"/>
                      <a:ext cx="3446308" cy="2584418"/>
                    </a:xfrm>
                    <a:prstGeom prst="rect">
                      <a:avLst/>
                    </a:prstGeom>
                  </pic:spPr>
                </pic:pic>
              </a:graphicData>
            </a:graphic>
          </wp:inline>
        </w:drawing>
      </w:r>
    </w:p>
    <w:p w14:paraId="25641FAD">
      <w:pPr>
        <w:spacing w:after="0" w:line="240" w:lineRule="auto"/>
        <w:rPr>
          <w:sz w:val="20"/>
        </w:rPr>
        <w:sectPr>
          <w:pgSz w:w="11910" w:h="16840"/>
          <w:pgMar w:top="1920" w:right="1559" w:bottom="280" w:left="1417" w:header="717" w:footer="0" w:gutter="0"/>
          <w:cols w:space="720" w:num="1"/>
        </w:sectPr>
      </w:pPr>
    </w:p>
    <w:p w14:paraId="4815214B">
      <w:pPr>
        <w:pStyle w:val="5"/>
        <w:spacing w:before="53"/>
      </w:pPr>
    </w:p>
    <w:p w14:paraId="760AD547">
      <w:pPr>
        <w:pStyle w:val="5"/>
        <w:spacing w:line="480" w:lineRule="auto"/>
        <w:ind w:left="851" w:right="119" w:firstLine="372"/>
      </w:pPr>
      <w:r>
        <w:drawing>
          <wp:anchor distT="0" distB="0" distL="0" distR="0" simplePos="0" relativeHeight="251664384" behindDoc="1" locked="0" layoutInCell="1" allowOverlap="1">
            <wp:simplePos x="0" y="0"/>
            <wp:positionH relativeFrom="page">
              <wp:posOffset>1456055</wp:posOffset>
            </wp:positionH>
            <wp:positionV relativeFrom="paragraph">
              <wp:posOffset>1600835</wp:posOffset>
            </wp:positionV>
            <wp:extent cx="4667250" cy="4591050"/>
            <wp:effectExtent l="0" t="0" r="0" b="0"/>
            <wp:wrapNone/>
            <wp:docPr id="18" name="Image 18"/>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7" cstate="print"/>
                    <a:stretch>
                      <a:fillRect/>
                    </a:stretch>
                  </pic:blipFill>
                  <pic:spPr>
                    <a:xfrm>
                      <a:off x="0" y="0"/>
                      <a:ext cx="4667249" cy="4591049"/>
                    </a:xfrm>
                    <a:prstGeom prst="rect">
                      <a:avLst/>
                    </a:prstGeom>
                  </pic:spPr>
                </pic:pic>
              </a:graphicData>
            </a:graphic>
          </wp:anchor>
        </w:drawing>
      </w:r>
      <w:r>
        <w:rPr>
          <w:b/>
        </w:rPr>
        <w:t xml:space="preserve">Gambar 4.6 </w:t>
      </w:r>
      <w:r>
        <w:t xml:space="preserve">Pelaksanaan Uji Coba Media GeoGebra pada Siswa Kelas IV </w:t>
      </w:r>
      <w:r>
        <w:rPr>
          <w:b/>
        </w:rPr>
        <w:t>Gambar</w:t>
      </w:r>
      <w:r>
        <w:rPr>
          <w:b/>
          <w:spacing w:val="40"/>
        </w:rPr>
        <w:t xml:space="preserve"> </w:t>
      </w:r>
      <w:r>
        <w:rPr>
          <w:b/>
        </w:rPr>
        <w:t>4.6</w:t>
      </w:r>
      <w:r>
        <w:rPr>
          <w:b/>
          <w:spacing w:val="40"/>
        </w:rPr>
        <w:t xml:space="preserve"> </w:t>
      </w:r>
      <w:r>
        <w:t>menunjukkan</w:t>
      </w:r>
      <w:r>
        <w:rPr>
          <w:spacing w:val="40"/>
        </w:rPr>
        <w:t xml:space="preserve"> </w:t>
      </w:r>
      <w:r>
        <w:t>pelaksanaan</w:t>
      </w:r>
      <w:r>
        <w:rPr>
          <w:spacing w:val="40"/>
        </w:rPr>
        <w:t xml:space="preserve"> </w:t>
      </w:r>
      <w:r>
        <w:t>uji</w:t>
      </w:r>
      <w:r>
        <w:rPr>
          <w:spacing w:val="40"/>
        </w:rPr>
        <w:t xml:space="preserve"> </w:t>
      </w:r>
      <w:r>
        <w:t>coba</w:t>
      </w:r>
      <w:r>
        <w:rPr>
          <w:spacing w:val="40"/>
        </w:rPr>
        <w:t xml:space="preserve"> </w:t>
      </w:r>
      <w:r>
        <w:t>media</w:t>
      </w:r>
      <w:r>
        <w:rPr>
          <w:spacing w:val="40"/>
        </w:rPr>
        <w:t xml:space="preserve"> </w:t>
      </w:r>
      <w:r>
        <w:t>pembelajaran</w:t>
      </w:r>
      <w:r>
        <w:rPr>
          <w:spacing w:val="40"/>
        </w:rPr>
        <w:t xml:space="preserve"> </w:t>
      </w:r>
      <w:r>
        <w:t>berbasis GeoGebra</w:t>
      </w:r>
      <w:r>
        <w:rPr>
          <w:spacing w:val="35"/>
        </w:rPr>
        <w:t xml:space="preserve"> </w:t>
      </w:r>
      <w:r>
        <w:t>pada</w:t>
      </w:r>
      <w:r>
        <w:rPr>
          <w:spacing w:val="36"/>
        </w:rPr>
        <w:t xml:space="preserve"> </w:t>
      </w:r>
      <w:r>
        <w:t>siswa</w:t>
      </w:r>
      <w:r>
        <w:rPr>
          <w:spacing w:val="38"/>
        </w:rPr>
        <w:t xml:space="preserve"> </w:t>
      </w:r>
      <w:r>
        <w:t>kelas</w:t>
      </w:r>
      <w:r>
        <w:rPr>
          <w:spacing w:val="39"/>
        </w:rPr>
        <w:t xml:space="preserve"> </w:t>
      </w:r>
      <w:r>
        <w:t>IV</w:t>
      </w:r>
      <w:r>
        <w:rPr>
          <w:spacing w:val="37"/>
        </w:rPr>
        <w:t xml:space="preserve"> </w:t>
      </w:r>
      <w:r>
        <w:t>SD</w:t>
      </w:r>
      <w:r>
        <w:rPr>
          <w:spacing w:val="39"/>
        </w:rPr>
        <w:t xml:space="preserve"> </w:t>
      </w:r>
      <w:r>
        <w:t>Negeri</w:t>
      </w:r>
      <w:r>
        <w:rPr>
          <w:spacing w:val="37"/>
        </w:rPr>
        <w:t xml:space="preserve"> </w:t>
      </w:r>
      <w:r>
        <w:t>107455</w:t>
      </w:r>
      <w:r>
        <w:rPr>
          <w:spacing w:val="37"/>
        </w:rPr>
        <w:t xml:space="preserve"> </w:t>
      </w:r>
      <w:r>
        <w:t>Kecamatan</w:t>
      </w:r>
      <w:r>
        <w:rPr>
          <w:spacing w:val="37"/>
        </w:rPr>
        <w:t xml:space="preserve"> </w:t>
      </w:r>
      <w:r>
        <w:t>Dolok</w:t>
      </w:r>
      <w:r>
        <w:rPr>
          <w:spacing w:val="39"/>
        </w:rPr>
        <w:t xml:space="preserve"> </w:t>
      </w:r>
      <w:r>
        <w:t>Masihul. Kegiatan uji coba dilaksanakan setelah media dinyatakan layak oleh ahli materi</w:t>
      </w:r>
      <w:r>
        <w:rPr>
          <w:spacing w:val="80"/>
        </w:rPr>
        <w:t xml:space="preserve"> </w:t>
      </w:r>
      <w:r>
        <w:t>dan</w:t>
      </w:r>
      <w:r>
        <w:rPr>
          <w:spacing w:val="80"/>
        </w:rPr>
        <w:t xml:space="preserve"> </w:t>
      </w:r>
      <w:r>
        <w:t>ahli</w:t>
      </w:r>
      <w:r>
        <w:rPr>
          <w:spacing w:val="80"/>
        </w:rPr>
        <w:t xml:space="preserve"> </w:t>
      </w:r>
      <w:r>
        <w:t>media.</w:t>
      </w:r>
      <w:r>
        <w:rPr>
          <w:spacing w:val="80"/>
        </w:rPr>
        <w:t xml:space="preserve"> </w:t>
      </w:r>
      <w:r>
        <w:t>Pada</w:t>
      </w:r>
      <w:r>
        <w:rPr>
          <w:spacing w:val="80"/>
        </w:rPr>
        <w:t xml:space="preserve"> </w:t>
      </w:r>
      <w:r>
        <w:t>pelaksanaan</w:t>
      </w:r>
      <w:r>
        <w:rPr>
          <w:spacing w:val="80"/>
        </w:rPr>
        <w:t xml:space="preserve"> </w:t>
      </w:r>
      <w:r>
        <w:t>pembelajaran,</w:t>
      </w:r>
      <w:r>
        <w:rPr>
          <w:spacing w:val="80"/>
        </w:rPr>
        <w:t xml:space="preserve"> </w:t>
      </w:r>
      <w:r>
        <w:t>guru</w:t>
      </w:r>
      <w:r>
        <w:rPr>
          <w:spacing w:val="80"/>
        </w:rPr>
        <w:t xml:space="preserve"> </w:t>
      </w:r>
      <w:r>
        <w:t>menggunakan</w:t>
      </w:r>
      <w:r>
        <w:rPr>
          <w:spacing w:val="80"/>
        </w:rPr>
        <w:t xml:space="preserve"> </w:t>
      </w:r>
      <w:r>
        <w:t>media GeoGebra</w:t>
      </w:r>
      <w:r>
        <w:rPr>
          <w:spacing w:val="40"/>
        </w:rPr>
        <w:t xml:space="preserve"> </w:t>
      </w:r>
      <w:r>
        <w:t>untuk</w:t>
      </w:r>
      <w:r>
        <w:rPr>
          <w:spacing w:val="40"/>
        </w:rPr>
        <w:t xml:space="preserve"> </w:t>
      </w:r>
      <w:r>
        <w:t>menjelaskan</w:t>
      </w:r>
      <w:r>
        <w:rPr>
          <w:spacing w:val="40"/>
        </w:rPr>
        <w:t xml:space="preserve"> </w:t>
      </w:r>
      <w:r>
        <w:t>materi</w:t>
      </w:r>
      <w:r>
        <w:rPr>
          <w:spacing w:val="40"/>
        </w:rPr>
        <w:t xml:space="preserve"> </w:t>
      </w:r>
      <w:r>
        <w:t>kubus</w:t>
      </w:r>
      <w:r>
        <w:rPr>
          <w:spacing w:val="40"/>
        </w:rPr>
        <w:t xml:space="preserve"> </w:t>
      </w:r>
      <w:r>
        <w:t>dan</w:t>
      </w:r>
      <w:r>
        <w:rPr>
          <w:spacing w:val="40"/>
        </w:rPr>
        <w:t xml:space="preserve"> </w:t>
      </w:r>
      <w:r>
        <w:t>balok</w:t>
      </w:r>
      <w:r>
        <w:rPr>
          <w:spacing w:val="40"/>
        </w:rPr>
        <w:t xml:space="preserve"> </w:t>
      </w:r>
      <w:r>
        <w:t>melalui</w:t>
      </w:r>
      <w:r>
        <w:rPr>
          <w:spacing w:val="40"/>
        </w:rPr>
        <w:t xml:space="preserve"> </w:t>
      </w:r>
      <w:r>
        <w:t>tampilan</w:t>
      </w:r>
      <w:r>
        <w:rPr>
          <w:spacing w:val="40"/>
        </w:rPr>
        <w:t xml:space="preserve"> </w:t>
      </w:r>
      <w:r>
        <w:t>visual yang</w:t>
      </w:r>
      <w:r>
        <w:rPr>
          <w:spacing w:val="40"/>
        </w:rPr>
        <w:t xml:space="preserve"> </w:t>
      </w:r>
      <w:r>
        <w:t>diproyeksikan</w:t>
      </w:r>
      <w:r>
        <w:rPr>
          <w:spacing w:val="40"/>
        </w:rPr>
        <w:t xml:space="preserve"> </w:t>
      </w:r>
      <w:r>
        <w:t>di</w:t>
      </w:r>
      <w:r>
        <w:rPr>
          <w:spacing w:val="40"/>
        </w:rPr>
        <w:t xml:space="preserve"> </w:t>
      </w:r>
      <w:r>
        <w:t>depan</w:t>
      </w:r>
      <w:r>
        <w:rPr>
          <w:spacing w:val="40"/>
        </w:rPr>
        <w:t xml:space="preserve"> </w:t>
      </w:r>
      <w:r>
        <w:t>kelas.</w:t>
      </w:r>
      <w:r>
        <w:rPr>
          <w:spacing w:val="40"/>
        </w:rPr>
        <w:t xml:space="preserve"> </w:t>
      </w:r>
      <w:r>
        <w:t>Siswa</w:t>
      </w:r>
      <w:r>
        <w:rPr>
          <w:spacing w:val="40"/>
        </w:rPr>
        <w:t xml:space="preserve"> </w:t>
      </w:r>
      <w:r>
        <w:t>mengamati</w:t>
      </w:r>
      <w:r>
        <w:rPr>
          <w:spacing w:val="40"/>
        </w:rPr>
        <w:t xml:space="preserve"> </w:t>
      </w:r>
      <w:r>
        <w:t>objek</w:t>
      </w:r>
      <w:r>
        <w:rPr>
          <w:spacing w:val="40"/>
        </w:rPr>
        <w:t xml:space="preserve"> </w:t>
      </w:r>
      <w:r>
        <w:t>yang</w:t>
      </w:r>
      <w:r>
        <w:rPr>
          <w:spacing w:val="40"/>
        </w:rPr>
        <w:t xml:space="preserve"> </w:t>
      </w:r>
      <w:r>
        <w:t>ditampilkan, mengikuti</w:t>
      </w:r>
      <w:r>
        <w:rPr>
          <w:spacing w:val="40"/>
        </w:rPr>
        <w:t xml:space="preserve"> </w:t>
      </w:r>
      <w:r>
        <w:t>penjelasan</w:t>
      </w:r>
      <w:r>
        <w:rPr>
          <w:spacing w:val="40"/>
        </w:rPr>
        <w:t xml:space="preserve"> </w:t>
      </w:r>
      <w:r>
        <w:t>guru,</w:t>
      </w:r>
      <w:r>
        <w:rPr>
          <w:spacing w:val="40"/>
        </w:rPr>
        <w:t xml:space="preserve"> </w:t>
      </w:r>
      <w:r>
        <w:t>serta</w:t>
      </w:r>
      <w:r>
        <w:rPr>
          <w:spacing w:val="40"/>
        </w:rPr>
        <w:t xml:space="preserve"> </w:t>
      </w:r>
      <w:r>
        <w:t>berpartisipasi</w:t>
      </w:r>
      <w:r>
        <w:rPr>
          <w:spacing w:val="40"/>
        </w:rPr>
        <w:t xml:space="preserve"> </w:t>
      </w:r>
      <w:r>
        <w:t>dalam</w:t>
      </w:r>
      <w:r>
        <w:rPr>
          <w:spacing w:val="40"/>
        </w:rPr>
        <w:t xml:space="preserve"> </w:t>
      </w:r>
      <w:r>
        <w:t>kegiatan</w:t>
      </w:r>
      <w:r>
        <w:rPr>
          <w:spacing w:val="40"/>
        </w:rPr>
        <w:t xml:space="preserve"> </w:t>
      </w:r>
      <w:r>
        <w:t>pembelajaran.</w:t>
      </w:r>
      <w:r>
        <w:rPr>
          <w:spacing w:val="40"/>
        </w:rPr>
        <w:t xml:space="preserve"> </w:t>
      </w:r>
      <w:r>
        <w:t>Melalui</w:t>
      </w:r>
      <w:r>
        <w:rPr>
          <w:spacing w:val="40"/>
        </w:rPr>
        <w:t xml:space="preserve"> </w:t>
      </w:r>
      <w:r>
        <w:t>kegiatan</w:t>
      </w:r>
      <w:r>
        <w:rPr>
          <w:spacing w:val="40"/>
        </w:rPr>
        <w:t xml:space="preserve"> </w:t>
      </w:r>
      <w:r>
        <w:t>ini</w:t>
      </w:r>
      <w:r>
        <w:rPr>
          <w:spacing w:val="40"/>
        </w:rPr>
        <w:t xml:space="preserve"> </w:t>
      </w:r>
      <w:r>
        <w:t>diperoleh</w:t>
      </w:r>
      <w:r>
        <w:rPr>
          <w:spacing w:val="40"/>
        </w:rPr>
        <w:t xml:space="preserve"> </w:t>
      </w:r>
      <w:r>
        <w:t>data</w:t>
      </w:r>
      <w:r>
        <w:rPr>
          <w:spacing w:val="40"/>
        </w:rPr>
        <w:t xml:space="preserve"> </w:t>
      </w:r>
      <w:r>
        <w:t>mengenai</w:t>
      </w:r>
      <w:r>
        <w:rPr>
          <w:spacing w:val="40"/>
        </w:rPr>
        <w:t xml:space="preserve"> </w:t>
      </w:r>
      <w:r>
        <w:t>kepraktisan</w:t>
      </w:r>
      <w:r>
        <w:rPr>
          <w:spacing w:val="40"/>
        </w:rPr>
        <w:t xml:space="preserve"> </w:t>
      </w:r>
      <w:r>
        <w:t>media</w:t>
      </w:r>
      <w:r>
        <w:rPr>
          <w:spacing w:val="40"/>
        </w:rPr>
        <w:t xml:space="preserve"> </w:t>
      </w:r>
      <w:r>
        <w:t>berdasarkan</w:t>
      </w:r>
      <w:r>
        <w:rPr>
          <w:spacing w:val="40"/>
        </w:rPr>
        <w:t xml:space="preserve"> </w:t>
      </w:r>
      <w:r>
        <w:t>respons guru dan perubahan motivasi belajar siswa setelah penggunaan media.</w:t>
      </w:r>
    </w:p>
    <w:p w14:paraId="12EEE441">
      <w:pPr>
        <w:pStyle w:val="2"/>
        <w:numPr>
          <w:ilvl w:val="2"/>
          <w:numId w:val="1"/>
        </w:numPr>
        <w:tabs>
          <w:tab w:val="left" w:pos="851"/>
        </w:tabs>
        <w:spacing w:before="1" w:after="0" w:line="240" w:lineRule="auto"/>
        <w:ind w:left="851" w:right="0" w:hanging="720"/>
        <w:jc w:val="left"/>
      </w:pPr>
      <w:r>
        <w:rPr>
          <w:spacing w:val="-2"/>
        </w:rPr>
        <w:t>Evaluation</w:t>
      </w:r>
    </w:p>
    <w:p w14:paraId="3D977AC3">
      <w:pPr>
        <w:pStyle w:val="5"/>
        <w:rPr>
          <w:b/>
        </w:rPr>
      </w:pPr>
    </w:p>
    <w:p w14:paraId="67CF41B7">
      <w:pPr>
        <w:pStyle w:val="5"/>
        <w:spacing w:line="480" w:lineRule="auto"/>
        <w:ind w:left="851" w:right="139"/>
        <w:jc w:val="both"/>
      </w:pPr>
      <w:r>
        <w:t>Tahap Evaluation dilakukan untuk menilai hasil pengembangan berdasarkan masukan validator dan temuan selama uji coba terbatas. Evaluasi formatif dilakukan selama proses pengembangan melalui penilaian ahli materi dan ahli media, sedangkan evaluasi setelah implementasi digunakan untuk melihat penggunaan awal produk dalam pembelajaran.</w:t>
      </w:r>
    </w:p>
    <w:p w14:paraId="02E75F3D">
      <w:pPr>
        <w:pStyle w:val="5"/>
        <w:spacing w:before="1" w:line="480" w:lineRule="auto"/>
        <w:ind w:left="851" w:right="144"/>
        <w:jc w:val="both"/>
      </w:pPr>
      <w:r>
        <w:t>Berdasarkan uji coba terbatas, tidak terdapat kendala teknis substansial yang mengharuskan perubahan pada struktur utama media. Guru memberikan respons positif terhadap penggunaan media dalam pembelajaran. Karena tidak terdapat data tertulis yang menunjukkan adanya revisi substansial setelah implementasi, maka tidak dilakukan revisi akhir yang bersifat mendasar terhadap produk.</w:t>
      </w:r>
    </w:p>
    <w:p w14:paraId="08033309">
      <w:pPr>
        <w:pStyle w:val="5"/>
        <w:spacing w:line="480" w:lineRule="auto"/>
        <w:ind w:left="851" w:right="142"/>
        <w:jc w:val="both"/>
      </w:pPr>
      <w:r>
        <w:t>Dengan demikian, produk final uji coba terbatas merupakan media GeoGebra</w:t>
      </w:r>
      <w:r>
        <w:rPr>
          <w:spacing w:val="40"/>
        </w:rPr>
        <w:t xml:space="preserve"> </w:t>
      </w:r>
      <w:r>
        <w:t>yang</w:t>
      </w:r>
      <w:r>
        <w:rPr>
          <w:spacing w:val="77"/>
          <w:w w:val="150"/>
        </w:rPr>
        <w:t xml:space="preserve"> </w:t>
      </w:r>
      <w:r>
        <w:t>telah</w:t>
      </w:r>
      <w:r>
        <w:rPr>
          <w:spacing w:val="25"/>
        </w:rPr>
        <w:t xml:space="preserve">  </w:t>
      </w:r>
      <w:r>
        <w:t>melalui</w:t>
      </w:r>
      <w:r>
        <w:rPr>
          <w:spacing w:val="80"/>
          <w:w w:val="150"/>
        </w:rPr>
        <w:t xml:space="preserve"> </w:t>
      </w:r>
      <w:r>
        <w:t>tahap</w:t>
      </w:r>
      <w:r>
        <w:rPr>
          <w:spacing w:val="79"/>
          <w:w w:val="150"/>
        </w:rPr>
        <w:t xml:space="preserve"> </w:t>
      </w:r>
      <w:r>
        <w:t>analisis</w:t>
      </w:r>
      <w:r>
        <w:rPr>
          <w:spacing w:val="79"/>
          <w:w w:val="150"/>
        </w:rPr>
        <w:t xml:space="preserve"> </w:t>
      </w:r>
      <w:r>
        <w:t>kebutuhan,</w:t>
      </w:r>
      <w:r>
        <w:rPr>
          <w:spacing w:val="79"/>
          <w:w w:val="150"/>
        </w:rPr>
        <w:t xml:space="preserve"> </w:t>
      </w:r>
      <w:r>
        <w:t>perancangan,</w:t>
      </w:r>
      <w:r>
        <w:rPr>
          <w:spacing w:val="79"/>
          <w:w w:val="150"/>
        </w:rPr>
        <w:t xml:space="preserve"> </w:t>
      </w:r>
      <w:r>
        <w:rPr>
          <w:spacing w:val="-2"/>
        </w:rPr>
        <w:t>pengembangan,</w:t>
      </w:r>
    </w:p>
    <w:p w14:paraId="4D8746F6">
      <w:pPr>
        <w:pStyle w:val="5"/>
        <w:spacing w:after="0" w:line="480" w:lineRule="auto"/>
        <w:jc w:val="both"/>
        <w:sectPr>
          <w:pgSz w:w="11910" w:h="16840"/>
          <w:pgMar w:top="1920" w:right="1559" w:bottom="280" w:left="1417" w:header="717" w:footer="0" w:gutter="0"/>
          <w:cols w:space="720" w:num="1"/>
        </w:sectPr>
      </w:pPr>
    </w:p>
    <w:p w14:paraId="7294C500">
      <w:pPr>
        <w:pStyle w:val="5"/>
        <w:spacing w:before="53"/>
      </w:pPr>
    </w:p>
    <w:p w14:paraId="2AF551E5">
      <w:pPr>
        <w:pStyle w:val="5"/>
        <w:spacing w:line="480" w:lineRule="auto"/>
        <w:ind w:left="851" w:right="142"/>
        <w:jc w:val="both"/>
      </w:pPr>
      <w:r>
        <w:t>validasi ahli, revisi berdasarkan masukan validator, dan implementasi terbatas. Tidak dilakukannya revisi substansial setelah implementasi menjadi salah satu keterbatasan evaluasi produk dalam penelitian ini.</w:t>
      </w:r>
    </w:p>
    <w:p w14:paraId="0ECFE2C6">
      <w:pPr>
        <w:pStyle w:val="2"/>
        <w:numPr>
          <w:ilvl w:val="1"/>
          <w:numId w:val="1"/>
        </w:numPr>
        <w:tabs>
          <w:tab w:val="left" w:pos="768"/>
        </w:tabs>
        <w:spacing w:before="0" w:after="0" w:line="240" w:lineRule="auto"/>
        <w:ind w:left="768" w:right="0" w:hanging="419"/>
        <w:jc w:val="both"/>
        <w:rPr>
          <w:b w:val="0"/>
        </w:rPr>
      </w:pPr>
      <w:r>
        <w:t>Hasil</w:t>
      </w:r>
      <w:r>
        <w:rPr>
          <w:spacing w:val="-3"/>
        </w:rPr>
        <w:t xml:space="preserve"> </w:t>
      </w:r>
      <w:r>
        <w:t>Kualitas</w:t>
      </w:r>
      <w:r>
        <w:rPr>
          <w:spacing w:val="-2"/>
        </w:rPr>
        <w:t xml:space="preserve"> Produk</w:t>
      </w:r>
    </w:p>
    <w:p w14:paraId="381C8F40">
      <w:pPr>
        <w:pStyle w:val="5"/>
        <w:rPr>
          <w:b/>
        </w:rPr>
      </w:pPr>
    </w:p>
    <w:p w14:paraId="39CF0457">
      <w:pPr>
        <w:pStyle w:val="7"/>
        <w:numPr>
          <w:ilvl w:val="2"/>
          <w:numId w:val="1"/>
        </w:numPr>
        <w:tabs>
          <w:tab w:val="left" w:pos="1559"/>
        </w:tabs>
        <w:spacing w:before="0" w:after="0" w:line="240" w:lineRule="auto"/>
        <w:ind w:left="1559" w:right="0" w:hanging="720"/>
        <w:jc w:val="left"/>
        <w:rPr>
          <w:sz w:val="24"/>
        </w:rPr>
      </w:pPr>
      <w:r>
        <w:rPr>
          <w:sz w:val="24"/>
        </w:rPr>
        <w:drawing>
          <wp:anchor distT="0" distB="0" distL="0" distR="0" simplePos="0" relativeHeight="251665408" behindDoc="1" locked="0" layoutInCell="1" allowOverlap="1">
            <wp:simplePos x="0" y="0"/>
            <wp:positionH relativeFrom="page">
              <wp:posOffset>1456055</wp:posOffset>
            </wp:positionH>
            <wp:positionV relativeFrom="paragraph">
              <wp:posOffset>199390</wp:posOffset>
            </wp:positionV>
            <wp:extent cx="4667250" cy="4591050"/>
            <wp:effectExtent l="0" t="0" r="0" b="0"/>
            <wp:wrapNone/>
            <wp:docPr id="19" name="Image 19"/>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7" cstate="print"/>
                    <a:stretch>
                      <a:fillRect/>
                    </a:stretch>
                  </pic:blipFill>
                  <pic:spPr>
                    <a:xfrm>
                      <a:off x="0" y="0"/>
                      <a:ext cx="4667249" cy="4591049"/>
                    </a:xfrm>
                    <a:prstGeom prst="rect">
                      <a:avLst/>
                    </a:prstGeom>
                  </pic:spPr>
                </pic:pic>
              </a:graphicData>
            </a:graphic>
          </wp:anchor>
        </w:drawing>
      </w:r>
      <w:r>
        <w:rPr>
          <w:sz w:val="24"/>
        </w:rPr>
        <w:t>Validitas</w:t>
      </w:r>
      <w:r>
        <w:rPr>
          <w:spacing w:val="-3"/>
          <w:sz w:val="24"/>
        </w:rPr>
        <w:t xml:space="preserve"> </w:t>
      </w:r>
      <w:r>
        <w:rPr>
          <w:sz w:val="24"/>
        </w:rPr>
        <w:t>ahli</w:t>
      </w:r>
      <w:r>
        <w:rPr>
          <w:spacing w:val="-2"/>
          <w:sz w:val="24"/>
        </w:rPr>
        <w:t xml:space="preserve"> materi</w:t>
      </w:r>
    </w:p>
    <w:p w14:paraId="3B3BE6FD">
      <w:pPr>
        <w:pStyle w:val="5"/>
        <w:spacing w:before="1"/>
      </w:pPr>
    </w:p>
    <w:p w14:paraId="77EA8F92">
      <w:pPr>
        <w:pStyle w:val="5"/>
        <w:spacing w:line="480" w:lineRule="auto"/>
        <w:ind w:left="1559" w:right="141"/>
        <w:jc w:val="both"/>
      </w:pPr>
      <w:r>
        <w:t>Validasi yang dilakukan oleh ahli materi mencakup penilaian terhadap beberapa aspek penting, antara lain kesesuaian dengan kurikulum, materi, serta ketepatan penggunaan tata bahasa yang disajikan dalam media pembelajaran. Selain memberikan penilaian mengenai kelayakan isi, ahli materi juga berperan memberikan komentar,</w:t>
      </w:r>
      <w:r>
        <w:rPr>
          <w:spacing w:val="-1"/>
        </w:rPr>
        <w:t xml:space="preserve"> </w:t>
      </w:r>
      <w:r>
        <w:t>kritik, dan saran yang bersifat konstruktif untuk memperbaiki kualitas media, baik dari segi substansi materi, kejelasan penyajian, maupun relevansinya dengan kebutuhan peserta didik. Dengan adanya masukan dari ahli materi tersebut, media pembelajaran dapat direvisi sehingga lebih akurat, komunikatif, serta sesuai dengan tujuan pembelajaran yang diharapkan.</w:t>
      </w:r>
    </w:p>
    <w:p w14:paraId="2CBA7BDC">
      <w:pPr>
        <w:pStyle w:val="5"/>
        <w:spacing w:after="0" w:line="480" w:lineRule="auto"/>
        <w:jc w:val="both"/>
        <w:sectPr>
          <w:pgSz w:w="11910" w:h="16840"/>
          <w:pgMar w:top="1920" w:right="1559" w:bottom="280" w:left="1417" w:header="717" w:footer="0" w:gutter="0"/>
          <w:cols w:space="720" w:num="1"/>
        </w:sectPr>
      </w:pPr>
    </w:p>
    <w:p w14:paraId="690F36EE">
      <w:pPr>
        <w:pStyle w:val="5"/>
        <w:spacing w:before="99"/>
        <w:rPr>
          <w:sz w:val="20"/>
        </w:rPr>
      </w:pPr>
    </w:p>
    <w:p w14:paraId="492DA9EA">
      <w:pPr>
        <w:spacing w:line="240" w:lineRule="auto"/>
        <w:ind w:left="2488" w:right="0" w:firstLine="0"/>
        <w:rPr>
          <w:sz w:val="20"/>
        </w:rPr>
      </w:pPr>
      <w:r>
        <w:rPr>
          <w:sz w:val="20"/>
        </w:rPr>
        <w:drawing>
          <wp:inline distT="0" distB="0" distL="0" distR="0">
            <wp:extent cx="2841625" cy="3202305"/>
            <wp:effectExtent l="0" t="0" r="0" b="0"/>
            <wp:docPr id="20" name="Image 20"/>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4" cstate="print"/>
                    <a:stretch>
                      <a:fillRect/>
                    </a:stretch>
                  </pic:blipFill>
                  <pic:spPr>
                    <a:xfrm>
                      <a:off x="0" y="0"/>
                      <a:ext cx="2841720" cy="3202876"/>
                    </a:xfrm>
                    <a:prstGeom prst="rect">
                      <a:avLst/>
                    </a:prstGeom>
                  </pic:spPr>
                </pic:pic>
              </a:graphicData>
            </a:graphic>
          </wp:inline>
        </w:drawing>
      </w:r>
    </w:p>
    <w:p w14:paraId="39EA3AF6">
      <w:pPr>
        <w:pStyle w:val="5"/>
        <w:spacing w:before="24"/>
      </w:pPr>
    </w:p>
    <w:p w14:paraId="6B6625F7">
      <w:pPr>
        <w:pStyle w:val="2"/>
        <w:spacing w:before="1"/>
        <w:ind w:left="32"/>
        <w:jc w:val="center"/>
      </w:pPr>
      <w:r>
        <w:drawing>
          <wp:anchor distT="0" distB="0" distL="0" distR="0" simplePos="0" relativeHeight="251665408" behindDoc="1" locked="0" layoutInCell="1" allowOverlap="1">
            <wp:simplePos x="0" y="0"/>
            <wp:positionH relativeFrom="page">
              <wp:posOffset>1456055</wp:posOffset>
            </wp:positionH>
            <wp:positionV relativeFrom="paragraph">
              <wp:posOffset>-1791970</wp:posOffset>
            </wp:positionV>
            <wp:extent cx="4667250" cy="4591050"/>
            <wp:effectExtent l="0" t="0" r="0" b="0"/>
            <wp:wrapNone/>
            <wp:docPr id="21" name="Image 21"/>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7" cstate="print"/>
                    <a:stretch>
                      <a:fillRect/>
                    </a:stretch>
                  </pic:blipFill>
                  <pic:spPr>
                    <a:xfrm>
                      <a:off x="0" y="0"/>
                      <a:ext cx="4667249" cy="4591049"/>
                    </a:xfrm>
                    <a:prstGeom prst="rect">
                      <a:avLst/>
                    </a:prstGeom>
                  </pic:spPr>
                </pic:pic>
              </a:graphicData>
            </a:graphic>
          </wp:anchor>
        </w:drawing>
      </w:r>
      <w:r>
        <w:t>Gambar</w:t>
      </w:r>
      <w:r>
        <w:rPr>
          <w:spacing w:val="-2"/>
        </w:rPr>
        <w:t xml:space="preserve"> </w:t>
      </w:r>
      <w:r>
        <w:t>4.7 Hasil</w:t>
      </w:r>
      <w:r>
        <w:rPr>
          <w:spacing w:val="-1"/>
        </w:rPr>
        <w:t xml:space="preserve"> </w:t>
      </w:r>
      <w:r>
        <w:t>Validasi</w:t>
      </w:r>
      <w:r>
        <w:rPr>
          <w:spacing w:val="-1"/>
        </w:rPr>
        <w:t xml:space="preserve"> </w:t>
      </w:r>
      <w:r>
        <w:t xml:space="preserve">Ahli </w:t>
      </w:r>
      <w:r>
        <w:rPr>
          <w:spacing w:val="-2"/>
        </w:rPr>
        <w:t>Materi</w:t>
      </w:r>
    </w:p>
    <w:p w14:paraId="6952E308">
      <w:pPr>
        <w:pStyle w:val="5"/>
        <w:rPr>
          <w:b/>
        </w:rPr>
      </w:pPr>
    </w:p>
    <w:p w14:paraId="162095B1">
      <w:pPr>
        <w:pStyle w:val="5"/>
        <w:spacing w:line="480" w:lineRule="auto"/>
        <w:ind w:left="851" w:right="139"/>
        <w:jc w:val="both"/>
        <w:rPr>
          <w:i/>
        </w:rPr>
      </w:pPr>
      <w:r>
        <w:t>Berdasarkan hasil validasi ahli materi yang ditampilkan pada Gambar 4.6 instrumen lembar validasi materi memiliki penilaian terdiri atas 8 indikator yang terbagi dalam tiga aspek, yaitu kurikulum, materi, dan tata bahasa. Ahli materi memberikan penilaian dengan total skor 26 dari skor maksimal 32, di mana diperoleh presesntase kelayakan sebesar 81,25%. Sehingga rentang ≥80% masuk dalam</w:t>
      </w:r>
      <w:r>
        <w:rPr>
          <w:spacing w:val="-1"/>
        </w:rPr>
        <w:t xml:space="preserve"> </w:t>
      </w:r>
      <w:r>
        <w:t>kategori</w:t>
      </w:r>
      <w:r>
        <w:rPr>
          <w:spacing w:val="-1"/>
        </w:rPr>
        <w:t xml:space="preserve"> </w:t>
      </w:r>
      <w:r>
        <w:rPr>
          <w:i/>
        </w:rPr>
        <w:t xml:space="preserve">“Sangat Valid” </w:t>
      </w:r>
      <w:r>
        <w:t>(Arikunto</w:t>
      </w:r>
      <w:r>
        <w:rPr>
          <w:spacing w:val="-1"/>
        </w:rPr>
        <w:t xml:space="preserve"> </w:t>
      </w:r>
      <w:r>
        <w:t>2010), yang</w:t>
      </w:r>
      <w:r>
        <w:rPr>
          <w:spacing w:val="-1"/>
        </w:rPr>
        <w:t xml:space="preserve"> </w:t>
      </w:r>
      <w:r>
        <w:t>berarti</w:t>
      </w:r>
      <w:r>
        <w:rPr>
          <w:spacing w:val="-1"/>
        </w:rPr>
        <w:t xml:space="preserve"> </w:t>
      </w:r>
      <w:r>
        <w:t>media</w:t>
      </w:r>
      <w:r>
        <w:rPr>
          <w:spacing w:val="-2"/>
        </w:rPr>
        <w:t xml:space="preserve"> </w:t>
      </w:r>
      <w:r>
        <w:t xml:space="preserve">pembelajaran dapat digunakan tanpa revisi, selain memberikan skor, ahli materi juga menyampaikan beberapa saran untuk perbaikan, antara lain </w:t>
      </w:r>
      <w:r>
        <w:rPr>
          <w:i/>
        </w:rPr>
        <w:t>“Sebaiknya penambahan contoh soal mengacu pada PBL.”</w:t>
      </w:r>
    </w:p>
    <w:p w14:paraId="5127978F">
      <w:pPr>
        <w:pStyle w:val="7"/>
        <w:numPr>
          <w:ilvl w:val="2"/>
          <w:numId w:val="1"/>
        </w:numPr>
        <w:tabs>
          <w:tab w:val="left" w:pos="850"/>
        </w:tabs>
        <w:spacing w:before="1" w:after="0" w:line="240" w:lineRule="auto"/>
        <w:ind w:left="850" w:right="0" w:hanging="719"/>
        <w:jc w:val="both"/>
        <w:rPr>
          <w:sz w:val="24"/>
        </w:rPr>
      </w:pPr>
      <w:r>
        <w:rPr>
          <w:sz w:val="24"/>
        </w:rPr>
        <w:t>Validitas</w:t>
      </w:r>
      <w:r>
        <w:rPr>
          <w:spacing w:val="-3"/>
          <w:sz w:val="24"/>
        </w:rPr>
        <w:t xml:space="preserve"> </w:t>
      </w:r>
      <w:r>
        <w:rPr>
          <w:sz w:val="24"/>
        </w:rPr>
        <w:t>ahli</w:t>
      </w:r>
      <w:r>
        <w:rPr>
          <w:spacing w:val="-2"/>
          <w:sz w:val="24"/>
        </w:rPr>
        <w:t xml:space="preserve"> media</w:t>
      </w:r>
    </w:p>
    <w:p w14:paraId="52306A90">
      <w:pPr>
        <w:pStyle w:val="5"/>
      </w:pPr>
    </w:p>
    <w:p w14:paraId="2DD18E59">
      <w:pPr>
        <w:pStyle w:val="5"/>
        <w:spacing w:line="480" w:lineRule="auto"/>
        <w:ind w:left="851" w:right="142"/>
        <w:jc w:val="both"/>
      </w:pPr>
      <w:r>
        <w:t>Validasi media pembelajaran ini dilakukan oleh dua validator ahli dan meminta pertimbangan</w:t>
      </w:r>
      <w:r>
        <w:rPr>
          <w:spacing w:val="23"/>
        </w:rPr>
        <w:t xml:space="preserve"> </w:t>
      </w:r>
      <w:r>
        <w:t>secara</w:t>
      </w:r>
      <w:r>
        <w:rPr>
          <w:spacing w:val="22"/>
        </w:rPr>
        <w:t xml:space="preserve"> </w:t>
      </w:r>
      <w:r>
        <w:t>teoritis</w:t>
      </w:r>
      <w:r>
        <w:rPr>
          <w:spacing w:val="24"/>
        </w:rPr>
        <w:t xml:space="preserve"> </w:t>
      </w:r>
      <w:r>
        <w:t>dan</w:t>
      </w:r>
      <w:r>
        <w:rPr>
          <w:spacing w:val="24"/>
        </w:rPr>
        <w:t xml:space="preserve"> </w:t>
      </w:r>
      <w:r>
        <w:t>praktis.</w:t>
      </w:r>
      <w:r>
        <w:rPr>
          <w:spacing w:val="24"/>
        </w:rPr>
        <w:t xml:space="preserve"> </w:t>
      </w:r>
      <w:r>
        <w:t>Validator</w:t>
      </w:r>
      <w:r>
        <w:rPr>
          <w:spacing w:val="23"/>
        </w:rPr>
        <w:t xml:space="preserve"> </w:t>
      </w:r>
      <w:r>
        <w:t>ahli</w:t>
      </w:r>
      <w:r>
        <w:rPr>
          <w:spacing w:val="24"/>
        </w:rPr>
        <w:t xml:space="preserve"> </w:t>
      </w:r>
      <w:r>
        <w:t>terdiri</w:t>
      </w:r>
      <w:r>
        <w:rPr>
          <w:spacing w:val="24"/>
        </w:rPr>
        <w:t xml:space="preserve"> </w:t>
      </w:r>
      <w:r>
        <w:t>dari</w:t>
      </w:r>
      <w:r>
        <w:rPr>
          <w:spacing w:val="23"/>
        </w:rPr>
        <w:t xml:space="preserve"> </w:t>
      </w:r>
      <w:r>
        <w:t>validator</w:t>
      </w:r>
      <w:r>
        <w:rPr>
          <w:spacing w:val="23"/>
        </w:rPr>
        <w:t xml:space="preserve"> </w:t>
      </w:r>
      <w:r>
        <w:rPr>
          <w:spacing w:val="-4"/>
        </w:rPr>
        <w:t>ahli</w:t>
      </w:r>
    </w:p>
    <w:p w14:paraId="00BAF2D1">
      <w:pPr>
        <w:pStyle w:val="5"/>
        <w:spacing w:after="0" w:line="480" w:lineRule="auto"/>
        <w:jc w:val="both"/>
        <w:sectPr>
          <w:pgSz w:w="11910" w:h="16840"/>
          <w:pgMar w:top="1920" w:right="1559" w:bottom="280" w:left="1417" w:header="717" w:footer="0" w:gutter="0"/>
          <w:cols w:space="720" w:num="1"/>
        </w:sectPr>
      </w:pPr>
    </w:p>
    <w:p w14:paraId="53FCF444">
      <w:pPr>
        <w:pStyle w:val="5"/>
        <w:spacing w:before="53"/>
      </w:pPr>
    </w:p>
    <w:p w14:paraId="68F75282">
      <w:pPr>
        <w:pStyle w:val="5"/>
        <w:spacing w:line="480" w:lineRule="auto"/>
        <w:ind w:left="851" w:right="119"/>
      </w:pPr>
      <w:r>
        <w:t>media dan ahli materi. Adapun nama validator dalam penelitian ini dapat dilihat</w:t>
      </w:r>
      <w:r>
        <w:rPr>
          <w:spacing w:val="40"/>
        </w:rPr>
        <w:t xml:space="preserve"> </w:t>
      </w:r>
      <w:r>
        <w:t>pada tabel dibawah ini :</w:t>
      </w:r>
    </w:p>
    <w:p w14:paraId="18CDE6DF">
      <w:pPr>
        <w:pStyle w:val="2"/>
        <w:ind w:left="2488"/>
      </w:pPr>
      <w:r>
        <w:t>Tabel</w:t>
      </w:r>
      <w:r>
        <w:rPr>
          <w:spacing w:val="-1"/>
        </w:rPr>
        <w:t xml:space="preserve"> </w:t>
      </w:r>
      <w:r>
        <w:t>4.1</w:t>
      </w:r>
      <w:r>
        <w:rPr>
          <w:spacing w:val="-1"/>
        </w:rPr>
        <w:t xml:space="preserve"> </w:t>
      </w:r>
      <w:r>
        <w:t>Daftar</w:t>
      </w:r>
      <w:r>
        <w:rPr>
          <w:spacing w:val="-3"/>
        </w:rPr>
        <w:t xml:space="preserve"> </w:t>
      </w:r>
      <w:r>
        <w:t xml:space="preserve">Nama </w:t>
      </w:r>
      <w:r>
        <w:rPr>
          <w:spacing w:val="-2"/>
        </w:rPr>
        <w:t>Validator</w:t>
      </w:r>
    </w:p>
    <w:p w14:paraId="53FBCC66">
      <w:pPr>
        <w:pStyle w:val="5"/>
        <w:spacing w:before="47"/>
        <w:rPr>
          <w:b/>
          <w:sz w:val="20"/>
        </w:rPr>
      </w:pPr>
    </w:p>
    <w:tbl>
      <w:tblPr>
        <w:tblStyle w:val="4"/>
        <w:tblW w:w="0" w:type="auto"/>
        <w:tblInd w:w="74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4"/>
        <w:gridCol w:w="3403"/>
        <w:gridCol w:w="3970"/>
      </w:tblGrid>
      <w:tr w14:paraId="64CCAB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674" w:type="dxa"/>
          </w:tcPr>
          <w:p w14:paraId="6AA419C9">
            <w:pPr>
              <w:pStyle w:val="8"/>
              <w:rPr>
                <w:b/>
                <w:sz w:val="24"/>
              </w:rPr>
            </w:pPr>
            <w:r>
              <w:rPr>
                <w:b/>
                <w:spacing w:val="-5"/>
                <w:sz w:val="24"/>
              </w:rPr>
              <w:t>No</w:t>
            </w:r>
          </w:p>
        </w:tc>
        <w:tc>
          <w:tcPr>
            <w:tcW w:w="3403" w:type="dxa"/>
          </w:tcPr>
          <w:p w14:paraId="658D4675">
            <w:pPr>
              <w:pStyle w:val="8"/>
              <w:ind w:left="108"/>
              <w:rPr>
                <w:b/>
                <w:sz w:val="24"/>
              </w:rPr>
            </w:pPr>
            <w:r>
              <w:rPr>
                <w:b/>
                <w:sz w:val="24"/>
              </w:rPr>
              <w:t xml:space="preserve">Nama </w:t>
            </w:r>
            <w:r>
              <w:rPr>
                <w:b/>
                <w:spacing w:val="-2"/>
                <w:sz w:val="24"/>
              </w:rPr>
              <w:t>Validator</w:t>
            </w:r>
          </w:p>
        </w:tc>
        <w:tc>
          <w:tcPr>
            <w:tcW w:w="3970" w:type="dxa"/>
          </w:tcPr>
          <w:p w14:paraId="1842E5A3">
            <w:pPr>
              <w:pStyle w:val="8"/>
              <w:ind w:left="109"/>
              <w:rPr>
                <w:b/>
                <w:sz w:val="24"/>
              </w:rPr>
            </w:pPr>
            <w:r>
              <w:rPr>
                <w:b/>
                <w:spacing w:val="-2"/>
                <w:sz w:val="24"/>
              </w:rPr>
              <w:t>Keterangan</w:t>
            </w:r>
          </w:p>
        </w:tc>
      </w:tr>
      <w:tr w14:paraId="0EA44B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674" w:type="dxa"/>
          </w:tcPr>
          <w:p w14:paraId="318DFA8E">
            <w:pPr>
              <w:pStyle w:val="8"/>
              <w:rPr>
                <w:b/>
                <w:sz w:val="24"/>
              </w:rPr>
            </w:pPr>
            <w:r>
              <w:rPr>
                <w:b/>
                <w:spacing w:val="-5"/>
                <w:sz w:val="24"/>
              </w:rPr>
              <w:t>1.</w:t>
            </w:r>
          </w:p>
        </w:tc>
        <w:tc>
          <w:tcPr>
            <w:tcW w:w="3403" w:type="dxa"/>
          </w:tcPr>
          <w:p w14:paraId="0B33AA8F">
            <w:pPr>
              <w:pStyle w:val="8"/>
              <w:ind w:left="108"/>
              <w:rPr>
                <w:sz w:val="24"/>
              </w:rPr>
            </w:pPr>
            <w:r>
              <w:rPr>
                <w:sz w:val="24"/>
              </w:rPr>
              <w:t>Dra.</w:t>
            </w:r>
            <w:r>
              <w:rPr>
                <w:spacing w:val="-4"/>
                <w:sz w:val="24"/>
              </w:rPr>
              <w:t xml:space="preserve"> </w:t>
            </w:r>
            <w:r>
              <w:rPr>
                <w:sz w:val="24"/>
              </w:rPr>
              <w:t>Sukmawarti,</w:t>
            </w:r>
            <w:r>
              <w:rPr>
                <w:spacing w:val="-3"/>
                <w:sz w:val="24"/>
              </w:rPr>
              <w:t xml:space="preserve"> </w:t>
            </w:r>
            <w:r>
              <w:rPr>
                <w:spacing w:val="-2"/>
                <w:sz w:val="24"/>
              </w:rPr>
              <w:t>M.Pd.</w:t>
            </w:r>
          </w:p>
        </w:tc>
        <w:tc>
          <w:tcPr>
            <w:tcW w:w="3970" w:type="dxa"/>
          </w:tcPr>
          <w:p w14:paraId="336F1817">
            <w:pPr>
              <w:pStyle w:val="8"/>
              <w:ind w:left="109"/>
              <w:rPr>
                <w:sz w:val="24"/>
              </w:rPr>
            </w:pPr>
            <w:r>
              <w:rPr>
                <w:sz w:val="24"/>
              </w:rPr>
              <w:t>Dosen</w:t>
            </w:r>
            <w:r>
              <w:rPr>
                <w:spacing w:val="-4"/>
                <w:sz w:val="24"/>
              </w:rPr>
              <w:t xml:space="preserve"> </w:t>
            </w:r>
            <w:r>
              <w:rPr>
                <w:sz w:val="24"/>
              </w:rPr>
              <w:t>FKIP</w:t>
            </w:r>
            <w:r>
              <w:rPr>
                <w:spacing w:val="-1"/>
                <w:sz w:val="24"/>
              </w:rPr>
              <w:t xml:space="preserve"> </w:t>
            </w:r>
            <w:r>
              <w:rPr>
                <w:sz w:val="24"/>
              </w:rPr>
              <w:t>UMN</w:t>
            </w:r>
            <w:r>
              <w:rPr>
                <w:spacing w:val="-4"/>
                <w:sz w:val="24"/>
              </w:rPr>
              <w:t xml:space="preserve"> </w:t>
            </w:r>
            <w:r>
              <w:rPr>
                <w:sz w:val="24"/>
              </w:rPr>
              <w:t>Al-</w:t>
            </w:r>
            <w:r>
              <w:rPr>
                <w:spacing w:val="-2"/>
                <w:sz w:val="24"/>
              </w:rPr>
              <w:t>Washliyah</w:t>
            </w:r>
          </w:p>
        </w:tc>
      </w:tr>
      <w:tr w14:paraId="464539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674" w:type="dxa"/>
          </w:tcPr>
          <w:p w14:paraId="28451DA8">
            <w:pPr>
              <w:pStyle w:val="8"/>
              <w:spacing w:line="276" w:lineRule="exact"/>
              <w:rPr>
                <w:b/>
                <w:sz w:val="24"/>
              </w:rPr>
            </w:pPr>
            <w:r>
              <w:rPr>
                <w:b/>
                <w:spacing w:val="-5"/>
                <w:sz w:val="24"/>
              </w:rPr>
              <w:t>2.</w:t>
            </w:r>
          </w:p>
        </w:tc>
        <w:tc>
          <w:tcPr>
            <w:tcW w:w="3403" w:type="dxa"/>
          </w:tcPr>
          <w:p w14:paraId="1703ECBD">
            <w:pPr>
              <w:pStyle w:val="8"/>
              <w:spacing w:line="276" w:lineRule="exact"/>
              <w:ind w:left="108"/>
              <w:rPr>
                <w:sz w:val="24"/>
              </w:rPr>
            </w:pPr>
            <w:r>
              <w:rPr>
                <w:sz w:val="24"/>
              </w:rPr>
              <w:t>Dwi</w:t>
            </w:r>
            <w:r>
              <w:rPr>
                <w:spacing w:val="-4"/>
                <w:sz w:val="24"/>
              </w:rPr>
              <w:t xml:space="preserve"> </w:t>
            </w:r>
            <w:r>
              <w:rPr>
                <w:sz w:val="24"/>
              </w:rPr>
              <w:t>Novita</w:t>
            </w:r>
            <w:r>
              <w:rPr>
                <w:spacing w:val="-3"/>
                <w:sz w:val="24"/>
              </w:rPr>
              <w:t xml:space="preserve"> </w:t>
            </w:r>
            <w:r>
              <w:rPr>
                <w:sz w:val="24"/>
              </w:rPr>
              <w:t>Sari,</w:t>
            </w:r>
            <w:r>
              <w:rPr>
                <w:spacing w:val="-2"/>
                <w:sz w:val="24"/>
              </w:rPr>
              <w:t xml:space="preserve"> </w:t>
            </w:r>
            <w:r>
              <w:rPr>
                <w:sz w:val="24"/>
              </w:rPr>
              <w:t xml:space="preserve">S.Pd.I., </w:t>
            </w:r>
            <w:r>
              <w:rPr>
                <w:spacing w:val="-2"/>
                <w:sz w:val="24"/>
              </w:rPr>
              <w:t>M.Pd.</w:t>
            </w:r>
          </w:p>
        </w:tc>
        <w:tc>
          <w:tcPr>
            <w:tcW w:w="3970" w:type="dxa"/>
          </w:tcPr>
          <w:p w14:paraId="62611534">
            <w:pPr>
              <w:pStyle w:val="8"/>
              <w:spacing w:line="276" w:lineRule="exact"/>
              <w:ind w:left="109"/>
              <w:rPr>
                <w:sz w:val="24"/>
              </w:rPr>
            </w:pPr>
            <w:r>
              <w:rPr>
                <w:sz w:val="24"/>
              </w:rPr>
              <w:t>Dosen</w:t>
            </w:r>
            <w:r>
              <w:rPr>
                <w:spacing w:val="-4"/>
                <w:sz w:val="24"/>
              </w:rPr>
              <w:t xml:space="preserve"> </w:t>
            </w:r>
            <w:r>
              <w:rPr>
                <w:sz w:val="24"/>
              </w:rPr>
              <w:t>FKIP</w:t>
            </w:r>
            <w:r>
              <w:rPr>
                <w:spacing w:val="-1"/>
                <w:sz w:val="24"/>
              </w:rPr>
              <w:t xml:space="preserve"> </w:t>
            </w:r>
            <w:r>
              <w:rPr>
                <w:sz w:val="24"/>
              </w:rPr>
              <w:t>UMN</w:t>
            </w:r>
            <w:r>
              <w:rPr>
                <w:spacing w:val="-4"/>
                <w:sz w:val="24"/>
              </w:rPr>
              <w:t xml:space="preserve"> </w:t>
            </w:r>
            <w:r>
              <w:rPr>
                <w:sz w:val="24"/>
              </w:rPr>
              <w:t>Al-</w:t>
            </w:r>
            <w:r>
              <w:rPr>
                <w:spacing w:val="-2"/>
                <w:sz w:val="24"/>
              </w:rPr>
              <w:t>Washliyah</w:t>
            </w:r>
          </w:p>
        </w:tc>
      </w:tr>
    </w:tbl>
    <w:p w14:paraId="709B6044">
      <w:pPr>
        <w:pStyle w:val="5"/>
        <w:spacing w:line="480" w:lineRule="auto"/>
        <w:ind w:left="709" w:right="141"/>
        <w:jc w:val="both"/>
      </w:pPr>
      <w:r>
        <w:drawing>
          <wp:anchor distT="0" distB="0" distL="0" distR="0" simplePos="0" relativeHeight="251666432" behindDoc="1" locked="0" layoutInCell="1" allowOverlap="1">
            <wp:simplePos x="0" y="0"/>
            <wp:positionH relativeFrom="page">
              <wp:posOffset>1456055</wp:posOffset>
            </wp:positionH>
            <wp:positionV relativeFrom="paragraph">
              <wp:posOffset>-527685</wp:posOffset>
            </wp:positionV>
            <wp:extent cx="4667250" cy="4591050"/>
            <wp:effectExtent l="0" t="0" r="0" b="0"/>
            <wp:wrapNone/>
            <wp:docPr id="22" name="Image 22"/>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7" cstate="print"/>
                    <a:stretch>
                      <a:fillRect/>
                    </a:stretch>
                  </pic:blipFill>
                  <pic:spPr>
                    <a:xfrm>
                      <a:off x="0" y="0"/>
                      <a:ext cx="4667249" cy="4591049"/>
                    </a:xfrm>
                    <a:prstGeom prst="rect">
                      <a:avLst/>
                    </a:prstGeom>
                  </pic:spPr>
                </pic:pic>
              </a:graphicData>
            </a:graphic>
          </wp:anchor>
        </w:drawing>
      </w:r>
      <w:r>
        <w:t>Validasi yang dilakukan ahli media terkait dengan aspek tampilan media. Validasi oleh</w:t>
      </w:r>
      <w:r>
        <w:rPr>
          <w:spacing w:val="-3"/>
        </w:rPr>
        <w:t xml:space="preserve"> </w:t>
      </w:r>
      <w:r>
        <w:t>ahli</w:t>
      </w:r>
      <w:r>
        <w:rPr>
          <w:spacing w:val="-3"/>
        </w:rPr>
        <w:t xml:space="preserve"> </w:t>
      </w:r>
      <w:r>
        <w:t>materi</w:t>
      </w:r>
      <w:r>
        <w:rPr>
          <w:spacing w:val="-3"/>
        </w:rPr>
        <w:t xml:space="preserve"> </w:t>
      </w:r>
      <w:r>
        <w:t>selain</w:t>
      </w:r>
      <w:r>
        <w:rPr>
          <w:spacing w:val="-3"/>
        </w:rPr>
        <w:t xml:space="preserve"> </w:t>
      </w:r>
      <w:r>
        <w:t>melakukan</w:t>
      </w:r>
      <w:r>
        <w:rPr>
          <w:spacing w:val="-3"/>
        </w:rPr>
        <w:t xml:space="preserve"> </w:t>
      </w:r>
      <w:r>
        <w:t>penilaian</w:t>
      </w:r>
      <w:r>
        <w:rPr>
          <w:spacing w:val="-3"/>
        </w:rPr>
        <w:t xml:space="preserve"> </w:t>
      </w:r>
      <w:r>
        <w:t>kelayakan,</w:t>
      </w:r>
      <w:r>
        <w:rPr>
          <w:spacing w:val="-1"/>
        </w:rPr>
        <w:t xml:space="preserve"> </w:t>
      </w:r>
      <w:r>
        <w:t>ahli</w:t>
      </w:r>
      <w:r>
        <w:rPr>
          <w:spacing w:val="-3"/>
        </w:rPr>
        <w:t xml:space="preserve"> </w:t>
      </w:r>
      <w:r>
        <w:t>media</w:t>
      </w:r>
      <w:r>
        <w:rPr>
          <w:spacing w:val="-4"/>
        </w:rPr>
        <w:t xml:space="preserve"> </w:t>
      </w:r>
      <w:r>
        <w:t>juga</w:t>
      </w:r>
      <w:r>
        <w:rPr>
          <w:spacing w:val="-2"/>
        </w:rPr>
        <w:t xml:space="preserve"> </w:t>
      </w:r>
      <w:r>
        <w:t>memberikan komentar dan saran untuk memperbaiki media.</w:t>
      </w:r>
    </w:p>
    <w:p w14:paraId="0BA0C910">
      <w:pPr>
        <w:spacing w:line="240" w:lineRule="auto"/>
        <w:ind w:left="2830" w:right="0" w:firstLine="0"/>
        <w:rPr>
          <w:sz w:val="20"/>
        </w:rPr>
      </w:pPr>
      <w:r>
        <w:rPr>
          <w:sz w:val="20"/>
        </w:rPr>
        <w:drawing>
          <wp:inline distT="0" distB="0" distL="0" distR="0">
            <wp:extent cx="2702560" cy="3079750"/>
            <wp:effectExtent l="0" t="0" r="0" b="0"/>
            <wp:docPr id="23" name="Image 23"/>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15" cstate="print"/>
                    <a:stretch>
                      <a:fillRect/>
                    </a:stretch>
                  </pic:blipFill>
                  <pic:spPr>
                    <a:xfrm>
                      <a:off x="0" y="0"/>
                      <a:ext cx="2702803" cy="3080004"/>
                    </a:xfrm>
                    <a:prstGeom prst="rect">
                      <a:avLst/>
                    </a:prstGeom>
                  </pic:spPr>
                </pic:pic>
              </a:graphicData>
            </a:graphic>
          </wp:inline>
        </w:drawing>
      </w:r>
    </w:p>
    <w:p w14:paraId="0123BF51">
      <w:pPr>
        <w:spacing w:after="0" w:line="240" w:lineRule="auto"/>
        <w:rPr>
          <w:sz w:val="20"/>
        </w:rPr>
        <w:sectPr>
          <w:pgSz w:w="11910" w:h="16840"/>
          <w:pgMar w:top="1920" w:right="1559" w:bottom="280" w:left="1417" w:header="717" w:footer="0" w:gutter="0"/>
          <w:cols w:space="720" w:num="1"/>
        </w:sectPr>
      </w:pPr>
    </w:p>
    <w:p w14:paraId="4BA7BD25">
      <w:pPr>
        <w:pStyle w:val="5"/>
        <w:spacing w:before="99"/>
        <w:rPr>
          <w:sz w:val="20"/>
        </w:rPr>
      </w:pPr>
    </w:p>
    <w:p w14:paraId="40A00F69">
      <w:pPr>
        <w:spacing w:line="240" w:lineRule="auto"/>
        <w:ind w:left="3035" w:right="0" w:firstLine="0"/>
        <w:rPr>
          <w:sz w:val="20"/>
        </w:rPr>
      </w:pPr>
      <w:r>
        <w:rPr>
          <w:sz w:val="20"/>
        </w:rPr>
        <w:drawing>
          <wp:inline distT="0" distB="0" distL="0" distR="0">
            <wp:extent cx="2437765" cy="2834005"/>
            <wp:effectExtent l="0" t="0" r="0" b="0"/>
            <wp:docPr id="24" name="Image 24"/>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16" cstate="print"/>
                    <a:stretch>
                      <a:fillRect/>
                    </a:stretch>
                  </pic:blipFill>
                  <pic:spPr>
                    <a:xfrm>
                      <a:off x="0" y="0"/>
                      <a:ext cx="2437827" cy="2834258"/>
                    </a:xfrm>
                    <a:prstGeom prst="rect">
                      <a:avLst/>
                    </a:prstGeom>
                  </pic:spPr>
                </pic:pic>
              </a:graphicData>
            </a:graphic>
          </wp:inline>
        </w:drawing>
      </w:r>
    </w:p>
    <w:p w14:paraId="7C7E584C">
      <w:pPr>
        <w:pStyle w:val="5"/>
        <w:spacing w:before="14"/>
      </w:pPr>
    </w:p>
    <w:p w14:paraId="6E64F84E">
      <w:pPr>
        <w:pStyle w:val="2"/>
        <w:ind w:left="2995"/>
      </w:pPr>
      <w:r>
        <w:drawing>
          <wp:anchor distT="0" distB="0" distL="0" distR="0" simplePos="0" relativeHeight="251666432" behindDoc="1" locked="0" layoutInCell="1" allowOverlap="1">
            <wp:simplePos x="0" y="0"/>
            <wp:positionH relativeFrom="page">
              <wp:posOffset>1456055</wp:posOffset>
            </wp:positionH>
            <wp:positionV relativeFrom="paragraph">
              <wp:posOffset>-1417320</wp:posOffset>
            </wp:positionV>
            <wp:extent cx="4667250" cy="4591050"/>
            <wp:effectExtent l="0" t="0" r="0" b="0"/>
            <wp:wrapNone/>
            <wp:docPr id="25" name="Image 25"/>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7" cstate="print"/>
                    <a:stretch>
                      <a:fillRect/>
                    </a:stretch>
                  </pic:blipFill>
                  <pic:spPr>
                    <a:xfrm>
                      <a:off x="0" y="0"/>
                      <a:ext cx="4667249" cy="4591049"/>
                    </a:xfrm>
                    <a:prstGeom prst="rect">
                      <a:avLst/>
                    </a:prstGeom>
                  </pic:spPr>
                </pic:pic>
              </a:graphicData>
            </a:graphic>
          </wp:anchor>
        </w:drawing>
      </w:r>
      <w:r>
        <w:t>Gambar</w:t>
      </w:r>
      <w:r>
        <w:rPr>
          <w:spacing w:val="-2"/>
        </w:rPr>
        <w:t xml:space="preserve"> </w:t>
      </w:r>
      <w:r>
        <w:t>4.8</w:t>
      </w:r>
      <w:r>
        <w:rPr>
          <w:spacing w:val="-1"/>
        </w:rPr>
        <w:t xml:space="preserve"> </w:t>
      </w:r>
      <w:r>
        <w:t>Hasil</w:t>
      </w:r>
      <w:r>
        <w:rPr>
          <w:spacing w:val="-1"/>
        </w:rPr>
        <w:t xml:space="preserve"> </w:t>
      </w:r>
      <w:r>
        <w:t>Validasi</w:t>
      </w:r>
      <w:r>
        <w:rPr>
          <w:spacing w:val="-1"/>
        </w:rPr>
        <w:t xml:space="preserve"> </w:t>
      </w:r>
      <w:r>
        <w:t xml:space="preserve">Ahli </w:t>
      </w:r>
      <w:r>
        <w:rPr>
          <w:spacing w:val="-2"/>
        </w:rPr>
        <w:t>Media</w:t>
      </w:r>
    </w:p>
    <w:p w14:paraId="08FB9004">
      <w:pPr>
        <w:pStyle w:val="5"/>
        <w:rPr>
          <w:b/>
        </w:rPr>
      </w:pPr>
    </w:p>
    <w:p w14:paraId="22DE1FD0">
      <w:pPr>
        <w:pStyle w:val="5"/>
        <w:spacing w:line="480" w:lineRule="auto"/>
        <w:ind w:left="1278" w:right="136"/>
        <w:jc w:val="both"/>
      </w:pPr>
      <w:r>
        <w:t>Berdasarkan hasil validasi ahli materi yang ditampilkan pada Gambar 4.7 instrumen lembar validasi Media</w:t>
      </w:r>
      <w:r>
        <w:rPr>
          <w:spacing w:val="40"/>
        </w:rPr>
        <w:t xml:space="preserve"> </w:t>
      </w:r>
      <w:r>
        <w:t xml:space="preserve">dilakukan oleh ahli media untuk menilai aspek kelayakan media pembelajaran yang telah dikembangkan. Aspek-aspek yang dinilai meliputi tampilan, animasi, dan kemudahan penggunaan media pembelajaran. Berdasarkan penilaian yang diberikan oleh ahli media, diperoleh skor total sebesar 47 dari skor maksimal 52. Hal ini menunjukkan bahwa persentase kelayakan media sebesar 90,38%, di mana rentang ≥80% masuk dalam kategori </w:t>
      </w:r>
      <w:r>
        <w:rPr>
          <w:i/>
        </w:rPr>
        <w:t xml:space="preserve">“Sangat Valid” </w:t>
      </w:r>
      <w:r>
        <w:t>(Arikunto 2010). Dengan hasil tersebut, media pembelajaran berbasis GeoGebra yang dikembangkan dinyatakan sangat valid untuk digunakan dalam proses pembelajaran.</w:t>
      </w:r>
    </w:p>
    <w:p w14:paraId="1F8F3379">
      <w:pPr>
        <w:pStyle w:val="2"/>
        <w:numPr>
          <w:ilvl w:val="2"/>
          <w:numId w:val="1"/>
        </w:numPr>
        <w:tabs>
          <w:tab w:val="left" w:pos="1277"/>
        </w:tabs>
        <w:spacing w:before="2" w:after="0" w:line="240" w:lineRule="auto"/>
        <w:ind w:left="1277" w:right="0" w:hanging="719"/>
        <w:jc w:val="both"/>
      </w:pPr>
      <w:r>
        <w:t>Kepraktisan</w:t>
      </w:r>
      <w:r>
        <w:rPr>
          <w:spacing w:val="-9"/>
        </w:rPr>
        <w:t xml:space="preserve"> </w:t>
      </w:r>
      <w:r>
        <w:rPr>
          <w:spacing w:val="-4"/>
        </w:rPr>
        <w:t>Guru</w:t>
      </w:r>
    </w:p>
    <w:p w14:paraId="3C75FBF2">
      <w:pPr>
        <w:pStyle w:val="5"/>
        <w:rPr>
          <w:b/>
        </w:rPr>
      </w:pPr>
    </w:p>
    <w:p w14:paraId="5B037B40">
      <w:pPr>
        <w:pStyle w:val="5"/>
        <w:spacing w:line="480" w:lineRule="auto"/>
        <w:ind w:left="1278" w:right="140"/>
        <w:jc w:val="both"/>
      </w:pPr>
      <w:r>
        <w:t>Kepraktisan dalam penelitian ini diukur melalui angket yang diberikan</w:t>
      </w:r>
      <w:r>
        <w:rPr>
          <w:spacing w:val="40"/>
        </w:rPr>
        <w:t xml:space="preserve"> </w:t>
      </w:r>
      <w:r>
        <w:t>kepada guru setelah menggunakan media pembelajaran. Instrumen tersebut digunakan</w:t>
      </w:r>
      <w:r>
        <w:rPr>
          <w:spacing w:val="23"/>
        </w:rPr>
        <w:t xml:space="preserve"> </w:t>
      </w:r>
      <w:r>
        <w:t>untuk</w:t>
      </w:r>
      <w:r>
        <w:rPr>
          <w:spacing w:val="26"/>
        </w:rPr>
        <w:t xml:space="preserve"> </w:t>
      </w:r>
      <w:r>
        <w:t>mengetahui</w:t>
      </w:r>
      <w:r>
        <w:rPr>
          <w:spacing w:val="25"/>
        </w:rPr>
        <w:t xml:space="preserve"> </w:t>
      </w:r>
      <w:r>
        <w:t>media</w:t>
      </w:r>
      <w:r>
        <w:rPr>
          <w:spacing w:val="25"/>
        </w:rPr>
        <w:t xml:space="preserve"> </w:t>
      </w:r>
      <w:r>
        <w:t>dapat</w:t>
      </w:r>
      <w:r>
        <w:rPr>
          <w:spacing w:val="25"/>
        </w:rPr>
        <w:t xml:space="preserve"> </w:t>
      </w:r>
      <w:r>
        <w:t>digunakan</w:t>
      </w:r>
      <w:r>
        <w:rPr>
          <w:spacing w:val="26"/>
        </w:rPr>
        <w:t xml:space="preserve"> </w:t>
      </w:r>
      <w:r>
        <w:t>dengan</w:t>
      </w:r>
      <w:r>
        <w:rPr>
          <w:spacing w:val="25"/>
        </w:rPr>
        <w:t xml:space="preserve"> </w:t>
      </w:r>
      <w:r>
        <w:t>mudah,</w:t>
      </w:r>
      <w:r>
        <w:rPr>
          <w:spacing w:val="26"/>
        </w:rPr>
        <w:t xml:space="preserve"> </w:t>
      </w:r>
      <w:r>
        <w:rPr>
          <w:spacing w:val="-2"/>
        </w:rPr>
        <w:t>efisien</w:t>
      </w:r>
    </w:p>
    <w:p w14:paraId="11A73923">
      <w:pPr>
        <w:pStyle w:val="5"/>
        <w:spacing w:after="0" w:line="480" w:lineRule="auto"/>
        <w:jc w:val="both"/>
        <w:sectPr>
          <w:pgSz w:w="11910" w:h="16840"/>
          <w:pgMar w:top="1920" w:right="1559" w:bottom="280" w:left="1417" w:header="717" w:footer="0" w:gutter="0"/>
          <w:cols w:space="720" w:num="1"/>
        </w:sectPr>
      </w:pPr>
    </w:p>
    <w:p w14:paraId="47B6B1C1">
      <w:pPr>
        <w:pStyle w:val="5"/>
        <w:spacing w:before="53"/>
      </w:pPr>
    </w:p>
    <w:p w14:paraId="40EBAE00">
      <w:pPr>
        <w:pStyle w:val="5"/>
        <w:spacing w:line="480" w:lineRule="auto"/>
        <w:ind w:left="1278" w:right="137"/>
        <w:jc w:val="both"/>
      </w:pPr>
      <w:r>
        <w:drawing>
          <wp:anchor distT="0" distB="0" distL="0" distR="0" simplePos="0" relativeHeight="251667456" behindDoc="1" locked="0" layoutInCell="1" allowOverlap="1">
            <wp:simplePos x="0" y="0"/>
            <wp:positionH relativeFrom="page">
              <wp:posOffset>1456055</wp:posOffset>
            </wp:positionH>
            <wp:positionV relativeFrom="paragraph">
              <wp:posOffset>1600835</wp:posOffset>
            </wp:positionV>
            <wp:extent cx="4667250" cy="4591050"/>
            <wp:effectExtent l="0" t="0" r="0" b="0"/>
            <wp:wrapNone/>
            <wp:docPr id="26" name="Image 26"/>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7" cstate="print"/>
                    <a:stretch>
                      <a:fillRect/>
                    </a:stretch>
                  </pic:blipFill>
                  <pic:spPr>
                    <a:xfrm>
                      <a:off x="0" y="0"/>
                      <a:ext cx="4667249" cy="4591049"/>
                    </a:xfrm>
                    <a:prstGeom prst="rect">
                      <a:avLst/>
                    </a:prstGeom>
                  </pic:spPr>
                </pic:pic>
              </a:graphicData>
            </a:graphic>
          </wp:anchor>
        </w:drawing>
      </w:r>
      <w:r>
        <w:t>dari segi waktu, serta sesuai dengan kondisi pembelajaran di kelas. Angket guru berfokus pada aspek kemudahan dalam menjelaskan materi, kebermanfaatan media dalam mengelola pembelajaran, serta potensinya</w:t>
      </w:r>
      <w:r>
        <w:rPr>
          <w:spacing w:val="80"/>
        </w:rPr>
        <w:t xml:space="preserve"> </w:t>
      </w:r>
      <w:r>
        <w:t>untuk digunakan secara berkelanjutan. Hasil dari angket ini menjadi dasar penilaian kepraktisan media pembelajaran GeoGebra yang dikembangkan.</w:t>
      </w:r>
    </w:p>
    <w:p w14:paraId="28D3A922">
      <w:pPr>
        <w:pStyle w:val="2"/>
        <w:numPr>
          <w:ilvl w:val="3"/>
          <w:numId w:val="1"/>
        </w:numPr>
        <w:tabs>
          <w:tab w:val="left" w:pos="1277"/>
        </w:tabs>
        <w:spacing w:before="1" w:after="0" w:line="240" w:lineRule="auto"/>
        <w:ind w:left="1277" w:right="0" w:hanging="719"/>
        <w:jc w:val="both"/>
      </w:pPr>
      <w:r>
        <w:t>Angket</w:t>
      </w:r>
      <w:r>
        <w:rPr>
          <w:spacing w:val="-4"/>
        </w:rPr>
        <w:t xml:space="preserve"> </w:t>
      </w:r>
      <w:r>
        <w:t>Respon</w:t>
      </w:r>
      <w:r>
        <w:rPr>
          <w:spacing w:val="-4"/>
        </w:rPr>
        <w:t xml:space="preserve"> Guru</w:t>
      </w:r>
    </w:p>
    <w:p w14:paraId="6F57933B">
      <w:pPr>
        <w:pStyle w:val="5"/>
        <w:rPr>
          <w:b/>
        </w:rPr>
      </w:pPr>
    </w:p>
    <w:p w14:paraId="4284865B">
      <w:pPr>
        <w:pStyle w:val="5"/>
        <w:spacing w:line="480" w:lineRule="auto"/>
        <w:ind w:left="1278" w:right="140"/>
        <w:jc w:val="both"/>
      </w:pPr>
      <w:r>
        <w:t>Lembar respons guru digunakan untuk memperoleh informasi mengenai tanggapan guru terhadap penggunaan media pembelajaran GeoGebra dalam pembelajaran materi kubus dan balok. Aspek yang ditinjau meliputi kemudahan penggunaan media, kemudahan guru dalam menyampaikan materi, kesesuaian media dengan karakteristik siswa, kebermanfaatan media dalam pembelajaran, serta respons guru terhadap penggunaan media.</w:t>
      </w:r>
    </w:p>
    <w:p w14:paraId="6FDB89D2">
      <w:pPr>
        <w:pStyle w:val="5"/>
        <w:spacing w:line="480" w:lineRule="auto"/>
        <w:ind w:left="1278" w:right="135"/>
        <w:jc w:val="both"/>
      </w:pPr>
      <w:r>
        <w:t>Dikarenakan beberapa butir instrumen juga memuat persepsi guru mengenai aktivitas dan motivasi siswa, hasil angket respons guru dalam penelitian ini digunakan sebagai data pendukung kepraktisan, bukan sebagai satu-satunya bukti bahwa seluruh dimensi kepraktisan media telah teruji.</w:t>
      </w:r>
    </w:p>
    <w:tbl>
      <w:tblPr>
        <w:tblStyle w:val="4"/>
        <w:tblW w:w="0" w:type="auto"/>
        <w:tblInd w:w="11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11"/>
        <w:gridCol w:w="3142"/>
        <w:gridCol w:w="1102"/>
        <w:gridCol w:w="1092"/>
        <w:gridCol w:w="958"/>
        <w:gridCol w:w="957"/>
      </w:tblGrid>
      <w:tr w14:paraId="00C3CD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511" w:type="dxa"/>
            <w:vMerge w:val="restart"/>
          </w:tcPr>
          <w:p w14:paraId="185D20FB">
            <w:pPr>
              <w:pStyle w:val="8"/>
              <w:spacing w:before="274" w:line="240" w:lineRule="auto"/>
              <w:ind w:left="0"/>
              <w:rPr>
                <w:sz w:val="24"/>
              </w:rPr>
            </w:pPr>
          </w:p>
          <w:p w14:paraId="4A7D0B91">
            <w:pPr>
              <w:pStyle w:val="8"/>
              <w:spacing w:before="1" w:line="240" w:lineRule="auto"/>
              <w:rPr>
                <w:b/>
                <w:sz w:val="24"/>
              </w:rPr>
            </w:pPr>
            <w:r>
              <w:rPr>
                <w:b/>
                <w:spacing w:val="-5"/>
                <w:sz w:val="24"/>
              </w:rPr>
              <w:t>No</w:t>
            </w:r>
          </w:p>
        </w:tc>
        <w:tc>
          <w:tcPr>
            <w:tcW w:w="3142" w:type="dxa"/>
            <w:vMerge w:val="restart"/>
          </w:tcPr>
          <w:p w14:paraId="54E263C9">
            <w:pPr>
              <w:pStyle w:val="8"/>
              <w:spacing w:before="274" w:line="240" w:lineRule="auto"/>
              <w:ind w:left="0"/>
              <w:rPr>
                <w:sz w:val="24"/>
              </w:rPr>
            </w:pPr>
          </w:p>
          <w:p w14:paraId="42EAD635">
            <w:pPr>
              <w:pStyle w:val="8"/>
              <w:spacing w:before="1" w:line="240" w:lineRule="auto"/>
              <w:rPr>
                <w:b/>
                <w:sz w:val="24"/>
              </w:rPr>
            </w:pPr>
            <w:r>
              <w:rPr>
                <w:b/>
                <w:spacing w:val="-2"/>
                <w:sz w:val="24"/>
              </w:rPr>
              <w:t>INDIKATOR</w:t>
            </w:r>
          </w:p>
        </w:tc>
        <w:tc>
          <w:tcPr>
            <w:tcW w:w="4109" w:type="dxa"/>
            <w:gridSpan w:val="4"/>
          </w:tcPr>
          <w:p w14:paraId="6B8AEEBB">
            <w:pPr>
              <w:pStyle w:val="8"/>
              <w:ind w:left="108"/>
              <w:rPr>
                <w:b/>
                <w:sz w:val="24"/>
              </w:rPr>
            </w:pPr>
            <w:r>
              <w:rPr>
                <w:b/>
                <w:spacing w:val="-4"/>
                <w:sz w:val="24"/>
              </w:rPr>
              <w:t>SKOR</w:t>
            </w:r>
          </w:p>
        </w:tc>
      </w:tr>
      <w:tr w14:paraId="6E009B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4" w:hRule="atLeast"/>
        </w:trPr>
        <w:tc>
          <w:tcPr>
            <w:tcW w:w="511" w:type="dxa"/>
            <w:vMerge w:val="continue"/>
            <w:tcBorders>
              <w:top w:val="nil"/>
            </w:tcBorders>
          </w:tcPr>
          <w:p w14:paraId="64BC1D09">
            <w:pPr>
              <w:rPr>
                <w:sz w:val="2"/>
                <w:szCs w:val="2"/>
              </w:rPr>
            </w:pPr>
          </w:p>
        </w:tc>
        <w:tc>
          <w:tcPr>
            <w:tcW w:w="3142" w:type="dxa"/>
            <w:vMerge w:val="continue"/>
            <w:tcBorders>
              <w:top w:val="nil"/>
            </w:tcBorders>
          </w:tcPr>
          <w:p w14:paraId="06874256">
            <w:pPr>
              <w:rPr>
                <w:sz w:val="2"/>
                <w:szCs w:val="2"/>
              </w:rPr>
            </w:pPr>
          </w:p>
        </w:tc>
        <w:tc>
          <w:tcPr>
            <w:tcW w:w="1102" w:type="dxa"/>
          </w:tcPr>
          <w:p w14:paraId="28A0D9E6">
            <w:pPr>
              <w:pStyle w:val="8"/>
              <w:ind w:left="108"/>
              <w:rPr>
                <w:b/>
                <w:sz w:val="24"/>
              </w:rPr>
            </w:pPr>
            <w:r>
              <w:rPr>
                <w:b/>
                <w:spacing w:val="-10"/>
                <w:sz w:val="24"/>
              </w:rPr>
              <w:t>1</w:t>
            </w:r>
          </w:p>
          <w:p w14:paraId="1E73834D">
            <w:pPr>
              <w:pStyle w:val="8"/>
              <w:spacing w:line="240" w:lineRule="auto"/>
              <w:ind w:left="0"/>
              <w:rPr>
                <w:sz w:val="24"/>
              </w:rPr>
            </w:pPr>
          </w:p>
          <w:p w14:paraId="3102FD8A">
            <w:pPr>
              <w:pStyle w:val="8"/>
              <w:spacing w:line="240" w:lineRule="auto"/>
              <w:ind w:left="108"/>
              <w:rPr>
                <w:b/>
                <w:sz w:val="24"/>
              </w:rPr>
            </w:pPr>
            <w:r>
              <w:rPr>
                <w:b/>
                <w:spacing w:val="-4"/>
                <w:sz w:val="24"/>
              </w:rPr>
              <w:t>(SK)</w:t>
            </w:r>
          </w:p>
        </w:tc>
        <w:tc>
          <w:tcPr>
            <w:tcW w:w="1092" w:type="dxa"/>
          </w:tcPr>
          <w:p w14:paraId="66D7FBE1">
            <w:pPr>
              <w:pStyle w:val="8"/>
              <w:ind w:left="108"/>
              <w:rPr>
                <w:b/>
                <w:sz w:val="24"/>
              </w:rPr>
            </w:pPr>
            <w:r>
              <w:rPr>
                <w:b/>
                <w:spacing w:val="-10"/>
                <w:sz w:val="24"/>
              </w:rPr>
              <w:t>2</w:t>
            </w:r>
          </w:p>
          <w:p w14:paraId="2803157D">
            <w:pPr>
              <w:pStyle w:val="8"/>
              <w:spacing w:line="240" w:lineRule="auto"/>
              <w:ind w:left="0"/>
              <w:rPr>
                <w:sz w:val="24"/>
              </w:rPr>
            </w:pPr>
          </w:p>
          <w:p w14:paraId="4E7A92EE">
            <w:pPr>
              <w:pStyle w:val="8"/>
              <w:spacing w:line="240" w:lineRule="auto"/>
              <w:ind w:left="108"/>
              <w:rPr>
                <w:b/>
                <w:sz w:val="24"/>
              </w:rPr>
            </w:pPr>
            <w:r>
              <w:rPr>
                <w:b/>
                <w:spacing w:val="-5"/>
                <w:sz w:val="24"/>
              </w:rPr>
              <w:t>(K)</w:t>
            </w:r>
          </w:p>
        </w:tc>
        <w:tc>
          <w:tcPr>
            <w:tcW w:w="958" w:type="dxa"/>
          </w:tcPr>
          <w:p w14:paraId="649F7AC2">
            <w:pPr>
              <w:pStyle w:val="8"/>
              <w:ind w:left="108"/>
              <w:rPr>
                <w:b/>
                <w:sz w:val="24"/>
              </w:rPr>
            </w:pPr>
            <w:r>
              <w:rPr>
                <w:b/>
                <w:spacing w:val="-10"/>
                <w:sz w:val="24"/>
              </w:rPr>
              <w:t>3</w:t>
            </w:r>
          </w:p>
          <w:p w14:paraId="7DEC3642">
            <w:pPr>
              <w:pStyle w:val="8"/>
              <w:spacing w:line="240" w:lineRule="auto"/>
              <w:ind w:left="0"/>
              <w:rPr>
                <w:sz w:val="24"/>
              </w:rPr>
            </w:pPr>
          </w:p>
          <w:p w14:paraId="3160A065">
            <w:pPr>
              <w:pStyle w:val="8"/>
              <w:spacing w:line="240" w:lineRule="auto"/>
              <w:ind w:left="108"/>
              <w:rPr>
                <w:b/>
                <w:sz w:val="24"/>
              </w:rPr>
            </w:pPr>
            <w:r>
              <w:rPr>
                <w:b/>
                <w:spacing w:val="-5"/>
                <w:sz w:val="24"/>
              </w:rPr>
              <w:t>(B)</w:t>
            </w:r>
          </w:p>
        </w:tc>
        <w:tc>
          <w:tcPr>
            <w:tcW w:w="957" w:type="dxa"/>
          </w:tcPr>
          <w:p w14:paraId="0DB2866A">
            <w:pPr>
              <w:pStyle w:val="8"/>
              <w:ind w:left="108"/>
              <w:rPr>
                <w:b/>
                <w:sz w:val="24"/>
              </w:rPr>
            </w:pPr>
            <w:r>
              <w:rPr>
                <w:b/>
                <w:spacing w:val="-10"/>
                <w:sz w:val="24"/>
              </w:rPr>
              <w:t>4</w:t>
            </w:r>
          </w:p>
          <w:p w14:paraId="4F5B62FC">
            <w:pPr>
              <w:pStyle w:val="8"/>
              <w:spacing w:line="240" w:lineRule="auto"/>
              <w:ind w:left="0"/>
              <w:rPr>
                <w:sz w:val="24"/>
              </w:rPr>
            </w:pPr>
          </w:p>
          <w:p w14:paraId="15EC42E1">
            <w:pPr>
              <w:pStyle w:val="8"/>
              <w:spacing w:line="240" w:lineRule="auto"/>
              <w:ind w:left="108"/>
              <w:rPr>
                <w:b/>
                <w:sz w:val="24"/>
              </w:rPr>
            </w:pPr>
            <w:r>
              <w:rPr>
                <w:b/>
                <w:spacing w:val="-4"/>
                <w:sz w:val="24"/>
              </w:rPr>
              <w:t>(SB)</w:t>
            </w:r>
          </w:p>
        </w:tc>
      </w:tr>
      <w:tr w14:paraId="40CE7C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07" w:hRule="atLeast"/>
        </w:trPr>
        <w:tc>
          <w:tcPr>
            <w:tcW w:w="511" w:type="dxa"/>
          </w:tcPr>
          <w:p w14:paraId="44A11563">
            <w:pPr>
              <w:pStyle w:val="8"/>
              <w:rPr>
                <w:b/>
                <w:sz w:val="24"/>
              </w:rPr>
            </w:pPr>
            <w:r>
              <w:rPr>
                <w:b/>
                <w:spacing w:val="-5"/>
                <w:sz w:val="24"/>
              </w:rPr>
              <w:t>1.</w:t>
            </w:r>
          </w:p>
        </w:tc>
        <w:tc>
          <w:tcPr>
            <w:tcW w:w="3142" w:type="dxa"/>
          </w:tcPr>
          <w:p w14:paraId="3261FC67">
            <w:pPr>
              <w:pStyle w:val="8"/>
              <w:tabs>
                <w:tab w:val="left" w:pos="2047"/>
                <w:tab w:val="left" w:pos="2609"/>
              </w:tabs>
              <w:spacing w:line="480" w:lineRule="auto"/>
              <w:ind w:right="94"/>
              <w:jc w:val="both"/>
              <w:rPr>
                <w:sz w:val="24"/>
              </w:rPr>
            </w:pPr>
            <w:r>
              <w:rPr>
                <w:spacing w:val="-2"/>
                <w:sz w:val="24"/>
              </w:rPr>
              <w:t>Media</w:t>
            </w:r>
            <w:r>
              <w:rPr>
                <w:sz w:val="24"/>
              </w:rPr>
              <w:tab/>
            </w:r>
            <w:r>
              <w:rPr>
                <w:spacing w:val="-2"/>
                <w:sz w:val="24"/>
              </w:rPr>
              <w:t>GeoGebra memudahkan</w:t>
            </w:r>
            <w:r>
              <w:rPr>
                <w:sz w:val="24"/>
              </w:rPr>
              <w:tab/>
            </w:r>
            <w:r>
              <w:rPr>
                <w:sz w:val="24"/>
              </w:rPr>
              <w:tab/>
            </w:r>
            <w:r>
              <w:rPr>
                <w:spacing w:val="-4"/>
                <w:sz w:val="24"/>
              </w:rPr>
              <w:t xml:space="preserve">saya </w:t>
            </w:r>
            <w:r>
              <w:rPr>
                <w:sz w:val="24"/>
              </w:rPr>
              <w:t>menjelaskan</w:t>
            </w:r>
            <w:r>
              <w:rPr>
                <w:spacing w:val="40"/>
                <w:sz w:val="24"/>
              </w:rPr>
              <w:t xml:space="preserve">  </w:t>
            </w:r>
            <w:r>
              <w:rPr>
                <w:sz w:val="24"/>
              </w:rPr>
              <w:t>materi</w:t>
            </w:r>
            <w:r>
              <w:rPr>
                <w:spacing w:val="41"/>
                <w:sz w:val="24"/>
              </w:rPr>
              <w:t xml:space="preserve">  </w:t>
            </w:r>
            <w:r>
              <w:rPr>
                <w:spacing w:val="-2"/>
                <w:sz w:val="24"/>
              </w:rPr>
              <w:t>bangun</w:t>
            </w:r>
          </w:p>
          <w:p w14:paraId="197BD93B">
            <w:pPr>
              <w:pStyle w:val="8"/>
              <w:spacing w:line="240" w:lineRule="auto"/>
              <w:jc w:val="both"/>
              <w:rPr>
                <w:sz w:val="24"/>
              </w:rPr>
            </w:pPr>
            <w:r>
              <w:rPr>
                <w:sz w:val="24"/>
              </w:rPr>
              <w:t>ruang</w:t>
            </w:r>
            <w:r>
              <w:rPr>
                <w:spacing w:val="-3"/>
                <w:sz w:val="24"/>
              </w:rPr>
              <w:t xml:space="preserve"> </w:t>
            </w:r>
            <w:r>
              <w:rPr>
                <w:sz w:val="24"/>
              </w:rPr>
              <w:t>kubus</w:t>
            </w:r>
            <w:r>
              <w:rPr>
                <w:spacing w:val="-3"/>
                <w:sz w:val="24"/>
              </w:rPr>
              <w:t xml:space="preserve"> </w:t>
            </w:r>
            <w:r>
              <w:rPr>
                <w:sz w:val="24"/>
              </w:rPr>
              <w:t>dan</w:t>
            </w:r>
            <w:r>
              <w:rPr>
                <w:spacing w:val="-2"/>
                <w:sz w:val="24"/>
              </w:rPr>
              <w:t xml:space="preserve"> </w:t>
            </w:r>
            <w:r>
              <w:rPr>
                <w:spacing w:val="-4"/>
                <w:sz w:val="24"/>
              </w:rPr>
              <w:t>balok</w:t>
            </w:r>
          </w:p>
        </w:tc>
        <w:tc>
          <w:tcPr>
            <w:tcW w:w="1102" w:type="dxa"/>
          </w:tcPr>
          <w:p w14:paraId="3B7A746D">
            <w:pPr>
              <w:pStyle w:val="8"/>
              <w:spacing w:line="240" w:lineRule="auto"/>
              <w:ind w:left="0"/>
              <w:rPr>
                <w:sz w:val="24"/>
              </w:rPr>
            </w:pPr>
          </w:p>
        </w:tc>
        <w:tc>
          <w:tcPr>
            <w:tcW w:w="1092" w:type="dxa"/>
          </w:tcPr>
          <w:p w14:paraId="242918E8">
            <w:pPr>
              <w:pStyle w:val="8"/>
              <w:spacing w:line="240" w:lineRule="auto"/>
              <w:ind w:left="0"/>
              <w:rPr>
                <w:sz w:val="24"/>
              </w:rPr>
            </w:pPr>
          </w:p>
        </w:tc>
        <w:tc>
          <w:tcPr>
            <w:tcW w:w="958" w:type="dxa"/>
          </w:tcPr>
          <w:p w14:paraId="78D2D667">
            <w:pPr>
              <w:pStyle w:val="8"/>
              <w:spacing w:line="240" w:lineRule="auto"/>
              <w:ind w:left="0"/>
              <w:rPr>
                <w:sz w:val="24"/>
              </w:rPr>
            </w:pPr>
          </w:p>
          <w:p w14:paraId="66FB374D">
            <w:pPr>
              <w:pStyle w:val="8"/>
              <w:spacing w:line="240" w:lineRule="auto"/>
              <w:ind w:left="0"/>
              <w:rPr>
                <w:sz w:val="24"/>
              </w:rPr>
            </w:pPr>
          </w:p>
          <w:p w14:paraId="7681CFED">
            <w:pPr>
              <w:pStyle w:val="8"/>
              <w:spacing w:line="240" w:lineRule="auto"/>
              <w:ind w:left="108"/>
              <w:rPr>
                <w:rFonts w:ascii="Segoe UI Symbol" w:hAnsi="Segoe UI Symbol"/>
                <w:sz w:val="24"/>
              </w:rPr>
            </w:pPr>
            <w:r>
              <w:rPr>
                <w:rFonts w:ascii="Segoe UI Symbol" w:hAnsi="Segoe UI Symbol"/>
                <w:spacing w:val="-10"/>
                <w:sz w:val="24"/>
              </w:rPr>
              <w:t>✔</w:t>
            </w:r>
          </w:p>
        </w:tc>
        <w:tc>
          <w:tcPr>
            <w:tcW w:w="957" w:type="dxa"/>
          </w:tcPr>
          <w:p w14:paraId="264B3E80">
            <w:pPr>
              <w:pStyle w:val="8"/>
              <w:spacing w:line="240" w:lineRule="auto"/>
              <w:ind w:left="0"/>
              <w:rPr>
                <w:sz w:val="24"/>
              </w:rPr>
            </w:pPr>
          </w:p>
        </w:tc>
      </w:tr>
    </w:tbl>
    <w:p w14:paraId="7B62B8D7">
      <w:pPr>
        <w:pStyle w:val="8"/>
        <w:spacing w:after="0" w:line="240" w:lineRule="auto"/>
        <w:rPr>
          <w:sz w:val="24"/>
        </w:rPr>
        <w:sectPr>
          <w:pgSz w:w="11910" w:h="16840"/>
          <w:pgMar w:top="1920" w:right="1559" w:bottom="280" w:left="1417" w:header="717" w:footer="0" w:gutter="0"/>
          <w:cols w:space="720" w:num="1"/>
        </w:sectPr>
      </w:pPr>
    </w:p>
    <w:p w14:paraId="17B3B1FC">
      <w:pPr>
        <w:pStyle w:val="5"/>
        <w:spacing w:before="100"/>
        <w:rPr>
          <w:sz w:val="20"/>
        </w:rPr>
      </w:pPr>
      <w:r>
        <w:rPr>
          <w:sz w:val="20"/>
        </w:rPr>
        <w:drawing>
          <wp:anchor distT="0" distB="0" distL="0" distR="0" simplePos="0" relativeHeight="251667456" behindDoc="1" locked="0" layoutInCell="1" allowOverlap="1">
            <wp:simplePos x="0" y="0"/>
            <wp:positionH relativeFrom="page">
              <wp:posOffset>1456055</wp:posOffset>
            </wp:positionH>
            <wp:positionV relativeFrom="page">
              <wp:posOffset>3041015</wp:posOffset>
            </wp:positionV>
            <wp:extent cx="4667250" cy="4591050"/>
            <wp:effectExtent l="0" t="0" r="0" b="0"/>
            <wp:wrapNone/>
            <wp:docPr id="27" name="Image 27"/>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7" cstate="print"/>
                    <a:stretch>
                      <a:fillRect/>
                    </a:stretch>
                  </pic:blipFill>
                  <pic:spPr>
                    <a:xfrm>
                      <a:off x="0" y="0"/>
                      <a:ext cx="4667249" cy="4591049"/>
                    </a:xfrm>
                    <a:prstGeom prst="rect">
                      <a:avLst/>
                    </a:prstGeom>
                  </pic:spPr>
                </pic:pic>
              </a:graphicData>
            </a:graphic>
          </wp:anchor>
        </w:drawing>
      </w:r>
    </w:p>
    <w:tbl>
      <w:tblPr>
        <w:tblStyle w:val="4"/>
        <w:tblW w:w="0" w:type="auto"/>
        <w:tblInd w:w="11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11"/>
        <w:gridCol w:w="3142"/>
        <w:gridCol w:w="1102"/>
        <w:gridCol w:w="1092"/>
        <w:gridCol w:w="958"/>
        <w:gridCol w:w="957"/>
      </w:tblGrid>
      <w:tr w14:paraId="0FF950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5" w:hRule="atLeast"/>
        </w:trPr>
        <w:tc>
          <w:tcPr>
            <w:tcW w:w="511" w:type="dxa"/>
          </w:tcPr>
          <w:p w14:paraId="04001EFA">
            <w:pPr>
              <w:pStyle w:val="8"/>
              <w:rPr>
                <w:b/>
                <w:sz w:val="24"/>
              </w:rPr>
            </w:pPr>
            <w:r>
              <w:rPr>
                <w:b/>
                <w:spacing w:val="-10"/>
                <w:sz w:val="24"/>
              </w:rPr>
              <w:t>2</w:t>
            </w:r>
          </w:p>
        </w:tc>
        <w:tc>
          <w:tcPr>
            <w:tcW w:w="3142" w:type="dxa"/>
          </w:tcPr>
          <w:p w14:paraId="132F38F5">
            <w:pPr>
              <w:pStyle w:val="8"/>
              <w:tabs>
                <w:tab w:val="left" w:pos="2046"/>
              </w:tabs>
              <w:spacing w:line="480" w:lineRule="auto"/>
              <w:ind w:right="95"/>
              <w:rPr>
                <w:sz w:val="24"/>
              </w:rPr>
            </w:pPr>
            <w:r>
              <w:rPr>
                <w:spacing w:val="-2"/>
                <w:sz w:val="24"/>
              </w:rPr>
              <w:t>Penggunaan</w:t>
            </w:r>
            <w:r>
              <w:rPr>
                <w:sz w:val="24"/>
              </w:rPr>
              <w:tab/>
            </w:r>
            <w:r>
              <w:rPr>
                <w:spacing w:val="-2"/>
                <w:sz w:val="24"/>
              </w:rPr>
              <w:t xml:space="preserve">GeoGebra </w:t>
            </w:r>
            <w:r>
              <w:rPr>
                <w:sz w:val="24"/>
              </w:rPr>
              <w:t>meningkatkan</w:t>
            </w:r>
            <w:r>
              <w:rPr>
                <w:spacing w:val="67"/>
                <w:sz w:val="24"/>
              </w:rPr>
              <w:t xml:space="preserve"> </w:t>
            </w:r>
            <w:r>
              <w:rPr>
                <w:sz w:val="24"/>
              </w:rPr>
              <w:t>antusias</w:t>
            </w:r>
            <w:r>
              <w:rPr>
                <w:spacing w:val="70"/>
                <w:sz w:val="24"/>
              </w:rPr>
              <w:t xml:space="preserve"> </w:t>
            </w:r>
            <w:r>
              <w:rPr>
                <w:spacing w:val="-2"/>
                <w:sz w:val="24"/>
              </w:rPr>
              <w:t>siswa</w:t>
            </w:r>
          </w:p>
          <w:p w14:paraId="7D41D724">
            <w:pPr>
              <w:pStyle w:val="8"/>
              <w:spacing w:line="240" w:lineRule="auto"/>
              <w:rPr>
                <w:sz w:val="24"/>
              </w:rPr>
            </w:pPr>
            <w:r>
              <w:rPr>
                <w:sz w:val="24"/>
              </w:rPr>
              <w:t>belajar</w:t>
            </w:r>
            <w:r>
              <w:rPr>
                <w:spacing w:val="-2"/>
                <w:sz w:val="24"/>
              </w:rPr>
              <w:t xml:space="preserve"> matematika</w:t>
            </w:r>
          </w:p>
        </w:tc>
        <w:tc>
          <w:tcPr>
            <w:tcW w:w="1102" w:type="dxa"/>
          </w:tcPr>
          <w:p w14:paraId="6EDB0C8C">
            <w:pPr>
              <w:pStyle w:val="8"/>
              <w:spacing w:line="240" w:lineRule="auto"/>
              <w:ind w:left="0"/>
              <w:rPr>
                <w:sz w:val="24"/>
              </w:rPr>
            </w:pPr>
          </w:p>
        </w:tc>
        <w:tc>
          <w:tcPr>
            <w:tcW w:w="1092" w:type="dxa"/>
          </w:tcPr>
          <w:p w14:paraId="4FFCA741">
            <w:pPr>
              <w:pStyle w:val="8"/>
              <w:spacing w:line="240" w:lineRule="auto"/>
              <w:ind w:left="0"/>
              <w:rPr>
                <w:sz w:val="24"/>
              </w:rPr>
            </w:pPr>
          </w:p>
        </w:tc>
        <w:tc>
          <w:tcPr>
            <w:tcW w:w="958" w:type="dxa"/>
          </w:tcPr>
          <w:p w14:paraId="67B23484">
            <w:pPr>
              <w:pStyle w:val="8"/>
              <w:spacing w:line="240" w:lineRule="auto"/>
              <w:ind w:left="0"/>
              <w:rPr>
                <w:sz w:val="24"/>
              </w:rPr>
            </w:pPr>
          </w:p>
        </w:tc>
        <w:tc>
          <w:tcPr>
            <w:tcW w:w="957" w:type="dxa"/>
          </w:tcPr>
          <w:p w14:paraId="26D09B81">
            <w:pPr>
              <w:pStyle w:val="8"/>
              <w:spacing w:line="240" w:lineRule="auto"/>
              <w:ind w:left="108"/>
              <w:rPr>
                <w:rFonts w:ascii="Segoe UI Symbol" w:hAnsi="Segoe UI Symbol"/>
                <w:sz w:val="24"/>
              </w:rPr>
            </w:pPr>
            <w:r>
              <w:rPr>
                <w:rFonts w:ascii="Segoe UI Symbol" w:hAnsi="Segoe UI Symbol"/>
                <w:spacing w:val="-10"/>
                <w:sz w:val="24"/>
              </w:rPr>
              <w:t>✔</w:t>
            </w:r>
          </w:p>
        </w:tc>
      </w:tr>
      <w:tr w14:paraId="7A681F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511" w:type="dxa"/>
          </w:tcPr>
          <w:p w14:paraId="39569E14">
            <w:pPr>
              <w:pStyle w:val="8"/>
              <w:rPr>
                <w:b/>
                <w:sz w:val="24"/>
              </w:rPr>
            </w:pPr>
            <w:r>
              <w:rPr>
                <w:b/>
                <w:spacing w:val="-10"/>
                <w:sz w:val="24"/>
              </w:rPr>
              <w:t>3</w:t>
            </w:r>
          </w:p>
        </w:tc>
        <w:tc>
          <w:tcPr>
            <w:tcW w:w="3142" w:type="dxa"/>
          </w:tcPr>
          <w:p w14:paraId="3232BFDC">
            <w:pPr>
              <w:pStyle w:val="8"/>
              <w:rPr>
                <w:sz w:val="24"/>
              </w:rPr>
            </w:pPr>
            <w:r>
              <w:rPr>
                <w:sz w:val="24"/>
              </w:rPr>
              <w:t>Siswa</w:t>
            </w:r>
            <w:r>
              <w:rPr>
                <w:spacing w:val="66"/>
                <w:w w:val="150"/>
                <w:sz w:val="24"/>
              </w:rPr>
              <w:t xml:space="preserve"> </w:t>
            </w:r>
            <w:r>
              <w:rPr>
                <w:sz w:val="24"/>
              </w:rPr>
              <w:t>lebih</w:t>
            </w:r>
            <w:r>
              <w:rPr>
                <w:spacing w:val="67"/>
                <w:w w:val="150"/>
                <w:sz w:val="24"/>
              </w:rPr>
              <w:t xml:space="preserve"> </w:t>
            </w:r>
            <w:r>
              <w:rPr>
                <w:sz w:val="24"/>
              </w:rPr>
              <w:t>aktif</w:t>
            </w:r>
            <w:r>
              <w:rPr>
                <w:spacing w:val="66"/>
                <w:w w:val="150"/>
                <w:sz w:val="24"/>
              </w:rPr>
              <w:t xml:space="preserve"> </w:t>
            </w:r>
            <w:r>
              <w:rPr>
                <w:sz w:val="24"/>
              </w:rPr>
              <w:t>saat</w:t>
            </w:r>
            <w:r>
              <w:rPr>
                <w:spacing w:val="70"/>
                <w:w w:val="150"/>
                <w:sz w:val="24"/>
              </w:rPr>
              <w:t xml:space="preserve"> </w:t>
            </w:r>
            <w:r>
              <w:rPr>
                <w:spacing w:val="-4"/>
                <w:sz w:val="24"/>
              </w:rPr>
              <w:t>saya</w:t>
            </w:r>
          </w:p>
          <w:p w14:paraId="7199A83D">
            <w:pPr>
              <w:pStyle w:val="8"/>
              <w:spacing w:line="240" w:lineRule="auto"/>
              <w:ind w:left="0"/>
              <w:rPr>
                <w:sz w:val="24"/>
              </w:rPr>
            </w:pPr>
          </w:p>
          <w:p w14:paraId="0A363E76">
            <w:pPr>
              <w:pStyle w:val="8"/>
              <w:spacing w:line="240" w:lineRule="auto"/>
              <w:rPr>
                <w:sz w:val="24"/>
              </w:rPr>
            </w:pPr>
            <w:r>
              <w:rPr>
                <w:sz w:val="24"/>
              </w:rPr>
              <w:t>menggunakan</w:t>
            </w:r>
            <w:r>
              <w:rPr>
                <w:spacing w:val="-3"/>
                <w:sz w:val="24"/>
              </w:rPr>
              <w:t xml:space="preserve"> </w:t>
            </w:r>
            <w:r>
              <w:rPr>
                <w:spacing w:val="-2"/>
                <w:sz w:val="24"/>
              </w:rPr>
              <w:t>GeoGebra</w:t>
            </w:r>
          </w:p>
        </w:tc>
        <w:tc>
          <w:tcPr>
            <w:tcW w:w="1102" w:type="dxa"/>
          </w:tcPr>
          <w:p w14:paraId="4A1AB94F">
            <w:pPr>
              <w:pStyle w:val="8"/>
              <w:spacing w:line="240" w:lineRule="auto"/>
              <w:ind w:left="0"/>
              <w:rPr>
                <w:sz w:val="24"/>
              </w:rPr>
            </w:pPr>
          </w:p>
        </w:tc>
        <w:tc>
          <w:tcPr>
            <w:tcW w:w="1092" w:type="dxa"/>
          </w:tcPr>
          <w:p w14:paraId="138221AA">
            <w:pPr>
              <w:pStyle w:val="8"/>
              <w:spacing w:line="240" w:lineRule="auto"/>
              <w:ind w:left="0"/>
              <w:rPr>
                <w:sz w:val="24"/>
              </w:rPr>
            </w:pPr>
          </w:p>
        </w:tc>
        <w:tc>
          <w:tcPr>
            <w:tcW w:w="958" w:type="dxa"/>
          </w:tcPr>
          <w:p w14:paraId="578FA5B9">
            <w:pPr>
              <w:pStyle w:val="8"/>
              <w:spacing w:line="240" w:lineRule="auto"/>
              <w:ind w:left="0"/>
              <w:rPr>
                <w:sz w:val="24"/>
              </w:rPr>
            </w:pPr>
          </w:p>
        </w:tc>
        <w:tc>
          <w:tcPr>
            <w:tcW w:w="957" w:type="dxa"/>
          </w:tcPr>
          <w:p w14:paraId="3095055A">
            <w:pPr>
              <w:pStyle w:val="8"/>
              <w:spacing w:line="240" w:lineRule="auto"/>
              <w:ind w:left="108"/>
              <w:rPr>
                <w:rFonts w:ascii="Segoe UI Symbol" w:hAnsi="Segoe UI Symbol"/>
                <w:sz w:val="24"/>
              </w:rPr>
            </w:pPr>
            <w:r>
              <w:rPr>
                <w:rFonts w:ascii="Segoe UI Symbol" w:hAnsi="Segoe UI Symbol"/>
                <w:spacing w:val="-10"/>
                <w:sz w:val="24"/>
              </w:rPr>
              <w:t>✔</w:t>
            </w:r>
          </w:p>
        </w:tc>
      </w:tr>
      <w:tr w14:paraId="3D6917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6" w:hRule="atLeast"/>
        </w:trPr>
        <w:tc>
          <w:tcPr>
            <w:tcW w:w="511" w:type="dxa"/>
          </w:tcPr>
          <w:p w14:paraId="19164663">
            <w:pPr>
              <w:pStyle w:val="8"/>
              <w:spacing w:line="276" w:lineRule="exact"/>
              <w:rPr>
                <w:b/>
                <w:sz w:val="24"/>
              </w:rPr>
            </w:pPr>
            <w:r>
              <w:rPr>
                <w:b/>
                <w:spacing w:val="-10"/>
                <w:sz w:val="24"/>
              </w:rPr>
              <w:t>4</w:t>
            </w:r>
          </w:p>
        </w:tc>
        <w:tc>
          <w:tcPr>
            <w:tcW w:w="3142" w:type="dxa"/>
          </w:tcPr>
          <w:p w14:paraId="57E4E14E">
            <w:pPr>
              <w:pStyle w:val="8"/>
              <w:tabs>
                <w:tab w:val="left" w:pos="1341"/>
                <w:tab w:val="left" w:pos="2607"/>
              </w:tabs>
              <w:spacing w:line="480" w:lineRule="auto"/>
              <w:ind w:right="96"/>
              <w:rPr>
                <w:sz w:val="24"/>
              </w:rPr>
            </w:pPr>
            <w:r>
              <w:rPr>
                <w:spacing w:val="-2"/>
                <w:sz w:val="24"/>
              </w:rPr>
              <w:t>GeoGebra</w:t>
            </w:r>
            <w:r>
              <w:rPr>
                <w:sz w:val="24"/>
              </w:rPr>
              <w:tab/>
            </w:r>
            <w:r>
              <w:rPr>
                <w:spacing w:val="-2"/>
                <w:sz w:val="24"/>
              </w:rPr>
              <w:t>membantu</w:t>
            </w:r>
            <w:r>
              <w:rPr>
                <w:sz w:val="24"/>
              </w:rPr>
              <w:tab/>
            </w:r>
            <w:r>
              <w:rPr>
                <w:spacing w:val="-4"/>
                <w:sz w:val="24"/>
              </w:rPr>
              <w:t xml:space="preserve">saya </w:t>
            </w:r>
            <w:r>
              <w:rPr>
                <w:sz w:val="24"/>
              </w:rPr>
              <w:t>menciptakan</w:t>
            </w:r>
            <w:r>
              <w:rPr>
                <w:spacing w:val="58"/>
                <w:w w:val="150"/>
                <w:sz w:val="24"/>
              </w:rPr>
              <w:t xml:space="preserve"> </w:t>
            </w:r>
            <w:r>
              <w:rPr>
                <w:sz w:val="24"/>
              </w:rPr>
              <w:t>suasana</w:t>
            </w:r>
            <w:r>
              <w:rPr>
                <w:spacing w:val="58"/>
                <w:w w:val="150"/>
                <w:sz w:val="24"/>
              </w:rPr>
              <w:t xml:space="preserve"> </w:t>
            </w:r>
            <w:r>
              <w:rPr>
                <w:spacing w:val="-2"/>
                <w:sz w:val="24"/>
              </w:rPr>
              <w:t>belajar</w:t>
            </w:r>
          </w:p>
          <w:p w14:paraId="2ABB9004">
            <w:pPr>
              <w:pStyle w:val="8"/>
              <w:spacing w:line="240" w:lineRule="auto"/>
              <w:rPr>
                <w:sz w:val="24"/>
              </w:rPr>
            </w:pPr>
            <w:r>
              <w:rPr>
                <w:sz w:val="24"/>
              </w:rPr>
              <w:t>yang</w:t>
            </w:r>
            <w:r>
              <w:rPr>
                <w:spacing w:val="-1"/>
                <w:sz w:val="24"/>
              </w:rPr>
              <w:t xml:space="preserve"> </w:t>
            </w:r>
            <w:r>
              <w:rPr>
                <w:spacing w:val="-2"/>
                <w:sz w:val="24"/>
              </w:rPr>
              <w:t>menyenangkan</w:t>
            </w:r>
          </w:p>
        </w:tc>
        <w:tc>
          <w:tcPr>
            <w:tcW w:w="1102" w:type="dxa"/>
          </w:tcPr>
          <w:p w14:paraId="09A5157D">
            <w:pPr>
              <w:pStyle w:val="8"/>
              <w:spacing w:line="240" w:lineRule="auto"/>
              <w:ind w:left="0"/>
              <w:rPr>
                <w:sz w:val="24"/>
              </w:rPr>
            </w:pPr>
          </w:p>
        </w:tc>
        <w:tc>
          <w:tcPr>
            <w:tcW w:w="1092" w:type="dxa"/>
          </w:tcPr>
          <w:p w14:paraId="29F63672">
            <w:pPr>
              <w:pStyle w:val="8"/>
              <w:spacing w:line="240" w:lineRule="auto"/>
              <w:ind w:left="0"/>
              <w:rPr>
                <w:sz w:val="24"/>
              </w:rPr>
            </w:pPr>
          </w:p>
        </w:tc>
        <w:tc>
          <w:tcPr>
            <w:tcW w:w="958" w:type="dxa"/>
          </w:tcPr>
          <w:p w14:paraId="1501528C">
            <w:pPr>
              <w:pStyle w:val="8"/>
              <w:spacing w:line="240" w:lineRule="auto"/>
              <w:ind w:left="0"/>
              <w:rPr>
                <w:sz w:val="24"/>
              </w:rPr>
            </w:pPr>
          </w:p>
        </w:tc>
        <w:tc>
          <w:tcPr>
            <w:tcW w:w="957" w:type="dxa"/>
          </w:tcPr>
          <w:p w14:paraId="60247911">
            <w:pPr>
              <w:pStyle w:val="8"/>
              <w:spacing w:line="240" w:lineRule="auto"/>
              <w:ind w:left="0"/>
              <w:rPr>
                <w:sz w:val="24"/>
              </w:rPr>
            </w:pPr>
          </w:p>
          <w:p w14:paraId="2DF03D1B">
            <w:pPr>
              <w:pStyle w:val="8"/>
              <w:spacing w:line="240" w:lineRule="auto"/>
              <w:ind w:left="0"/>
              <w:rPr>
                <w:sz w:val="24"/>
              </w:rPr>
            </w:pPr>
          </w:p>
          <w:p w14:paraId="50823AD7">
            <w:pPr>
              <w:pStyle w:val="8"/>
              <w:spacing w:line="240" w:lineRule="auto"/>
              <w:ind w:left="108"/>
              <w:rPr>
                <w:rFonts w:ascii="Segoe UI Symbol" w:hAnsi="Segoe UI Symbol"/>
                <w:sz w:val="24"/>
              </w:rPr>
            </w:pPr>
            <w:r>
              <w:rPr>
                <w:rFonts w:ascii="Segoe UI Symbol" w:hAnsi="Segoe UI Symbol"/>
                <w:spacing w:val="-10"/>
                <w:sz w:val="24"/>
              </w:rPr>
              <w:t>✔</w:t>
            </w:r>
          </w:p>
        </w:tc>
      </w:tr>
      <w:tr w14:paraId="629FFB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5" w:hRule="atLeast"/>
        </w:trPr>
        <w:tc>
          <w:tcPr>
            <w:tcW w:w="511" w:type="dxa"/>
          </w:tcPr>
          <w:p w14:paraId="2082D4BB">
            <w:pPr>
              <w:pStyle w:val="8"/>
              <w:spacing w:before="1" w:line="240" w:lineRule="auto"/>
              <w:rPr>
                <w:b/>
                <w:sz w:val="24"/>
              </w:rPr>
            </w:pPr>
            <w:r>
              <w:rPr>
                <w:b/>
                <w:spacing w:val="-10"/>
                <w:sz w:val="24"/>
              </w:rPr>
              <w:t>5</w:t>
            </w:r>
          </w:p>
        </w:tc>
        <w:tc>
          <w:tcPr>
            <w:tcW w:w="3142" w:type="dxa"/>
          </w:tcPr>
          <w:p w14:paraId="1CFE8DC2">
            <w:pPr>
              <w:pStyle w:val="8"/>
              <w:tabs>
                <w:tab w:val="left" w:pos="2207"/>
              </w:tabs>
              <w:spacing w:before="1" w:line="477" w:lineRule="auto"/>
              <w:ind w:right="94"/>
              <w:rPr>
                <w:sz w:val="24"/>
              </w:rPr>
            </w:pPr>
            <w:r>
              <w:rPr>
                <w:sz w:val="24"/>
              </w:rPr>
              <w:t>Saya</w:t>
            </w:r>
            <w:r>
              <w:rPr>
                <w:spacing w:val="-4"/>
                <w:sz w:val="24"/>
              </w:rPr>
              <w:t xml:space="preserve"> </w:t>
            </w:r>
            <w:r>
              <w:rPr>
                <w:sz w:val="24"/>
              </w:rPr>
              <w:t>percaya</w:t>
            </w:r>
            <w:r>
              <w:rPr>
                <w:spacing w:val="-4"/>
                <w:sz w:val="24"/>
              </w:rPr>
              <w:t xml:space="preserve"> </w:t>
            </w:r>
            <w:r>
              <w:rPr>
                <w:sz w:val="24"/>
              </w:rPr>
              <w:t>GeoGebra</w:t>
            </w:r>
            <w:r>
              <w:rPr>
                <w:spacing w:val="-2"/>
                <w:sz w:val="24"/>
              </w:rPr>
              <w:t xml:space="preserve"> </w:t>
            </w:r>
            <w:r>
              <w:rPr>
                <w:sz w:val="24"/>
              </w:rPr>
              <w:t xml:space="preserve">dapat </w:t>
            </w:r>
            <w:r>
              <w:rPr>
                <w:spacing w:val="-2"/>
                <w:sz w:val="24"/>
              </w:rPr>
              <w:t>meningkatkan</w:t>
            </w:r>
            <w:r>
              <w:rPr>
                <w:sz w:val="24"/>
              </w:rPr>
              <w:tab/>
            </w:r>
            <w:r>
              <w:rPr>
                <w:spacing w:val="-2"/>
                <w:sz w:val="24"/>
              </w:rPr>
              <w:t>motivasi</w:t>
            </w:r>
          </w:p>
          <w:p w14:paraId="5C91658A">
            <w:pPr>
              <w:pStyle w:val="8"/>
              <w:spacing w:before="3" w:line="240" w:lineRule="auto"/>
              <w:rPr>
                <w:sz w:val="24"/>
              </w:rPr>
            </w:pPr>
            <w:r>
              <w:rPr>
                <w:sz w:val="24"/>
              </w:rPr>
              <w:t>belajar</w:t>
            </w:r>
            <w:r>
              <w:rPr>
                <w:spacing w:val="-2"/>
                <w:sz w:val="24"/>
              </w:rPr>
              <w:t xml:space="preserve"> siswa</w:t>
            </w:r>
          </w:p>
        </w:tc>
        <w:tc>
          <w:tcPr>
            <w:tcW w:w="1102" w:type="dxa"/>
          </w:tcPr>
          <w:p w14:paraId="72D7F35B">
            <w:pPr>
              <w:pStyle w:val="8"/>
              <w:spacing w:line="240" w:lineRule="auto"/>
              <w:ind w:left="0"/>
              <w:rPr>
                <w:sz w:val="24"/>
              </w:rPr>
            </w:pPr>
          </w:p>
        </w:tc>
        <w:tc>
          <w:tcPr>
            <w:tcW w:w="1092" w:type="dxa"/>
          </w:tcPr>
          <w:p w14:paraId="79981D6F">
            <w:pPr>
              <w:pStyle w:val="8"/>
              <w:spacing w:line="240" w:lineRule="auto"/>
              <w:ind w:left="0"/>
              <w:rPr>
                <w:sz w:val="24"/>
              </w:rPr>
            </w:pPr>
          </w:p>
        </w:tc>
        <w:tc>
          <w:tcPr>
            <w:tcW w:w="958" w:type="dxa"/>
          </w:tcPr>
          <w:p w14:paraId="2DA95526">
            <w:pPr>
              <w:pStyle w:val="8"/>
              <w:spacing w:line="240" w:lineRule="auto"/>
              <w:ind w:left="0"/>
              <w:rPr>
                <w:sz w:val="24"/>
              </w:rPr>
            </w:pPr>
          </w:p>
        </w:tc>
        <w:tc>
          <w:tcPr>
            <w:tcW w:w="957" w:type="dxa"/>
          </w:tcPr>
          <w:p w14:paraId="13B2BDAF">
            <w:pPr>
              <w:pStyle w:val="8"/>
              <w:spacing w:line="240" w:lineRule="auto"/>
              <w:ind w:left="0"/>
              <w:rPr>
                <w:sz w:val="24"/>
              </w:rPr>
            </w:pPr>
          </w:p>
          <w:p w14:paraId="10B4D8D4">
            <w:pPr>
              <w:pStyle w:val="8"/>
              <w:spacing w:line="240" w:lineRule="auto"/>
              <w:ind w:left="0"/>
              <w:rPr>
                <w:sz w:val="24"/>
              </w:rPr>
            </w:pPr>
          </w:p>
          <w:p w14:paraId="101DB24D">
            <w:pPr>
              <w:pStyle w:val="8"/>
              <w:spacing w:line="240" w:lineRule="auto"/>
              <w:ind w:left="108"/>
              <w:rPr>
                <w:rFonts w:ascii="Segoe UI Symbol" w:hAnsi="Segoe UI Symbol"/>
                <w:sz w:val="24"/>
              </w:rPr>
            </w:pPr>
            <w:r>
              <w:rPr>
                <w:rFonts w:ascii="Segoe UI Symbol" w:hAnsi="Segoe UI Symbol"/>
                <w:spacing w:val="-10"/>
                <w:sz w:val="24"/>
              </w:rPr>
              <w:t>✔</w:t>
            </w:r>
          </w:p>
        </w:tc>
      </w:tr>
      <w:tr w14:paraId="1C98DB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8" w:hRule="atLeast"/>
        </w:trPr>
        <w:tc>
          <w:tcPr>
            <w:tcW w:w="511" w:type="dxa"/>
          </w:tcPr>
          <w:p w14:paraId="7EF0CA0A">
            <w:pPr>
              <w:pStyle w:val="8"/>
              <w:spacing w:before="1" w:line="240" w:lineRule="auto"/>
              <w:rPr>
                <w:b/>
                <w:sz w:val="24"/>
              </w:rPr>
            </w:pPr>
            <w:r>
              <w:rPr>
                <w:b/>
                <w:spacing w:val="-10"/>
                <w:sz w:val="24"/>
              </w:rPr>
              <w:t>6</w:t>
            </w:r>
          </w:p>
        </w:tc>
        <w:tc>
          <w:tcPr>
            <w:tcW w:w="3142" w:type="dxa"/>
          </w:tcPr>
          <w:p w14:paraId="2CA4B398">
            <w:pPr>
              <w:pStyle w:val="8"/>
              <w:tabs>
                <w:tab w:val="left" w:pos="1096"/>
                <w:tab w:val="left" w:pos="2487"/>
              </w:tabs>
              <w:spacing w:before="1" w:line="480" w:lineRule="auto"/>
              <w:ind w:right="95"/>
              <w:rPr>
                <w:sz w:val="24"/>
              </w:rPr>
            </w:pPr>
            <w:r>
              <w:rPr>
                <w:sz w:val="24"/>
              </w:rPr>
              <w:t>Saya</w:t>
            </w:r>
            <w:r>
              <w:rPr>
                <w:spacing w:val="40"/>
                <w:sz w:val="24"/>
              </w:rPr>
              <w:t xml:space="preserve"> </w:t>
            </w:r>
            <w:r>
              <w:rPr>
                <w:sz w:val="24"/>
              </w:rPr>
              <w:t>akan</w:t>
            </w:r>
            <w:r>
              <w:rPr>
                <w:spacing w:val="40"/>
                <w:sz w:val="24"/>
              </w:rPr>
              <w:t xml:space="preserve"> </w:t>
            </w:r>
            <w:r>
              <w:rPr>
                <w:sz w:val="24"/>
              </w:rPr>
              <w:t>terus</w:t>
            </w:r>
            <w:r>
              <w:rPr>
                <w:spacing w:val="40"/>
                <w:sz w:val="24"/>
              </w:rPr>
              <w:t xml:space="preserve"> </w:t>
            </w:r>
            <w:r>
              <w:rPr>
                <w:sz w:val="24"/>
              </w:rPr>
              <w:t xml:space="preserve">mempelajari </w:t>
            </w:r>
            <w:r>
              <w:rPr>
                <w:spacing w:val="-2"/>
                <w:sz w:val="24"/>
              </w:rPr>
              <w:t>media</w:t>
            </w:r>
            <w:r>
              <w:rPr>
                <w:sz w:val="24"/>
              </w:rPr>
              <w:tab/>
            </w:r>
            <w:r>
              <w:rPr>
                <w:spacing w:val="-2"/>
                <w:sz w:val="24"/>
              </w:rPr>
              <w:t>GeoGebra</w:t>
            </w:r>
            <w:r>
              <w:rPr>
                <w:sz w:val="24"/>
              </w:rPr>
              <w:tab/>
            </w:r>
            <w:r>
              <w:rPr>
                <w:spacing w:val="-2"/>
                <w:sz w:val="24"/>
              </w:rPr>
              <w:t>untuk</w:t>
            </w:r>
          </w:p>
          <w:p w14:paraId="0BCB6A2D">
            <w:pPr>
              <w:pStyle w:val="8"/>
              <w:spacing w:before="1" w:line="240" w:lineRule="auto"/>
              <w:rPr>
                <w:sz w:val="24"/>
              </w:rPr>
            </w:pPr>
            <w:r>
              <w:rPr>
                <w:spacing w:val="-2"/>
                <w:sz w:val="24"/>
              </w:rPr>
              <w:t>kedepannya</w:t>
            </w:r>
          </w:p>
        </w:tc>
        <w:tc>
          <w:tcPr>
            <w:tcW w:w="1102" w:type="dxa"/>
          </w:tcPr>
          <w:p w14:paraId="211521C5">
            <w:pPr>
              <w:pStyle w:val="8"/>
              <w:spacing w:line="240" w:lineRule="auto"/>
              <w:ind w:left="0"/>
              <w:rPr>
                <w:sz w:val="24"/>
              </w:rPr>
            </w:pPr>
          </w:p>
        </w:tc>
        <w:tc>
          <w:tcPr>
            <w:tcW w:w="1092" w:type="dxa"/>
          </w:tcPr>
          <w:p w14:paraId="6D23D754">
            <w:pPr>
              <w:pStyle w:val="8"/>
              <w:spacing w:line="240" w:lineRule="auto"/>
              <w:ind w:left="0"/>
              <w:rPr>
                <w:sz w:val="24"/>
              </w:rPr>
            </w:pPr>
          </w:p>
        </w:tc>
        <w:tc>
          <w:tcPr>
            <w:tcW w:w="958" w:type="dxa"/>
          </w:tcPr>
          <w:p w14:paraId="349C8416">
            <w:pPr>
              <w:pStyle w:val="8"/>
              <w:spacing w:before="3" w:line="240" w:lineRule="auto"/>
              <w:ind w:left="108"/>
              <w:rPr>
                <w:rFonts w:ascii="Segoe UI Symbol" w:hAnsi="Segoe UI Symbol"/>
                <w:sz w:val="24"/>
              </w:rPr>
            </w:pPr>
            <w:r>
              <w:rPr>
                <w:rFonts w:ascii="Segoe UI Symbol" w:hAnsi="Segoe UI Symbol"/>
                <w:spacing w:val="-10"/>
                <w:sz w:val="24"/>
              </w:rPr>
              <w:t>✔</w:t>
            </w:r>
          </w:p>
        </w:tc>
        <w:tc>
          <w:tcPr>
            <w:tcW w:w="957" w:type="dxa"/>
          </w:tcPr>
          <w:p w14:paraId="48C7026F">
            <w:pPr>
              <w:pStyle w:val="8"/>
              <w:spacing w:line="240" w:lineRule="auto"/>
              <w:ind w:left="0"/>
              <w:rPr>
                <w:sz w:val="24"/>
              </w:rPr>
            </w:pPr>
          </w:p>
        </w:tc>
      </w:tr>
      <w:tr w14:paraId="7AEA89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08" w:hRule="atLeast"/>
        </w:trPr>
        <w:tc>
          <w:tcPr>
            <w:tcW w:w="511" w:type="dxa"/>
          </w:tcPr>
          <w:p w14:paraId="7A40B461">
            <w:pPr>
              <w:pStyle w:val="8"/>
              <w:rPr>
                <w:b/>
                <w:sz w:val="24"/>
              </w:rPr>
            </w:pPr>
            <w:r>
              <w:rPr>
                <w:b/>
                <w:spacing w:val="-10"/>
                <w:sz w:val="24"/>
              </w:rPr>
              <w:t>7</w:t>
            </w:r>
          </w:p>
        </w:tc>
        <w:tc>
          <w:tcPr>
            <w:tcW w:w="3142" w:type="dxa"/>
          </w:tcPr>
          <w:p w14:paraId="3690EF62">
            <w:pPr>
              <w:pStyle w:val="8"/>
              <w:spacing w:line="480" w:lineRule="auto"/>
              <w:ind w:right="97"/>
              <w:jc w:val="both"/>
              <w:rPr>
                <w:sz w:val="24"/>
              </w:rPr>
            </w:pPr>
            <w:r>
              <w:rPr>
                <w:sz w:val="24"/>
              </w:rPr>
              <w:t>Saya melihat perubahan positif dalam motivasi belajar siswa</w:t>
            </w:r>
            <w:r>
              <w:rPr>
                <w:spacing w:val="33"/>
                <w:sz w:val="24"/>
              </w:rPr>
              <w:t xml:space="preserve">  </w:t>
            </w:r>
            <w:r>
              <w:rPr>
                <w:sz w:val="24"/>
              </w:rPr>
              <w:t>setelah</w:t>
            </w:r>
            <w:r>
              <w:rPr>
                <w:spacing w:val="34"/>
                <w:sz w:val="24"/>
              </w:rPr>
              <w:t xml:space="preserve">  </w:t>
            </w:r>
            <w:r>
              <w:rPr>
                <w:spacing w:val="-2"/>
                <w:sz w:val="24"/>
              </w:rPr>
              <w:t>menggunakan</w:t>
            </w:r>
          </w:p>
          <w:p w14:paraId="5D8BE1A4">
            <w:pPr>
              <w:pStyle w:val="8"/>
              <w:spacing w:line="240" w:lineRule="auto"/>
              <w:rPr>
                <w:sz w:val="24"/>
              </w:rPr>
            </w:pPr>
            <w:r>
              <w:rPr>
                <w:spacing w:val="-2"/>
                <w:sz w:val="24"/>
              </w:rPr>
              <w:t>GeoGebra.</w:t>
            </w:r>
          </w:p>
        </w:tc>
        <w:tc>
          <w:tcPr>
            <w:tcW w:w="1102" w:type="dxa"/>
          </w:tcPr>
          <w:p w14:paraId="57ADD2FF">
            <w:pPr>
              <w:pStyle w:val="8"/>
              <w:spacing w:line="240" w:lineRule="auto"/>
              <w:ind w:left="0"/>
              <w:rPr>
                <w:sz w:val="24"/>
              </w:rPr>
            </w:pPr>
          </w:p>
        </w:tc>
        <w:tc>
          <w:tcPr>
            <w:tcW w:w="1092" w:type="dxa"/>
          </w:tcPr>
          <w:p w14:paraId="4D2B44E8">
            <w:pPr>
              <w:pStyle w:val="8"/>
              <w:spacing w:line="240" w:lineRule="auto"/>
              <w:ind w:left="0"/>
              <w:rPr>
                <w:sz w:val="24"/>
              </w:rPr>
            </w:pPr>
          </w:p>
        </w:tc>
        <w:tc>
          <w:tcPr>
            <w:tcW w:w="958" w:type="dxa"/>
          </w:tcPr>
          <w:p w14:paraId="726D1160">
            <w:pPr>
              <w:pStyle w:val="8"/>
              <w:spacing w:line="240" w:lineRule="auto"/>
              <w:ind w:left="0"/>
              <w:rPr>
                <w:sz w:val="24"/>
              </w:rPr>
            </w:pPr>
          </w:p>
        </w:tc>
        <w:tc>
          <w:tcPr>
            <w:tcW w:w="957" w:type="dxa"/>
          </w:tcPr>
          <w:p w14:paraId="7F6EE9C4">
            <w:pPr>
              <w:pStyle w:val="8"/>
              <w:spacing w:line="240" w:lineRule="auto"/>
              <w:ind w:left="0"/>
              <w:rPr>
                <w:sz w:val="24"/>
              </w:rPr>
            </w:pPr>
          </w:p>
          <w:p w14:paraId="1D7416FE">
            <w:pPr>
              <w:pStyle w:val="8"/>
              <w:spacing w:line="240" w:lineRule="auto"/>
              <w:ind w:left="0"/>
              <w:rPr>
                <w:sz w:val="24"/>
              </w:rPr>
            </w:pPr>
          </w:p>
          <w:p w14:paraId="7BC6C924">
            <w:pPr>
              <w:pStyle w:val="8"/>
              <w:spacing w:line="240" w:lineRule="auto"/>
              <w:ind w:left="108"/>
              <w:rPr>
                <w:rFonts w:ascii="Segoe UI Symbol" w:hAnsi="Segoe UI Symbol"/>
                <w:sz w:val="24"/>
              </w:rPr>
            </w:pPr>
            <w:r>
              <w:rPr>
                <w:rFonts w:ascii="Segoe UI Symbol" w:hAnsi="Segoe UI Symbol"/>
                <w:spacing w:val="-10"/>
                <w:sz w:val="24"/>
              </w:rPr>
              <w:t>✔</w:t>
            </w:r>
          </w:p>
        </w:tc>
      </w:tr>
      <w:tr w14:paraId="5475A7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5" w:hRule="atLeast"/>
        </w:trPr>
        <w:tc>
          <w:tcPr>
            <w:tcW w:w="511" w:type="dxa"/>
          </w:tcPr>
          <w:p w14:paraId="712C88D3">
            <w:pPr>
              <w:pStyle w:val="8"/>
              <w:rPr>
                <w:b/>
                <w:sz w:val="24"/>
              </w:rPr>
            </w:pPr>
            <w:r>
              <w:rPr>
                <w:b/>
                <w:spacing w:val="-10"/>
                <w:sz w:val="24"/>
              </w:rPr>
              <w:t>8</w:t>
            </w:r>
          </w:p>
        </w:tc>
        <w:tc>
          <w:tcPr>
            <w:tcW w:w="3142" w:type="dxa"/>
          </w:tcPr>
          <w:p w14:paraId="1016B267">
            <w:pPr>
              <w:pStyle w:val="8"/>
              <w:tabs>
                <w:tab w:val="left" w:pos="1163"/>
                <w:tab w:val="left" w:pos="2339"/>
              </w:tabs>
              <w:spacing w:line="480" w:lineRule="auto"/>
              <w:ind w:right="96"/>
              <w:rPr>
                <w:sz w:val="24"/>
              </w:rPr>
            </w:pPr>
            <w:r>
              <w:rPr>
                <w:sz w:val="24"/>
              </w:rPr>
              <w:t>GeoGebra</w:t>
            </w:r>
            <w:r>
              <w:rPr>
                <w:spacing w:val="40"/>
                <w:sz w:val="24"/>
              </w:rPr>
              <w:t xml:space="preserve"> </w:t>
            </w:r>
            <w:r>
              <w:rPr>
                <w:sz w:val="24"/>
              </w:rPr>
              <w:t>merupakan</w:t>
            </w:r>
            <w:r>
              <w:rPr>
                <w:spacing w:val="40"/>
                <w:sz w:val="24"/>
              </w:rPr>
              <w:t xml:space="preserve"> </w:t>
            </w:r>
            <w:r>
              <w:rPr>
                <w:sz w:val="24"/>
              </w:rPr>
              <w:t xml:space="preserve">media </w:t>
            </w:r>
            <w:r>
              <w:rPr>
                <w:spacing w:val="-4"/>
                <w:sz w:val="24"/>
              </w:rPr>
              <w:t>yang</w:t>
            </w:r>
            <w:r>
              <w:rPr>
                <w:sz w:val="24"/>
              </w:rPr>
              <w:tab/>
            </w:r>
            <w:r>
              <w:rPr>
                <w:spacing w:val="-2"/>
                <w:sz w:val="24"/>
              </w:rPr>
              <w:t>sesuai</w:t>
            </w:r>
            <w:r>
              <w:rPr>
                <w:sz w:val="24"/>
              </w:rPr>
              <w:tab/>
            </w:r>
            <w:r>
              <w:rPr>
                <w:spacing w:val="-2"/>
                <w:sz w:val="24"/>
              </w:rPr>
              <w:t>dengan</w:t>
            </w:r>
          </w:p>
          <w:p w14:paraId="5D4F8B2F">
            <w:pPr>
              <w:pStyle w:val="8"/>
              <w:spacing w:line="240" w:lineRule="auto"/>
              <w:rPr>
                <w:sz w:val="24"/>
              </w:rPr>
            </w:pPr>
            <w:r>
              <w:rPr>
                <w:sz w:val="24"/>
              </w:rPr>
              <w:t>karakteristik</w:t>
            </w:r>
            <w:r>
              <w:rPr>
                <w:spacing w:val="-1"/>
                <w:sz w:val="24"/>
              </w:rPr>
              <w:t xml:space="preserve"> </w:t>
            </w:r>
            <w:r>
              <w:rPr>
                <w:sz w:val="24"/>
              </w:rPr>
              <w:t>siswa</w:t>
            </w:r>
            <w:r>
              <w:rPr>
                <w:spacing w:val="-3"/>
                <w:sz w:val="24"/>
              </w:rPr>
              <w:t xml:space="preserve"> </w:t>
            </w:r>
            <w:r>
              <w:rPr>
                <w:sz w:val="24"/>
              </w:rPr>
              <w:t>masa</w:t>
            </w:r>
            <w:r>
              <w:rPr>
                <w:spacing w:val="1"/>
                <w:sz w:val="24"/>
              </w:rPr>
              <w:t xml:space="preserve"> </w:t>
            </w:r>
            <w:r>
              <w:rPr>
                <w:spacing w:val="-2"/>
                <w:sz w:val="24"/>
              </w:rPr>
              <w:t>kini.</w:t>
            </w:r>
          </w:p>
        </w:tc>
        <w:tc>
          <w:tcPr>
            <w:tcW w:w="1102" w:type="dxa"/>
          </w:tcPr>
          <w:p w14:paraId="5F416E62">
            <w:pPr>
              <w:pStyle w:val="8"/>
              <w:spacing w:line="240" w:lineRule="auto"/>
              <w:ind w:left="0"/>
              <w:rPr>
                <w:sz w:val="24"/>
              </w:rPr>
            </w:pPr>
          </w:p>
        </w:tc>
        <w:tc>
          <w:tcPr>
            <w:tcW w:w="1092" w:type="dxa"/>
          </w:tcPr>
          <w:p w14:paraId="10DDC0EE">
            <w:pPr>
              <w:pStyle w:val="8"/>
              <w:spacing w:line="240" w:lineRule="auto"/>
              <w:ind w:left="0"/>
              <w:rPr>
                <w:sz w:val="24"/>
              </w:rPr>
            </w:pPr>
          </w:p>
        </w:tc>
        <w:tc>
          <w:tcPr>
            <w:tcW w:w="958" w:type="dxa"/>
          </w:tcPr>
          <w:p w14:paraId="39B21607">
            <w:pPr>
              <w:pStyle w:val="8"/>
              <w:spacing w:line="240" w:lineRule="auto"/>
              <w:ind w:left="0"/>
              <w:rPr>
                <w:sz w:val="24"/>
              </w:rPr>
            </w:pPr>
          </w:p>
        </w:tc>
        <w:tc>
          <w:tcPr>
            <w:tcW w:w="957" w:type="dxa"/>
          </w:tcPr>
          <w:p w14:paraId="5F194E93">
            <w:pPr>
              <w:pStyle w:val="8"/>
              <w:spacing w:line="240" w:lineRule="auto"/>
              <w:ind w:left="0"/>
              <w:rPr>
                <w:sz w:val="24"/>
              </w:rPr>
            </w:pPr>
          </w:p>
          <w:p w14:paraId="4DFB259A">
            <w:pPr>
              <w:pStyle w:val="8"/>
              <w:spacing w:line="240" w:lineRule="auto"/>
              <w:ind w:left="0"/>
              <w:rPr>
                <w:sz w:val="24"/>
              </w:rPr>
            </w:pPr>
          </w:p>
          <w:p w14:paraId="24260A9F">
            <w:pPr>
              <w:pStyle w:val="8"/>
              <w:spacing w:line="240" w:lineRule="auto"/>
              <w:ind w:left="108"/>
              <w:rPr>
                <w:rFonts w:ascii="Segoe UI Symbol" w:hAnsi="Segoe UI Symbol"/>
                <w:sz w:val="24"/>
              </w:rPr>
            </w:pPr>
            <w:r>
              <w:rPr>
                <w:rFonts w:ascii="Segoe UI Symbol" w:hAnsi="Segoe UI Symbol"/>
                <w:spacing w:val="-10"/>
                <w:sz w:val="24"/>
              </w:rPr>
              <w:t>✔</w:t>
            </w:r>
          </w:p>
        </w:tc>
      </w:tr>
      <w:tr w14:paraId="79A94D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6805" w:type="dxa"/>
            <w:gridSpan w:val="5"/>
          </w:tcPr>
          <w:p w14:paraId="7E37475D">
            <w:pPr>
              <w:pStyle w:val="8"/>
              <w:rPr>
                <w:b/>
                <w:sz w:val="24"/>
              </w:rPr>
            </w:pPr>
            <w:r>
              <w:rPr>
                <w:b/>
                <w:sz w:val="24"/>
              </w:rPr>
              <w:t>Skor</w:t>
            </w:r>
            <w:r>
              <w:rPr>
                <w:b/>
                <w:spacing w:val="-1"/>
                <w:sz w:val="24"/>
              </w:rPr>
              <w:t xml:space="preserve"> </w:t>
            </w:r>
            <w:r>
              <w:rPr>
                <w:b/>
                <w:spacing w:val="-2"/>
                <w:sz w:val="24"/>
              </w:rPr>
              <w:t>Total</w:t>
            </w:r>
          </w:p>
        </w:tc>
        <w:tc>
          <w:tcPr>
            <w:tcW w:w="957" w:type="dxa"/>
          </w:tcPr>
          <w:p w14:paraId="138280CA">
            <w:pPr>
              <w:pStyle w:val="8"/>
              <w:ind w:left="108"/>
              <w:rPr>
                <w:sz w:val="24"/>
              </w:rPr>
            </w:pPr>
            <w:r>
              <w:rPr>
                <w:spacing w:val="-5"/>
                <w:sz w:val="24"/>
              </w:rPr>
              <w:t>30</w:t>
            </w:r>
          </w:p>
        </w:tc>
      </w:tr>
      <w:tr w14:paraId="7E35CC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6805" w:type="dxa"/>
            <w:gridSpan w:val="5"/>
          </w:tcPr>
          <w:p w14:paraId="21A8F99F">
            <w:pPr>
              <w:pStyle w:val="8"/>
              <w:rPr>
                <w:b/>
                <w:sz w:val="24"/>
              </w:rPr>
            </w:pPr>
            <w:r>
              <w:rPr>
                <w:b/>
                <w:sz w:val="24"/>
              </w:rPr>
              <w:t>Kelayakan</w:t>
            </w:r>
            <w:r>
              <w:rPr>
                <w:b/>
                <w:spacing w:val="-7"/>
                <w:sz w:val="24"/>
              </w:rPr>
              <w:t xml:space="preserve"> </w:t>
            </w:r>
            <w:r>
              <w:rPr>
                <w:b/>
                <w:spacing w:val="-2"/>
                <w:sz w:val="24"/>
              </w:rPr>
              <w:t>Media</w:t>
            </w:r>
          </w:p>
        </w:tc>
        <w:tc>
          <w:tcPr>
            <w:tcW w:w="957" w:type="dxa"/>
          </w:tcPr>
          <w:p w14:paraId="0F7ECBEC">
            <w:pPr>
              <w:pStyle w:val="8"/>
              <w:ind w:left="108"/>
              <w:rPr>
                <w:sz w:val="24"/>
              </w:rPr>
            </w:pPr>
            <w:r>
              <w:rPr>
                <w:spacing w:val="-2"/>
                <w:sz w:val="24"/>
              </w:rPr>
              <w:t>93,75%</w:t>
            </w:r>
          </w:p>
        </w:tc>
      </w:tr>
    </w:tbl>
    <w:p w14:paraId="27181D8B">
      <w:pPr>
        <w:pStyle w:val="8"/>
        <w:spacing w:after="0"/>
        <w:rPr>
          <w:sz w:val="24"/>
        </w:rPr>
        <w:sectPr>
          <w:pgSz w:w="11910" w:h="16840"/>
          <w:pgMar w:top="1920" w:right="1559" w:bottom="280" w:left="1417" w:header="717" w:footer="0" w:gutter="0"/>
          <w:cols w:space="720" w:num="1"/>
        </w:sectPr>
      </w:pPr>
    </w:p>
    <w:p w14:paraId="0680E16D">
      <w:pPr>
        <w:pStyle w:val="5"/>
        <w:spacing w:before="100"/>
        <w:rPr>
          <w:sz w:val="20"/>
        </w:rPr>
      </w:pPr>
    </w:p>
    <w:tbl>
      <w:tblPr>
        <w:tblStyle w:val="4"/>
        <w:tblW w:w="0" w:type="auto"/>
        <w:tblInd w:w="11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806"/>
        <w:gridCol w:w="958"/>
      </w:tblGrid>
      <w:tr w14:paraId="298053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6806" w:type="dxa"/>
          </w:tcPr>
          <w:p w14:paraId="33C10D56">
            <w:pPr>
              <w:pStyle w:val="8"/>
              <w:rPr>
                <w:b/>
                <w:sz w:val="24"/>
              </w:rPr>
            </w:pPr>
            <w:r>
              <w:rPr>
                <w:b/>
                <w:sz w:val="24"/>
              </w:rPr>
              <w:t>Hasil</w:t>
            </w:r>
            <w:r>
              <w:rPr>
                <w:b/>
                <w:spacing w:val="1"/>
                <w:sz w:val="24"/>
              </w:rPr>
              <w:t xml:space="preserve"> </w:t>
            </w:r>
            <w:r>
              <w:rPr>
                <w:b/>
                <w:spacing w:val="-2"/>
                <w:sz w:val="24"/>
              </w:rPr>
              <w:t>Validasi</w:t>
            </w:r>
          </w:p>
        </w:tc>
        <w:tc>
          <w:tcPr>
            <w:tcW w:w="958" w:type="dxa"/>
          </w:tcPr>
          <w:p w14:paraId="431DEAEC">
            <w:pPr>
              <w:pStyle w:val="8"/>
              <w:rPr>
                <w:sz w:val="24"/>
              </w:rPr>
            </w:pPr>
            <w:r>
              <w:rPr>
                <w:spacing w:val="-2"/>
                <w:sz w:val="24"/>
              </w:rPr>
              <w:t>Sangat</w:t>
            </w:r>
          </w:p>
          <w:p w14:paraId="7E8998CC">
            <w:pPr>
              <w:pStyle w:val="8"/>
              <w:spacing w:line="240" w:lineRule="auto"/>
              <w:ind w:left="0"/>
              <w:rPr>
                <w:sz w:val="24"/>
              </w:rPr>
            </w:pPr>
          </w:p>
          <w:p w14:paraId="4605531C">
            <w:pPr>
              <w:pStyle w:val="8"/>
              <w:spacing w:line="240" w:lineRule="auto"/>
              <w:rPr>
                <w:sz w:val="24"/>
              </w:rPr>
            </w:pPr>
            <w:r>
              <w:rPr>
                <w:spacing w:val="-2"/>
                <w:sz w:val="24"/>
              </w:rPr>
              <w:t>Praktis</w:t>
            </w:r>
          </w:p>
        </w:tc>
      </w:tr>
    </w:tbl>
    <w:p w14:paraId="0C64DFDE">
      <w:pPr>
        <w:pStyle w:val="2"/>
        <w:ind w:left="3117"/>
      </w:pPr>
      <w:r>
        <w:t>Gambar</w:t>
      </w:r>
      <w:r>
        <w:rPr>
          <w:spacing w:val="-4"/>
        </w:rPr>
        <w:t xml:space="preserve"> </w:t>
      </w:r>
      <w:r>
        <w:t>4.8</w:t>
      </w:r>
      <w:r>
        <w:rPr>
          <w:spacing w:val="-2"/>
        </w:rPr>
        <w:t xml:space="preserve"> </w:t>
      </w:r>
      <w:r>
        <w:t>Hasil</w:t>
      </w:r>
      <w:r>
        <w:rPr>
          <w:spacing w:val="-3"/>
        </w:rPr>
        <w:t xml:space="preserve"> </w:t>
      </w:r>
      <w:r>
        <w:t>Analisis</w:t>
      </w:r>
      <w:r>
        <w:rPr>
          <w:spacing w:val="-2"/>
        </w:rPr>
        <w:t xml:space="preserve"> </w:t>
      </w:r>
      <w:r>
        <w:t>Respon</w:t>
      </w:r>
      <w:r>
        <w:rPr>
          <w:spacing w:val="-2"/>
        </w:rPr>
        <w:t xml:space="preserve"> </w:t>
      </w:r>
      <w:r>
        <w:rPr>
          <w:spacing w:val="-4"/>
        </w:rPr>
        <w:t>Guru</w:t>
      </w:r>
    </w:p>
    <w:p w14:paraId="5112A2FC">
      <w:pPr>
        <w:pStyle w:val="5"/>
        <w:spacing w:before="275" w:line="480" w:lineRule="auto"/>
        <w:ind w:left="851" w:right="138"/>
        <w:jc w:val="both"/>
      </w:pPr>
      <w:r>
        <w:drawing>
          <wp:anchor distT="0" distB="0" distL="0" distR="0" simplePos="0" relativeHeight="251668480" behindDoc="1" locked="0" layoutInCell="1" allowOverlap="1">
            <wp:simplePos x="0" y="0"/>
            <wp:positionH relativeFrom="page">
              <wp:posOffset>1456055</wp:posOffset>
            </wp:positionH>
            <wp:positionV relativeFrom="paragraph">
              <wp:posOffset>711835</wp:posOffset>
            </wp:positionV>
            <wp:extent cx="4667250" cy="4591050"/>
            <wp:effectExtent l="0" t="0" r="0" b="0"/>
            <wp:wrapNone/>
            <wp:docPr id="28" name="Image 28"/>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7" cstate="print"/>
                    <a:stretch>
                      <a:fillRect/>
                    </a:stretch>
                  </pic:blipFill>
                  <pic:spPr>
                    <a:xfrm>
                      <a:off x="0" y="0"/>
                      <a:ext cx="4667249" cy="4591049"/>
                    </a:xfrm>
                    <a:prstGeom prst="rect">
                      <a:avLst/>
                    </a:prstGeom>
                  </pic:spPr>
                </pic:pic>
              </a:graphicData>
            </a:graphic>
          </wp:anchor>
        </w:drawing>
      </w:r>
      <w:r>
        <w:t>Dari Gambar 4.8 terlihat bahwa guru merespon positif terhadap media pembelajaran dengan mencapai persentase sebesar 93,75%</w:t>
      </w:r>
      <w:r>
        <w:rPr>
          <w:b/>
        </w:rPr>
        <w:t xml:space="preserve">. </w:t>
      </w:r>
      <w:r>
        <w:t>Hasil ini</w:t>
      </w:r>
      <w:r>
        <w:rPr>
          <w:spacing w:val="40"/>
        </w:rPr>
        <w:t xml:space="preserve"> </w:t>
      </w:r>
      <w:r>
        <w:t xml:space="preserve">menunjukkan bahwa media GeoGebra yang dikembangkan termasuk dalam kategori </w:t>
      </w:r>
      <w:r>
        <w:rPr>
          <w:i/>
        </w:rPr>
        <w:t xml:space="preserve">“Sangat Praktis” </w:t>
      </w:r>
      <w:r>
        <w:t>digunakan dalam pembelajaran. Persentase tersebut menggambarkan bahwa guru menilai media dapat memudahkan dalam menjelaskan materi, meningkatkan antusiasme belajar siswa, serta membantu menciptakan suasana pembelajaran yang menyenangkan. Selain itu, guru juga menilai</w:t>
      </w:r>
      <w:r>
        <w:rPr>
          <w:spacing w:val="-1"/>
        </w:rPr>
        <w:t xml:space="preserve"> </w:t>
      </w:r>
      <w:r>
        <w:t>bahwa</w:t>
      </w:r>
      <w:r>
        <w:rPr>
          <w:spacing w:val="-3"/>
        </w:rPr>
        <w:t xml:space="preserve"> </w:t>
      </w:r>
      <w:r>
        <w:t>GeoGebra</w:t>
      </w:r>
      <w:r>
        <w:rPr>
          <w:spacing w:val="-2"/>
        </w:rPr>
        <w:t xml:space="preserve"> </w:t>
      </w:r>
      <w:r>
        <w:t>relevan</w:t>
      </w:r>
      <w:r>
        <w:rPr>
          <w:spacing w:val="-1"/>
        </w:rPr>
        <w:t xml:space="preserve"> </w:t>
      </w:r>
      <w:r>
        <w:t>dengan</w:t>
      </w:r>
      <w:r>
        <w:rPr>
          <w:spacing w:val="-1"/>
        </w:rPr>
        <w:t xml:space="preserve"> </w:t>
      </w:r>
      <w:r>
        <w:t>karakteristik</w:t>
      </w:r>
      <w:r>
        <w:rPr>
          <w:spacing w:val="-1"/>
        </w:rPr>
        <w:t xml:space="preserve"> </w:t>
      </w:r>
      <w:r>
        <w:t>peserta</w:t>
      </w:r>
      <w:r>
        <w:rPr>
          <w:spacing w:val="-2"/>
        </w:rPr>
        <w:t xml:space="preserve"> </w:t>
      </w:r>
      <w:r>
        <w:t>didik</w:t>
      </w:r>
      <w:r>
        <w:rPr>
          <w:spacing w:val="-1"/>
        </w:rPr>
        <w:t xml:space="preserve"> </w:t>
      </w:r>
      <w:r>
        <w:t>masa</w:t>
      </w:r>
      <w:r>
        <w:rPr>
          <w:spacing w:val="-2"/>
        </w:rPr>
        <w:t xml:space="preserve"> </w:t>
      </w:r>
      <w:r>
        <w:t>kini</w:t>
      </w:r>
      <w:r>
        <w:rPr>
          <w:spacing w:val="-1"/>
        </w:rPr>
        <w:t xml:space="preserve"> </w:t>
      </w:r>
      <w:r>
        <w:t>dan berpotensi untuk terus digunakan dalam mendukung proses pembelajaran.</w:t>
      </w:r>
    </w:p>
    <w:p w14:paraId="798D551C">
      <w:pPr>
        <w:pStyle w:val="2"/>
        <w:numPr>
          <w:ilvl w:val="2"/>
          <w:numId w:val="1"/>
        </w:numPr>
        <w:tabs>
          <w:tab w:val="left" w:pos="850"/>
        </w:tabs>
        <w:spacing w:before="1" w:after="0" w:line="240" w:lineRule="auto"/>
        <w:ind w:left="850" w:right="0" w:hanging="719"/>
        <w:jc w:val="both"/>
      </w:pPr>
      <w:r>
        <w:t>Hasil</w:t>
      </w:r>
      <w:r>
        <w:rPr>
          <w:spacing w:val="-3"/>
        </w:rPr>
        <w:t xml:space="preserve"> </w:t>
      </w:r>
      <w:r>
        <w:t>Kualitas</w:t>
      </w:r>
      <w:r>
        <w:rPr>
          <w:spacing w:val="-2"/>
        </w:rPr>
        <w:t xml:space="preserve"> Produk</w:t>
      </w:r>
    </w:p>
    <w:p w14:paraId="712B8205">
      <w:pPr>
        <w:pStyle w:val="5"/>
        <w:rPr>
          <w:b/>
        </w:rPr>
      </w:pPr>
    </w:p>
    <w:p w14:paraId="004790CE">
      <w:pPr>
        <w:pStyle w:val="7"/>
        <w:numPr>
          <w:ilvl w:val="3"/>
          <w:numId w:val="1"/>
        </w:numPr>
        <w:tabs>
          <w:tab w:val="left" w:pos="1571"/>
        </w:tabs>
        <w:spacing w:before="1" w:after="0" w:line="240" w:lineRule="auto"/>
        <w:ind w:left="1571" w:right="0" w:hanging="720"/>
        <w:jc w:val="left"/>
        <w:rPr>
          <w:sz w:val="24"/>
        </w:rPr>
      </w:pPr>
      <w:r>
        <w:rPr>
          <w:sz w:val="24"/>
        </w:rPr>
        <w:t>Hasil</w:t>
      </w:r>
      <w:r>
        <w:rPr>
          <w:spacing w:val="-1"/>
          <w:sz w:val="24"/>
        </w:rPr>
        <w:t xml:space="preserve"> </w:t>
      </w:r>
      <w:r>
        <w:rPr>
          <w:spacing w:val="-2"/>
          <w:sz w:val="24"/>
        </w:rPr>
        <w:t>Pretest</w:t>
      </w:r>
    </w:p>
    <w:p w14:paraId="1A3227A9">
      <w:pPr>
        <w:pStyle w:val="5"/>
        <w:spacing w:before="276" w:line="480" w:lineRule="auto"/>
        <w:ind w:left="851" w:right="141"/>
        <w:jc w:val="both"/>
      </w:pPr>
      <w:r>
        <w:t>Pretest motivasi belajar siswa dilaksanakan sebelum penggunaan media pembelajaran GeoGebra pada materi bangun ruang kubus dan balok. Instrumen yang digunakan berupa angket motivasi belajar dengan 8 butir pernyataan yang disusun berdasarkan model ARCS (Attention, Relevance, Confidence, Satisfaction). Angket ini diisi oleh 9 orang siswa kelas IV SDN 107455 Kecamatan Dolok Masihul. Adapun nama-nama siswa ini adalah sebagai berikut :</w:t>
      </w:r>
    </w:p>
    <w:p w14:paraId="29512AC0">
      <w:pPr>
        <w:pStyle w:val="2"/>
        <w:ind w:left="3496"/>
        <w:jc w:val="both"/>
      </w:pPr>
      <w:r>
        <w:t>Tabel</w:t>
      </w:r>
      <w:r>
        <w:rPr>
          <w:spacing w:val="-1"/>
        </w:rPr>
        <w:t xml:space="preserve"> </w:t>
      </w:r>
      <w:r>
        <w:t>4.2</w:t>
      </w:r>
      <w:r>
        <w:rPr>
          <w:spacing w:val="-1"/>
        </w:rPr>
        <w:t xml:space="preserve"> </w:t>
      </w:r>
      <w:r>
        <w:t>Daftar</w:t>
      </w:r>
      <w:r>
        <w:rPr>
          <w:spacing w:val="-2"/>
        </w:rPr>
        <w:t xml:space="preserve"> </w:t>
      </w:r>
      <w:r>
        <w:t>Nama</w:t>
      </w:r>
      <w:r>
        <w:rPr>
          <w:spacing w:val="-1"/>
        </w:rPr>
        <w:t xml:space="preserve"> </w:t>
      </w:r>
      <w:r>
        <w:rPr>
          <w:spacing w:val="-2"/>
        </w:rPr>
        <w:t>Siswa</w:t>
      </w:r>
    </w:p>
    <w:p w14:paraId="0AEE5DAB">
      <w:pPr>
        <w:pStyle w:val="5"/>
        <w:spacing w:before="47"/>
        <w:rPr>
          <w:b/>
          <w:sz w:val="20"/>
        </w:rPr>
      </w:pPr>
    </w:p>
    <w:tbl>
      <w:tblPr>
        <w:tblStyle w:val="4"/>
        <w:tblW w:w="0" w:type="auto"/>
        <w:tblInd w:w="128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0"/>
        <w:gridCol w:w="3261"/>
        <w:gridCol w:w="3510"/>
      </w:tblGrid>
      <w:tr w14:paraId="384D8D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850" w:type="dxa"/>
          </w:tcPr>
          <w:p w14:paraId="72AF87B4">
            <w:pPr>
              <w:pStyle w:val="8"/>
              <w:ind w:left="105"/>
              <w:rPr>
                <w:b/>
                <w:sz w:val="24"/>
              </w:rPr>
            </w:pPr>
            <w:r>
              <w:rPr>
                <w:b/>
                <w:spacing w:val="-5"/>
                <w:sz w:val="24"/>
              </w:rPr>
              <w:t>No</w:t>
            </w:r>
          </w:p>
        </w:tc>
        <w:tc>
          <w:tcPr>
            <w:tcW w:w="3261" w:type="dxa"/>
          </w:tcPr>
          <w:p w14:paraId="378FD3C2">
            <w:pPr>
              <w:pStyle w:val="8"/>
              <w:rPr>
                <w:b/>
                <w:sz w:val="24"/>
              </w:rPr>
            </w:pPr>
            <w:r>
              <w:rPr>
                <w:b/>
                <w:sz w:val="24"/>
              </w:rPr>
              <w:t xml:space="preserve">Nama </w:t>
            </w:r>
            <w:r>
              <w:rPr>
                <w:b/>
                <w:spacing w:val="-2"/>
                <w:sz w:val="24"/>
              </w:rPr>
              <w:t>Siswa</w:t>
            </w:r>
          </w:p>
        </w:tc>
        <w:tc>
          <w:tcPr>
            <w:tcW w:w="3510" w:type="dxa"/>
          </w:tcPr>
          <w:p w14:paraId="4ADDA4EE">
            <w:pPr>
              <w:pStyle w:val="8"/>
              <w:ind w:left="106"/>
              <w:rPr>
                <w:b/>
                <w:sz w:val="24"/>
              </w:rPr>
            </w:pPr>
            <w:r>
              <w:rPr>
                <w:b/>
                <w:spacing w:val="-2"/>
                <w:sz w:val="24"/>
              </w:rPr>
              <w:t>Kelas</w:t>
            </w:r>
          </w:p>
        </w:tc>
      </w:tr>
      <w:tr w14:paraId="4265D1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850" w:type="dxa"/>
          </w:tcPr>
          <w:p w14:paraId="473431EF">
            <w:pPr>
              <w:pStyle w:val="8"/>
              <w:ind w:left="105"/>
              <w:rPr>
                <w:b/>
                <w:sz w:val="24"/>
              </w:rPr>
            </w:pPr>
            <w:r>
              <w:rPr>
                <w:b/>
                <w:spacing w:val="-10"/>
                <w:sz w:val="24"/>
              </w:rPr>
              <w:t>1</w:t>
            </w:r>
          </w:p>
        </w:tc>
        <w:tc>
          <w:tcPr>
            <w:tcW w:w="3261" w:type="dxa"/>
          </w:tcPr>
          <w:p w14:paraId="4AF729E3">
            <w:pPr>
              <w:pStyle w:val="8"/>
              <w:rPr>
                <w:sz w:val="24"/>
              </w:rPr>
            </w:pPr>
            <w:r>
              <w:rPr>
                <w:spacing w:val="-5"/>
                <w:sz w:val="24"/>
              </w:rPr>
              <w:t>A.R</w:t>
            </w:r>
          </w:p>
        </w:tc>
        <w:tc>
          <w:tcPr>
            <w:tcW w:w="3510" w:type="dxa"/>
          </w:tcPr>
          <w:p w14:paraId="1D50B5E2">
            <w:pPr>
              <w:pStyle w:val="8"/>
              <w:ind w:left="106"/>
              <w:rPr>
                <w:sz w:val="24"/>
              </w:rPr>
            </w:pPr>
            <w:r>
              <w:rPr>
                <w:sz w:val="24"/>
              </w:rPr>
              <w:t>IV</w:t>
            </w:r>
            <w:r>
              <w:rPr>
                <w:spacing w:val="-3"/>
                <w:sz w:val="24"/>
              </w:rPr>
              <w:t xml:space="preserve"> </w:t>
            </w:r>
            <w:r>
              <w:rPr>
                <w:sz w:val="24"/>
              </w:rPr>
              <w:t>SDN</w:t>
            </w:r>
            <w:r>
              <w:rPr>
                <w:spacing w:val="-1"/>
                <w:sz w:val="24"/>
              </w:rPr>
              <w:t xml:space="preserve"> </w:t>
            </w:r>
            <w:r>
              <w:rPr>
                <w:sz w:val="24"/>
              </w:rPr>
              <w:t>107455</w:t>
            </w:r>
            <w:r>
              <w:rPr>
                <w:spacing w:val="-1"/>
                <w:sz w:val="24"/>
              </w:rPr>
              <w:t xml:space="preserve"> </w:t>
            </w:r>
            <w:r>
              <w:rPr>
                <w:sz w:val="24"/>
              </w:rPr>
              <w:t>Dolok</w:t>
            </w:r>
            <w:r>
              <w:rPr>
                <w:spacing w:val="2"/>
                <w:sz w:val="24"/>
              </w:rPr>
              <w:t xml:space="preserve"> </w:t>
            </w:r>
            <w:r>
              <w:rPr>
                <w:spacing w:val="-2"/>
                <w:sz w:val="24"/>
              </w:rPr>
              <w:t>Masihul</w:t>
            </w:r>
          </w:p>
        </w:tc>
      </w:tr>
    </w:tbl>
    <w:p w14:paraId="0937F514">
      <w:pPr>
        <w:pStyle w:val="8"/>
        <w:spacing w:after="0"/>
        <w:rPr>
          <w:sz w:val="24"/>
        </w:rPr>
        <w:sectPr>
          <w:pgSz w:w="11910" w:h="16840"/>
          <w:pgMar w:top="1920" w:right="1559" w:bottom="280" w:left="1417" w:header="717" w:footer="0" w:gutter="0"/>
          <w:cols w:space="720" w:num="1"/>
        </w:sectPr>
      </w:pPr>
    </w:p>
    <w:p w14:paraId="1B7757FD">
      <w:pPr>
        <w:pStyle w:val="5"/>
        <w:spacing w:before="100"/>
        <w:rPr>
          <w:b/>
          <w:sz w:val="20"/>
        </w:rPr>
      </w:pPr>
    </w:p>
    <w:tbl>
      <w:tblPr>
        <w:tblStyle w:val="4"/>
        <w:tblW w:w="0" w:type="auto"/>
        <w:tblInd w:w="128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0"/>
        <w:gridCol w:w="3261"/>
        <w:gridCol w:w="3510"/>
      </w:tblGrid>
      <w:tr w14:paraId="0FD1BB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850" w:type="dxa"/>
          </w:tcPr>
          <w:p w14:paraId="56DBC4B9">
            <w:pPr>
              <w:pStyle w:val="8"/>
              <w:ind w:left="105"/>
              <w:rPr>
                <w:b/>
                <w:sz w:val="24"/>
              </w:rPr>
            </w:pPr>
            <w:r>
              <w:rPr>
                <w:b/>
                <w:spacing w:val="-10"/>
                <w:sz w:val="24"/>
              </w:rPr>
              <w:t>2</w:t>
            </w:r>
          </w:p>
        </w:tc>
        <w:tc>
          <w:tcPr>
            <w:tcW w:w="3261" w:type="dxa"/>
          </w:tcPr>
          <w:p w14:paraId="7E572D78">
            <w:pPr>
              <w:pStyle w:val="8"/>
              <w:rPr>
                <w:sz w:val="24"/>
              </w:rPr>
            </w:pPr>
            <w:r>
              <w:rPr>
                <w:spacing w:val="-5"/>
                <w:sz w:val="24"/>
              </w:rPr>
              <w:t>A.F</w:t>
            </w:r>
          </w:p>
        </w:tc>
        <w:tc>
          <w:tcPr>
            <w:tcW w:w="3510" w:type="dxa"/>
          </w:tcPr>
          <w:p w14:paraId="274DFA5B">
            <w:pPr>
              <w:pStyle w:val="8"/>
              <w:ind w:left="106"/>
              <w:rPr>
                <w:sz w:val="24"/>
              </w:rPr>
            </w:pPr>
            <w:r>
              <w:rPr>
                <w:sz w:val="24"/>
              </w:rPr>
              <w:t>IV</w:t>
            </w:r>
            <w:r>
              <w:rPr>
                <w:spacing w:val="-3"/>
                <w:sz w:val="24"/>
              </w:rPr>
              <w:t xml:space="preserve"> </w:t>
            </w:r>
            <w:r>
              <w:rPr>
                <w:sz w:val="24"/>
              </w:rPr>
              <w:t>SDN</w:t>
            </w:r>
            <w:r>
              <w:rPr>
                <w:spacing w:val="-1"/>
                <w:sz w:val="24"/>
              </w:rPr>
              <w:t xml:space="preserve"> </w:t>
            </w:r>
            <w:r>
              <w:rPr>
                <w:sz w:val="24"/>
              </w:rPr>
              <w:t>107455</w:t>
            </w:r>
            <w:r>
              <w:rPr>
                <w:spacing w:val="-1"/>
                <w:sz w:val="24"/>
              </w:rPr>
              <w:t xml:space="preserve"> </w:t>
            </w:r>
            <w:r>
              <w:rPr>
                <w:sz w:val="24"/>
              </w:rPr>
              <w:t>Dolok</w:t>
            </w:r>
            <w:r>
              <w:rPr>
                <w:spacing w:val="2"/>
                <w:sz w:val="24"/>
              </w:rPr>
              <w:t xml:space="preserve"> </w:t>
            </w:r>
            <w:r>
              <w:rPr>
                <w:spacing w:val="-2"/>
                <w:sz w:val="24"/>
              </w:rPr>
              <w:t>Masihul</w:t>
            </w:r>
          </w:p>
        </w:tc>
      </w:tr>
      <w:tr w14:paraId="57A15A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850" w:type="dxa"/>
          </w:tcPr>
          <w:p w14:paraId="71652C96">
            <w:pPr>
              <w:pStyle w:val="8"/>
              <w:ind w:left="105"/>
              <w:rPr>
                <w:b/>
                <w:sz w:val="24"/>
              </w:rPr>
            </w:pPr>
            <w:r>
              <w:rPr>
                <w:b/>
                <w:spacing w:val="-10"/>
                <w:sz w:val="24"/>
              </w:rPr>
              <w:t>3</w:t>
            </w:r>
          </w:p>
        </w:tc>
        <w:tc>
          <w:tcPr>
            <w:tcW w:w="3261" w:type="dxa"/>
          </w:tcPr>
          <w:p w14:paraId="2BE61276">
            <w:pPr>
              <w:pStyle w:val="8"/>
              <w:rPr>
                <w:sz w:val="24"/>
              </w:rPr>
            </w:pPr>
            <w:r>
              <w:rPr>
                <w:spacing w:val="-2"/>
                <w:sz w:val="24"/>
              </w:rPr>
              <w:t>B.M.N</w:t>
            </w:r>
          </w:p>
        </w:tc>
        <w:tc>
          <w:tcPr>
            <w:tcW w:w="3510" w:type="dxa"/>
          </w:tcPr>
          <w:p w14:paraId="77C22EE5">
            <w:pPr>
              <w:pStyle w:val="8"/>
              <w:ind w:left="106"/>
              <w:rPr>
                <w:sz w:val="24"/>
              </w:rPr>
            </w:pPr>
            <w:r>
              <w:rPr>
                <w:sz w:val="24"/>
              </w:rPr>
              <w:t>IV</w:t>
            </w:r>
            <w:r>
              <w:rPr>
                <w:spacing w:val="-3"/>
                <w:sz w:val="24"/>
              </w:rPr>
              <w:t xml:space="preserve"> </w:t>
            </w:r>
            <w:r>
              <w:rPr>
                <w:sz w:val="24"/>
              </w:rPr>
              <w:t>SDN</w:t>
            </w:r>
            <w:r>
              <w:rPr>
                <w:spacing w:val="-1"/>
                <w:sz w:val="24"/>
              </w:rPr>
              <w:t xml:space="preserve"> </w:t>
            </w:r>
            <w:r>
              <w:rPr>
                <w:sz w:val="24"/>
              </w:rPr>
              <w:t>107455</w:t>
            </w:r>
            <w:r>
              <w:rPr>
                <w:spacing w:val="-1"/>
                <w:sz w:val="24"/>
              </w:rPr>
              <w:t xml:space="preserve"> </w:t>
            </w:r>
            <w:r>
              <w:rPr>
                <w:sz w:val="24"/>
              </w:rPr>
              <w:t>Dolok</w:t>
            </w:r>
            <w:r>
              <w:rPr>
                <w:spacing w:val="2"/>
                <w:sz w:val="24"/>
              </w:rPr>
              <w:t xml:space="preserve"> </w:t>
            </w:r>
            <w:r>
              <w:rPr>
                <w:spacing w:val="-2"/>
                <w:sz w:val="24"/>
              </w:rPr>
              <w:t>Masihul</w:t>
            </w:r>
          </w:p>
        </w:tc>
      </w:tr>
      <w:tr w14:paraId="4E2477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850" w:type="dxa"/>
          </w:tcPr>
          <w:p w14:paraId="1E6454C0">
            <w:pPr>
              <w:pStyle w:val="8"/>
              <w:ind w:left="105"/>
              <w:rPr>
                <w:b/>
                <w:sz w:val="24"/>
              </w:rPr>
            </w:pPr>
            <w:r>
              <w:rPr>
                <w:b/>
                <w:spacing w:val="-10"/>
                <w:sz w:val="24"/>
              </w:rPr>
              <w:t>4</w:t>
            </w:r>
          </w:p>
        </w:tc>
        <w:tc>
          <w:tcPr>
            <w:tcW w:w="3261" w:type="dxa"/>
          </w:tcPr>
          <w:p w14:paraId="29834947">
            <w:pPr>
              <w:pStyle w:val="8"/>
              <w:rPr>
                <w:sz w:val="24"/>
              </w:rPr>
            </w:pPr>
            <w:r>
              <w:rPr>
                <w:spacing w:val="-5"/>
                <w:sz w:val="24"/>
              </w:rPr>
              <w:t>K.R</w:t>
            </w:r>
          </w:p>
        </w:tc>
        <w:tc>
          <w:tcPr>
            <w:tcW w:w="3510" w:type="dxa"/>
          </w:tcPr>
          <w:p w14:paraId="117AADC5">
            <w:pPr>
              <w:pStyle w:val="8"/>
              <w:ind w:left="106"/>
              <w:rPr>
                <w:sz w:val="24"/>
              </w:rPr>
            </w:pPr>
            <w:r>
              <w:rPr>
                <w:sz w:val="24"/>
              </w:rPr>
              <w:t>IV</w:t>
            </w:r>
            <w:r>
              <w:rPr>
                <w:spacing w:val="-3"/>
                <w:sz w:val="24"/>
              </w:rPr>
              <w:t xml:space="preserve"> </w:t>
            </w:r>
            <w:r>
              <w:rPr>
                <w:sz w:val="24"/>
              </w:rPr>
              <w:t>SDN</w:t>
            </w:r>
            <w:r>
              <w:rPr>
                <w:spacing w:val="-1"/>
                <w:sz w:val="24"/>
              </w:rPr>
              <w:t xml:space="preserve"> </w:t>
            </w:r>
            <w:r>
              <w:rPr>
                <w:sz w:val="24"/>
              </w:rPr>
              <w:t>107455</w:t>
            </w:r>
            <w:r>
              <w:rPr>
                <w:spacing w:val="-1"/>
                <w:sz w:val="24"/>
              </w:rPr>
              <w:t xml:space="preserve"> </w:t>
            </w:r>
            <w:r>
              <w:rPr>
                <w:sz w:val="24"/>
              </w:rPr>
              <w:t>Dolok</w:t>
            </w:r>
            <w:r>
              <w:rPr>
                <w:spacing w:val="2"/>
                <w:sz w:val="24"/>
              </w:rPr>
              <w:t xml:space="preserve"> </w:t>
            </w:r>
            <w:r>
              <w:rPr>
                <w:spacing w:val="-2"/>
                <w:sz w:val="24"/>
              </w:rPr>
              <w:t>Masihul</w:t>
            </w:r>
          </w:p>
        </w:tc>
      </w:tr>
      <w:tr w14:paraId="746845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3" w:hRule="atLeast"/>
        </w:trPr>
        <w:tc>
          <w:tcPr>
            <w:tcW w:w="850" w:type="dxa"/>
          </w:tcPr>
          <w:p w14:paraId="276DAE43">
            <w:pPr>
              <w:pStyle w:val="8"/>
              <w:spacing w:before="1" w:line="240" w:lineRule="auto"/>
              <w:ind w:left="105"/>
              <w:rPr>
                <w:b/>
                <w:sz w:val="24"/>
              </w:rPr>
            </w:pPr>
            <w:r>
              <w:rPr>
                <w:b/>
                <w:spacing w:val="-10"/>
                <w:sz w:val="24"/>
              </w:rPr>
              <w:t>5</w:t>
            </w:r>
          </w:p>
        </w:tc>
        <w:tc>
          <w:tcPr>
            <w:tcW w:w="3261" w:type="dxa"/>
          </w:tcPr>
          <w:p w14:paraId="3638ED70">
            <w:pPr>
              <w:pStyle w:val="8"/>
              <w:spacing w:before="1" w:line="240" w:lineRule="auto"/>
              <w:rPr>
                <w:sz w:val="24"/>
              </w:rPr>
            </w:pPr>
            <w:r>
              <w:rPr>
                <w:spacing w:val="-2"/>
                <w:sz w:val="24"/>
              </w:rPr>
              <w:t>L.B.N</w:t>
            </w:r>
          </w:p>
        </w:tc>
        <w:tc>
          <w:tcPr>
            <w:tcW w:w="3510" w:type="dxa"/>
          </w:tcPr>
          <w:p w14:paraId="7B44C3E9">
            <w:pPr>
              <w:pStyle w:val="8"/>
              <w:spacing w:before="1" w:line="240" w:lineRule="auto"/>
              <w:ind w:left="106"/>
              <w:rPr>
                <w:sz w:val="24"/>
              </w:rPr>
            </w:pPr>
            <w:r>
              <w:rPr>
                <w:sz w:val="24"/>
              </w:rPr>
              <w:t>IV</w:t>
            </w:r>
            <w:r>
              <w:rPr>
                <w:spacing w:val="-3"/>
                <w:sz w:val="24"/>
              </w:rPr>
              <w:t xml:space="preserve"> </w:t>
            </w:r>
            <w:r>
              <w:rPr>
                <w:sz w:val="24"/>
              </w:rPr>
              <w:t>SDN</w:t>
            </w:r>
            <w:r>
              <w:rPr>
                <w:spacing w:val="-1"/>
                <w:sz w:val="24"/>
              </w:rPr>
              <w:t xml:space="preserve"> </w:t>
            </w:r>
            <w:r>
              <w:rPr>
                <w:sz w:val="24"/>
              </w:rPr>
              <w:t>107455</w:t>
            </w:r>
            <w:r>
              <w:rPr>
                <w:spacing w:val="-1"/>
                <w:sz w:val="24"/>
              </w:rPr>
              <w:t xml:space="preserve"> </w:t>
            </w:r>
            <w:r>
              <w:rPr>
                <w:sz w:val="24"/>
              </w:rPr>
              <w:t>Dolok</w:t>
            </w:r>
            <w:r>
              <w:rPr>
                <w:spacing w:val="2"/>
                <w:sz w:val="24"/>
              </w:rPr>
              <w:t xml:space="preserve"> </w:t>
            </w:r>
            <w:r>
              <w:rPr>
                <w:spacing w:val="-2"/>
                <w:sz w:val="24"/>
              </w:rPr>
              <w:t>Masihul</w:t>
            </w:r>
          </w:p>
        </w:tc>
      </w:tr>
      <w:tr w14:paraId="4464FA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850" w:type="dxa"/>
          </w:tcPr>
          <w:p w14:paraId="76D4E4CB">
            <w:pPr>
              <w:pStyle w:val="8"/>
              <w:ind w:left="105"/>
              <w:rPr>
                <w:b/>
                <w:sz w:val="24"/>
              </w:rPr>
            </w:pPr>
            <w:r>
              <w:rPr>
                <w:b/>
                <w:spacing w:val="-10"/>
                <w:sz w:val="24"/>
              </w:rPr>
              <w:t>6</w:t>
            </w:r>
          </w:p>
        </w:tc>
        <w:tc>
          <w:tcPr>
            <w:tcW w:w="3261" w:type="dxa"/>
          </w:tcPr>
          <w:p w14:paraId="7B674FB8">
            <w:pPr>
              <w:pStyle w:val="8"/>
              <w:rPr>
                <w:sz w:val="24"/>
              </w:rPr>
            </w:pPr>
            <w:r>
              <w:rPr>
                <w:spacing w:val="-5"/>
                <w:sz w:val="24"/>
              </w:rPr>
              <w:t>N.D</w:t>
            </w:r>
          </w:p>
        </w:tc>
        <w:tc>
          <w:tcPr>
            <w:tcW w:w="3510" w:type="dxa"/>
          </w:tcPr>
          <w:p w14:paraId="50634F09">
            <w:pPr>
              <w:pStyle w:val="8"/>
              <w:ind w:left="106"/>
              <w:rPr>
                <w:sz w:val="24"/>
              </w:rPr>
            </w:pPr>
            <w:r>
              <w:rPr>
                <w:sz w:val="24"/>
              </w:rPr>
              <w:t>IV</w:t>
            </w:r>
            <w:r>
              <w:rPr>
                <w:spacing w:val="-3"/>
                <w:sz w:val="24"/>
              </w:rPr>
              <w:t xml:space="preserve"> </w:t>
            </w:r>
            <w:r>
              <w:rPr>
                <w:sz w:val="24"/>
              </w:rPr>
              <w:t>SDN</w:t>
            </w:r>
            <w:r>
              <w:rPr>
                <w:spacing w:val="-1"/>
                <w:sz w:val="24"/>
              </w:rPr>
              <w:t xml:space="preserve"> </w:t>
            </w:r>
            <w:r>
              <w:rPr>
                <w:sz w:val="24"/>
              </w:rPr>
              <w:t>107455</w:t>
            </w:r>
            <w:r>
              <w:rPr>
                <w:spacing w:val="-1"/>
                <w:sz w:val="24"/>
              </w:rPr>
              <w:t xml:space="preserve"> </w:t>
            </w:r>
            <w:r>
              <w:rPr>
                <w:sz w:val="24"/>
              </w:rPr>
              <w:t>Dolok</w:t>
            </w:r>
            <w:r>
              <w:rPr>
                <w:spacing w:val="2"/>
                <w:sz w:val="24"/>
              </w:rPr>
              <w:t xml:space="preserve"> </w:t>
            </w:r>
            <w:r>
              <w:rPr>
                <w:spacing w:val="-2"/>
                <w:sz w:val="24"/>
              </w:rPr>
              <w:t>Masihul</w:t>
            </w:r>
          </w:p>
        </w:tc>
      </w:tr>
      <w:tr w14:paraId="79A7D9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850" w:type="dxa"/>
          </w:tcPr>
          <w:p w14:paraId="537C7D9B">
            <w:pPr>
              <w:pStyle w:val="8"/>
              <w:ind w:left="105"/>
              <w:rPr>
                <w:b/>
                <w:sz w:val="24"/>
              </w:rPr>
            </w:pPr>
            <w:r>
              <w:rPr>
                <w:b/>
                <w:spacing w:val="-10"/>
                <w:sz w:val="24"/>
              </w:rPr>
              <w:t>7</w:t>
            </w:r>
          </w:p>
        </w:tc>
        <w:tc>
          <w:tcPr>
            <w:tcW w:w="3261" w:type="dxa"/>
          </w:tcPr>
          <w:p w14:paraId="10E95866">
            <w:pPr>
              <w:pStyle w:val="8"/>
              <w:rPr>
                <w:sz w:val="24"/>
              </w:rPr>
            </w:pPr>
            <w:r>
              <w:rPr>
                <w:spacing w:val="-5"/>
                <w:sz w:val="24"/>
              </w:rPr>
              <w:t>P.S</w:t>
            </w:r>
          </w:p>
        </w:tc>
        <w:tc>
          <w:tcPr>
            <w:tcW w:w="3510" w:type="dxa"/>
          </w:tcPr>
          <w:p w14:paraId="7AC37655">
            <w:pPr>
              <w:pStyle w:val="8"/>
              <w:ind w:left="106"/>
              <w:rPr>
                <w:sz w:val="24"/>
              </w:rPr>
            </w:pPr>
            <w:r>
              <w:rPr>
                <w:sz w:val="24"/>
              </w:rPr>
              <w:t>IV</w:t>
            </w:r>
            <w:r>
              <w:rPr>
                <w:spacing w:val="-3"/>
                <w:sz w:val="24"/>
              </w:rPr>
              <w:t xml:space="preserve"> </w:t>
            </w:r>
            <w:r>
              <w:rPr>
                <w:sz w:val="24"/>
              </w:rPr>
              <w:t>SDN</w:t>
            </w:r>
            <w:r>
              <w:rPr>
                <w:spacing w:val="-1"/>
                <w:sz w:val="24"/>
              </w:rPr>
              <w:t xml:space="preserve"> </w:t>
            </w:r>
            <w:r>
              <w:rPr>
                <w:sz w:val="24"/>
              </w:rPr>
              <w:t>107455</w:t>
            </w:r>
            <w:r>
              <w:rPr>
                <w:spacing w:val="-1"/>
                <w:sz w:val="24"/>
              </w:rPr>
              <w:t xml:space="preserve"> </w:t>
            </w:r>
            <w:r>
              <w:rPr>
                <w:sz w:val="24"/>
              </w:rPr>
              <w:t>Dolok</w:t>
            </w:r>
            <w:r>
              <w:rPr>
                <w:spacing w:val="2"/>
                <w:sz w:val="24"/>
              </w:rPr>
              <w:t xml:space="preserve"> </w:t>
            </w:r>
            <w:r>
              <w:rPr>
                <w:spacing w:val="-2"/>
                <w:sz w:val="24"/>
              </w:rPr>
              <w:t>Masihul</w:t>
            </w:r>
          </w:p>
        </w:tc>
      </w:tr>
      <w:tr w14:paraId="544842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850" w:type="dxa"/>
          </w:tcPr>
          <w:p w14:paraId="206F4AE2">
            <w:pPr>
              <w:pStyle w:val="8"/>
              <w:ind w:left="105"/>
              <w:rPr>
                <w:b/>
                <w:sz w:val="24"/>
              </w:rPr>
            </w:pPr>
            <w:r>
              <w:rPr>
                <w:b/>
                <w:spacing w:val="-10"/>
                <w:sz w:val="24"/>
              </w:rPr>
              <w:t>8</w:t>
            </w:r>
          </w:p>
        </w:tc>
        <w:tc>
          <w:tcPr>
            <w:tcW w:w="3261" w:type="dxa"/>
          </w:tcPr>
          <w:p w14:paraId="764B5412">
            <w:pPr>
              <w:pStyle w:val="8"/>
              <w:rPr>
                <w:sz w:val="24"/>
              </w:rPr>
            </w:pPr>
            <w:r>
              <w:rPr>
                <w:spacing w:val="-4"/>
                <w:sz w:val="24"/>
              </w:rPr>
              <w:t>S.F.A</w:t>
            </w:r>
          </w:p>
        </w:tc>
        <w:tc>
          <w:tcPr>
            <w:tcW w:w="3510" w:type="dxa"/>
          </w:tcPr>
          <w:p w14:paraId="69B0DECB">
            <w:pPr>
              <w:pStyle w:val="8"/>
              <w:ind w:left="106"/>
              <w:rPr>
                <w:sz w:val="24"/>
              </w:rPr>
            </w:pPr>
            <w:r>
              <w:rPr>
                <w:sz w:val="24"/>
              </w:rPr>
              <w:t>IV</w:t>
            </w:r>
            <w:r>
              <w:rPr>
                <w:spacing w:val="-3"/>
                <w:sz w:val="24"/>
              </w:rPr>
              <w:t xml:space="preserve"> </w:t>
            </w:r>
            <w:r>
              <w:rPr>
                <w:sz w:val="24"/>
              </w:rPr>
              <w:t>SDN</w:t>
            </w:r>
            <w:r>
              <w:rPr>
                <w:spacing w:val="-1"/>
                <w:sz w:val="24"/>
              </w:rPr>
              <w:t xml:space="preserve"> </w:t>
            </w:r>
            <w:r>
              <w:rPr>
                <w:sz w:val="24"/>
              </w:rPr>
              <w:t>107455</w:t>
            </w:r>
            <w:r>
              <w:rPr>
                <w:spacing w:val="-1"/>
                <w:sz w:val="24"/>
              </w:rPr>
              <w:t xml:space="preserve"> </w:t>
            </w:r>
            <w:r>
              <w:rPr>
                <w:sz w:val="24"/>
              </w:rPr>
              <w:t>Dolok</w:t>
            </w:r>
            <w:r>
              <w:rPr>
                <w:spacing w:val="2"/>
                <w:sz w:val="24"/>
              </w:rPr>
              <w:t xml:space="preserve"> </w:t>
            </w:r>
            <w:r>
              <w:rPr>
                <w:spacing w:val="-2"/>
                <w:sz w:val="24"/>
              </w:rPr>
              <w:t>Masihul</w:t>
            </w:r>
          </w:p>
        </w:tc>
      </w:tr>
      <w:tr w14:paraId="0A72FC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850" w:type="dxa"/>
          </w:tcPr>
          <w:p w14:paraId="6CD8D46E">
            <w:pPr>
              <w:pStyle w:val="8"/>
              <w:ind w:left="105"/>
              <w:rPr>
                <w:b/>
                <w:sz w:val="24"/>
              </w:rPr>
            </w:pPr>
            <w:r>
              <w:rPr>
                <w:b/>
                <w:spacing w:val="-10"/>
                <w:sz w:val="24"/>
              </w:rPr>
              <w:t>9</w:t>
            </w:r>
          </w:p>
        </w:tc>
        <w:tc>
          <w:tcPr>
            <w:tcW w:w="3261" w:type="dxa"/>
          </w:tcPr>
          <w:p w14:paraId="74FE8156">
            <w:pPr>
              <w:pStyle w:val="8"/>
              <w:rPr>
                <w:sz w:val="24"/>
              </w:rPr>
            </w:pPr>
            <w:r>
              <w:rPr>
                <w:spacing w:val="-5"/>
                <w:sz w:val="24"/>
              </w:rPr>
              <w:t>Z.S</w:t>
            </w:r>
          </w:p>
        </w:tc>
        <w:tc>
          <w:tcPr>
            <w:tcW w:w="3510" w:type="dxa"/>
          </w:tcPr>
          <w:p w14:paraId="167B19FA">
            <w:pPr>
              <w:pStyle w:val="8"/>
              <w:ind w:left="106"/>
              <w:rPr>
                <w:sz w:val="24"/>
              </w:rPr>
            </w:pPr>
            <w:r>
              <w:rPr>
                <w:sz w:val="24"/>
              </w:rPr>
              <w:t>IV</w:t>
            </w:r>
            <w:r>
              <w:rPr>
                <w:spacing w:val="-3"/>
                <w:sz w:val="24"/>
              </w:rPr>
              <w:t xml:space="preserve"> </w:t>
            </w:r>
            <w:r>
              <w:rPr>
                <w:sz w:val="24"/>
              </w:rPr>
              <w:t>SDN</w:t>
            </w:r>
            <w:r>
              <w:rPr>
                <w:spacing w:val="-1"/>
                <w:sz w:val="24"/>
              </w:rPr>
              <w:t xml:space="preserve"> </w:t>
            </w:r>
            <w:r>
              <w:rPr>
                <w:sz w:val="24"/>
              </w:rPr>
              <w:t>107455</w:t>
            </w:r>
            <w:r>
              <w:rPr>
                <w:spacing w:val="-1"/>
                <w:sz w:val="24"/>
              </w:rPr>
              <w:t xml:space="preserve"> </w:t>
            </w:r>
            <w:r>
              <w:rPr>
                <w:sz w:val="24"/>
              </w:rPr>
              <w:t>Dolok</w:t>
            </w:r>
            <w:r>
              <w:rPr>
                <w:spacing w:val="2"/>
                <w:sz w:val="24"/>
              </w:rPr>
              <w:t xml:space="preserve"> </w:t>
            </w:r>
            <w:r>
              <w:rPr>
                <w:spacing w:val="-2"/>
                <w:sz w:val="24"/>
              </w:rPr>
              <w:t>Masihul</w:t>
            </w:r>
          </w:p>
        </w:tc>
      </w:tr>
    </w:tbl>
    <w:p w14:paraId="6FB85147">
      <w:pPr>
        <w:spacing w:before="3" w:line="480" w:lineRule="auto"/>
        <w:ind w:left="1137" w:right="0" w:firstLine="0"/>
        <w:jc w:val="center"/>
        <w:rPr>
          <w:b/>
          <w:sz w:val="24"/>
        </w:rPr>
      </w:pPr>
      <w:r>
        <w:rPr>
          <w:b/>
          <w:sz w:val="24"/>
        </w:rPr>
        <w:drawing>
          <wp:anchor distT="0" distB="0" distL="0" distR="0" simplePos="0" relativeHeight="251668480" behindDoc="1" locked="0" layoutInCell="1" allowOverlap="1">
            <wp:simplePos x="0" y="0"/>
            <wp:positionH relativeFrom="page">
              <wp:posOffset>1456055</wp:posOffset>
            </wp:positionH>
            <wp:positionV relativeFrom="paragraph">
              <wp:posOffset>-1257300</wp:posOffset>
            </wp:positionV>
            <wp:extent cx="4667250" cy="4591050"/>
            <wp:effectExtent l="0" t="0" r="0" b="0"/>
            <wp:wrapNone/>
            <wp:docPr id="29" name="Image 29"/>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7" cstate="print"/>
                    <a:stretch>
                      <a:fillRect/>
                    </a:stretch>
                  </pic:blipFill>
                  <pic:spPr>
                    <a:xfrm>
                      <a:off x="0" y="0"/>
                      <a:ext cx="4667249" cy="4591049"/>
                    </a:xfrm>
                    <a:prstGeom prst="rect">
                      <a:avLst/>
                    </a:prstGeom>
                  </pic:spPr>
                </pic:pic>
              </a:graphicData>
            </a:graphic>
          </wp:anchor>
        </w:drawing>
      </w:r>
      <w:r>
        <w:rPr>
          <w:sz w:val="24"/>
        </w:rPr>
        <w:t>Hasil</w:t>
      </w:r>
      <w:r>
        <w:rPr>
          <w:spacing w:val="40"/>
          <w:sz w:val="24"/>
        </w:rPr>
        <w:t xml:space="preserve"> </w:t>
      </w:r>
      <w:r>
        <w:rPr>
          <w:sz w:val="24"/>
        </w:rPr>
        <w:t>analisis</w:t>
      </w:r>
      <w:r>
        <w:rPr>
          <w:spacing w:val="40"/>
          <w:sz w:val="24"/>
        </w:rPr>
        <w:t xml:space="preserve"> </w:t>
      </w:r>
      <w:r>
        <w:rPr>
          <w:sz w:val="24"/>
        </w:rPr>
        <w:t>data</w:t>
      </w:r>
      <w:r>
        <w:rPr>
          <w:spacing w:val="40"/>
          <w:sz w:val="24"/>
        </w:rPr>
        <w:t xml:space="preserve"> </w:t>
      </w:r>
      <w:r>
        <w:rPr>
          <w:sz w:val="24"/>
        </w:rPr>
        <w:t>respon</w:t>
      </w:r>
      <w:r>
        <w:rPr>
          <w:spacing w:val="40"/>
          <w:sz w:val="24"/>
        </w:rPr>
        <w:t xml:space="preserve"> </w:t>
      </w:r>
      <w:r>
        <w:rPr>
          <w:sz w:val="24"/>
        </w:rPr>
        <w:t>siswa</w:t>
      </w:r>
      <w:r>
        <w:rPr>
          <w:spacing w:val="40"/>
          <w:sz w:val="24"/>
        </w:rPr>
        <w:t xml:space="preserve"> </w:t>
      </w:r>
      <w:r>
        <w:rPr>
          <w:sz w:val="24"/>
        </w:rPr>
        <w:t>sebelum</w:t>
      </w:r>
      <w:r>
        <w:rPr>
          <w:spacing w:val="40"/>
          <w:sz w:val="24"/>
        </w:rPr>
        <w:t xml:space="preserve"> </w:t>
      </w:r>
      <w:r>
        <w:rPr>
          <w:sz w:val="24"/>
        </w:rPr>
        <w:t>menggunakan</w:t>
      </w:r>
      <w:r>
        <w:rPr>
          <w:spacing w:val="40"/>
          <w:sz w:val="24"/>
        </w:rPr>
        <w:t xml:space="preserve"> </w:t>
      </w:r>
      <w:r>
        <w:rPr>
          <w:sz w:val="24"/>
        </w:rPr>
        <w:t>media</w:t>
      </w:r>
      <w:r>
        <w:rPr>
          <w:spacing w:val="40"/>
          <w:sz w:val="24"/>
        </w:rPr>
        <w:t xml:space="preserve"> </w:t>
      </w:r>
      <w:r>
        <w:rPr>
          <w:sz w:val="24"/>
        </w:rPr>
        <w:t>GeoGebra terhadap</w:t>
      </w:r>
      <w:r>
        <w:rPr>
          <w:spacing w:val="-3"/>
          <w:sz w:val="24"/>
        </w:rPr>
        <w:t xml:space="preserve"> </w:t>
      </w:r>
      <w:r>
        <w:rPr>
          <w:sz w:val="24"/>
        </w:rPr>
        <w:t>komponen</w:t>
      </w:r>
      <w:r>
        <w:rPr>
          <w:spacing w:val="-3"/>
          <w:sz w:val="24"/>
        </w:rPr>
        <w:t xml:space="preserve"> </w:t>
      </w:r>
      <w:r>
        <w:rPr>
          <w:sz w:val="24"/>
        </w:rPr>
        <w:t>dan</w:t>
      </w:r>
      <w:r>
        <w:rPr>
          <w:spacing w:val="-1"/>
          <w:sz w:val="24"/>
        </w:rPr>
        <w:t xml:space="preserve"> </w:t>
      </w:r>
      <w:r>
        <w:rPr>
          <w:sz w:val="24"/>
        </w:rPr>
        <w:t>kriteria</w:t>
      </w:r>
      <w:r>
        <w:rPr>
          <w:spacing w:val="-5"/>
          <w:sz w:val="24"/>
        </w:rPr>
        <w:t xml:space="preserve"> </w:t>
      </w:r>
      <w:r>
        <w:rPr>
          <w:sz w:val="24"/>
        </w:rPr>
        <w:t>pembelajaran</w:t>
      </w:r>
      <w:r>
        <w:rPr>
          <w:spacing w:val="-3"/>
          <w:sz w:val="24"/>
        </w:rPr>
        <w:t xml:space="preserve"> </w:t>
      </w:r>
      <w:r>
        <w:rPr>
          <w:sz w:val="24"/>
        </w:rPr>
        <w:t>disajikan</w:t>
      </w:r>
      <w:r>
        <w:rPr>
          <w:spacing w:val="-3"/>
          <w:sz w:val="24"/>
        </w:rPr>
        <w:t xml:space="preserve"> </w:t>
      </w:r>
      <w:r>
        <w:rPr>
          <w:sz w:val="24"/>
        </w:rPr>
        <w:t>pada</w:t>
      </w:r>
      <w:r>
        <w:rPr>
          <w:spacing w:val="-4"/>
          <w:sz w:val="24"/>
        </w:rPr>
        <w:t xml:space="preserve"> </w:t>
      </w:r>
      <w:r>
        <w:rPr>
          <w:sz w:val="24"/>
        </w:rPr>
        <w:t>tabel</w:t>
      </w:r>
      <w:r>
        <w:rPr>
          <w:spacing w:val="-3"/>
          <w:sz w:val="24"/>
        </w:rPr>
        <w:t xml:space="preserve"> </w:t>
      </w:r>
      <w:r>
        <w:rPr>
          <w:sz w:val="24"/>
        </w:rPr>
        <w:t>berikut</w:t>
      </w:r>
      <w:r>
        <w:rPr>
          <w:spacing w:val="-1"/>
          <w:sz w:val="24"/>
        </w:rPr>
        <w:t xml:space="preserve"> </w:t>
      </w:r>
      <w:r>
        <w:rPr>
          <w:sz w:val="24"/>
        </w:rPr>
        <w:t xml:space="preserve">ini: </w:t>
      </w:r>
      <w:r>
        <w:rPr>
          <w:b/>
          <w:sz w:val="24"/>
        </w:rPr>
        <w:t>Tabel 4.3 Hasil Angket Pretest Respon Siswa</w:t>
      </w:r>
    </w:p>
    <w:tbl>
      <w:tblPr>
        <w:tblStyle w:val="4"/>
        <w:tblW w:w="0" w:type="auto"/>
        <w:tblInd w:w="128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17"/>
        <w:gridCol w:w="1419"/>
        <w:gridCol w:w="1134"/>
        <w:gridCol w:w="1136"/>
        <w:gridCol w:w="1280"/>
        <w:gridCol w:w="1067"/>
      </w:tblGrid>
      <w:tr w14:paraId="458AAC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1417" w:type="dxa"/>
            <w:vMerge w:val="restart"/>
          </w:tcPr>
          <w:p w14:paraId="7737F331">
            <w:pPr>
              <w:pStyle w:val="8"/>
              <w:ind w:left="105"/>
              <w:rPr>
                <w:b/>
                <w:sz w:val="24"/>
              </w:rPr>
            </w:pPr>
            <w:r>
              <w:rPr>
                <w:b/>
                <w:spacing w:val="-2"/>
                <w:sz w:val="24"/>
              </w:rPr>
              <w:t>Penilaian</w:t>
            </w:r>
          </w:p>
        </w:tc>
        <w:tc>
          <w:tcPr>
            <w:tcW w:w="4969" w:type="dxa"/>
            <w:gridSpan w:val="4"/>
          </w:tcPr>
          <w:p w14:paraId="0C9AC5B7">
            <w:pPr>
              <w:pStyle w:val="8"/>
              <w:rPr>
                <w:b/>
                <w:sz w:val="24"/>
              </w:rPr>
            </w:pPr>
            <w:r>
              <w:rPr>
                <w:b/>
                <w:spacing w:val="-2"/>
                <w:sz w:val="24"/>
              </w:rPr>
              <w:t>Aspek</w:t>
            </w:r>
          </w:p>
        </w:tc>
        <w:tc>
          <w:tcPr>
            <w:tcW w:w="1067" w:type="dxa"/>
            <w:vMerge w:val="restart"/>
          </w:tcPr>
          <w:p w14:paraId="6C83A495">
            <w:pPr>
              <w:pStyle w:val="8"/>
              <w:ind w:left="104"/>
              <w:rPr>
                <w:b/>
                <w:sz w:val="24"/>
              </w:rPr>
            </w:pPr>
            <w:r>
              <w:rPr>
                <w:b/>
                <w:spacing w:val="-2"/>
                <w:sz w:val="24"/>
              </w:rPr>
              <w:t>Total</w:t>
            </w:r>
          </w:p>
        </w:tc>
      </w:tr>
      <w:tr w14:paraId="2F7D5E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3" w:hRule="atLeast"/>
        </w:trPr>
        <w:tc>
          <w:tcPr>
            <w:tcW w:w="1417" w:type="dxa"/>
            <w:vMerge w:val="continue"/>
            <w:tcBorders>
              <w:top w:val="nil"/>
            </w:tcBorders>
          </w:tcPr>
          <w:p w14:paraId="3CE428DF">
            <w:pPr>
              <w:rPr>
                <w:sz w:val="2"/>
                <w:szCs w:val="2"/>
              </w:rPr>
            </w:pPr>
          </w:p>
        </w:tc>
        <w:tc>
          <w:tcPr>
            <w:tcW w:w="1419" w:type="dxa"/>
          </w:tcPr>
          <w:p w14:paraId="5F679F97">
            <w:pPr>
              <w:pStyle w:val="8"/>
              <w:spacing w:before="1" w:line="240" w:lineRule="auto"/>
              <w:rPr>
                <w:b/>
                <w:sz w:val="24"/>
              </w:rPr>
            </w:pPr>
            <w:r>
              <w:rPr>
                <w:b/>
                <w:spacing w:val="-10"/>
                <w:sz w:val="24"/>
              </w:rPr>
              <w:t>1</w:t>
            </w:r>
          </w:p>
        </w:tc>
        <w:tc>
          <w:tcPr>
            <w:tcW w:w="1134" w:type="dxa"/>
          </w:tcPr>
          <w:p w14:paraId="6558F18F">
            <w:pPr>
              <w:pStyle w:val="8"/>
              <w:spacing w:before="1" w:line="240" w:lineRule="auto"/>
              <w:ind w:left="106"/>
              <w:rPr>
                <w:b/>
                <w:sz w:val="24"/>
              </w:rPr>
            </w:pPr>
            <w:r>
              <w:rPr>
                <w:b/>
                <w:spacing w:val="-10"/>
                <w:sz w:val="24"/>
              </w:rPr>
              <w:t>2</w:t>
            </w:r>
          </w:p>
        </w:tc>
        <w:tc>
          <w:tcPr>
            <w:tcW w:w="1136" w:type="dxa"/>
          </w:tcPr>
          <w:p w14:paraId="5F97FBE1">
            <w:pPr>
              <w:pStyle w:val="8"/>
              <w:spacing w:before="1" w:line="240" w:lineRule="auto"/>
              <w:ind w:left="106"/>
              <w:rPr>
                <w:b/>
                <w:sz w:val="24"/>
              </w:rPr>
            </w:pPr>
            <w:r>
              <w:rPr>
                <w:b/>
                <w:spacing w:val="-10"/>
                <w:sz w:val="24"/>
              </w:rPr>
              <w:t>3</w:t>
            </w:r>
          </w:p>
        </w:tc>
        <w:tc>
          <w:tcPr>
            <w:tcW w:w="1280" w:type="dxa"/>
          </w:tcPr>
          <w:p w14:paraId="571C8F9E">
            <w:pPr>
              <w:pStyle w:val="8"/>
              <w:spacing w:before="1" w:line="240" w:lineRule="auto"/>
              <w:ind w:left="105"/>
              <w:rPr>
                <w:b/>
                <w:sz w:val="24"/>
              </w:rPr>
            </w:pPr>
            <w:r>
              <w:rPr>
                <w:b/>
                <w:spacing w:val="-10"/>
                <w:sz w:val="24"/>
              </w:rPr>
              <w:t>4</w:t>
            </w:r>
          </w:p>
        </w:tc>
        <w:tc>
          <w:tcPr>
            <w:tcW w:w="1067" w:type="dxa"/>
            <w:vMerge w:val="continue"/>
            <w:tcBorders>
              <w:top w:val="nil"/>
            </w:tcBorders>
          </w:tcPr>
          <w:p w14:paraId="3590F4DA">
            <w:pPr>
              <w:rPr>
                <w:sz w:val="2"/>
                <w:szCs w:val="2"/>
              </w:rPr>
            </w:pPr>
          </w:p>
        </w:tc>
      </w:tr>
      <w:tr w14:paraId="647650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417" w:type="dxa"/>
          </w:tcPr>
          <w:p w14:paraId="0F8CA4C6">
            <w:pPr>
              <w:pStyle w:val="8"/>
              <w:ind w:left="105"/>
              <w:rPr>
                <w:sz w:val="24"/>
              </w:rPr>
            </w:pPr>
            <w:r>
              <w:rPr>
                <w:spacing w:val="-10"/>
                <w:sz w:val="24"/>
              </w:rPr>
              <w:t>1</w:t>
            </w:r>
          </w:p>
        </w:tc>
        <w:tc>
          <w:tcPr>
            <w:tcW w:w="1419" w:type="dxa"/>
          </w:tcPr>
          <w:p w14:paraId="519773CB">
            <w:pPr>
              <w:pStyle w:val="8"/>
              <w:rPr>
                <w:sz w:val="24"/>
              </w:rPr>
            </w:pPr>
            <w:r>
              <w:rPr>
                <w:spacing w:val="-10"/>
                <w:sz w:val="24"/>
              </w:rPr>
              <w:t>6</w:t>
            </w:r>
          </w:p>
        </w:tc>
        <w:tc>
          <w:tcPr>
            <w:tcW w:w="1134" w:type="dxa"/>
          </w:tcPr>
          <w:p w14:paraId="7EA42204">
            <w:pPr>
              <w:pStyle w:val="8"/>
              <w:ind w:left="106"/>
              <w:rPr>
                <w:sz w:val="24"/>
              </w:rPr>
            </w:pPr>
            <w:r>
              <w:rPr>
                <w:spacing w:val="-10"/>
                <w:sz w:val="24"/>
              </w:rPr>
              <w:t>5</w:t>
            </w:r>
          </w:p>
        </w:tc>
        <w:tc>
          <w:tcPr>
            <w:tcW w:w="1136" w:type="dxa"/>
          </w:tcPr>
          <w:p w14:paraId="4DA61756">
            <w:pPr>
              <w:pStyle w:val="8"/>
              <w:ind w:left="106"/>
              <w:rPr>
                <w:sz w:val="24"/>
              </w:rPr>
            </w:pPr>
            <w:r>
              <w:rPr>
                <w:spacing w:val="-10"/>
                <w:sz w:val="24"/>
              </w:rPr>
              <w:t>6</w:t>
            </w:r>
          </w:p>
        </w:tc>
        <w:tc>
          <w:tcPr>
            <w:tcW w:w="1280" w:type="dxa"/>
          </w:tcPr>
          <w:p w14:paraId="487610B8">
            <w:pPr>
              <w:pStyle w:val="8"/>
              <w:ind w:left="105"/>
              <w:rPr>
                <w:sz w:val="24"/>
              </w:rPr>
            </w:pPr>
            <w:r>
              <w:rPr>
                <w:spacing w:val="-10"/>
                <w:sz w:val="24"/>
              </w:rPr>
              <w:t>6</w:t>
            </w:r>
          </w:p>
        </w:tc>
        <w:tc>
          <w:tcPr>
            <w:tcW w:w="1067" w:type="dxa"/>
          </w:tcPr>
          <w:p w14:paraId="3C20A4F8">
            <w:pPr>
              <w:pStyle w:val="8"/>
              <w:ind w:left="104"/>
              <w:rPr>
                <w:sz w:val="24"/>
              </w:rPr>
            </w:pPr>
            <w:r>
              <w:rPr>
                <w:spacing w:val="-5"/>
                <w:sz w:val="24"/>
              </w:rPr>
              <w:t>23</w:t>
            </w:r>
          </w:p>
        </w:tc>
      </w:tr>
      <w:tr w14:paraId="64F977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417" w:type="dxa"/>
          </w:tcPr>
          <w:p w14:paraId="7472EEA1">
            <w:pPr>
              <w:pStyle w:val="8"/>
              <w:ind w:left="105"/>
              <w:rPr>
                <w:sz w:val="24"/>
              </w:rPr>
            </w:pPr>
            <w:r>
              <w:rPr>
                <w:spacing w:val="-10"/>
                <w:sz w:val="24"/>
              </w:rPr>
              <w:t>2</w:t>
            </w:r>
          </w:p>
        </w:tc>
        <w:tc>
          <w:tcPr>
            <w:tcW w:w="1419" w:type="dxa"/>
          </w:tcPr>
          <w:p w14:paraId="6237F4A6">
            <w:pPr>
              <w:pStyle w:val="8"/>
              <w:rPr>
                <w:sz w:val="24"/>
              </w:rPr>
            </w:pPr>
            <w:r>
              <w:rPr>
                <w:spacing w:val="-10"/>
                <w:sz w:val="24"/>
              </w:rPr>
              <w:t>5</w:t>
            </w:r>
          </w:p>
        </w:tc>
        <w:tc>
          <w:tcPr>
            <w:tcW w:w="1134" w:type="dxa"/>
          </w:tcPr>
          <w:p w14:paraId="56DD233A">
            <w:pPr>
              <w:pStyle w:val="8"/>
              <w:ind w:left="106"/>
              <w:rPr>
                <w:sz w:val="24"/>
              </w:rPr>
            </w:pPr>
            <w:r>
              <w:rPr>
                <w:spacing w:val="-10"/>
                <w:sz w:val="24"/>
              </w:rPr>
              <w:t>6</w:t>
            </w:r>
          </w:p>
        </w:tc>
        <w:tc>
          <w:tcPr>
            <w:tcW w:w="1136" w:type="dxa"/>
          </w:tcPr>
          <w:p w14:paraId="3751ED8D">
            <w:pPr>
              <w:pStyle w:val="8"/>
              <w:ind w:left="106"/>
              <w:rPr>
                <w:sz w:val="24"/>
              </w:rPr>
            </w:pPr>
            <w:r>
              <w:rPr>
                <w:spacing w:val="-10"/>
                <w:sz w:val="24"/>
              </w:rPr>
              <w:t>5</w:t>
            </w:r>
          </w:p>
        </w:tc>
        <w:tc>
          <w:tcPr>
            <w:tcW w:w="1280" w:type="dxa"/>
          </w:tcPr>
          <w:p w14:paraId="460213BC">
            <w:pPr>
              <w:pStyle w:val="8"/>
              <w:ind w:left="105"/>
              <w:rPr>
                <w:sz w:val="24"/>
              </w:rPr>
            </w:pPr>
            <w:r>
              <w:rPr>
                <w:spacing w:val="-10"/>
                <w:sz w:val="24"/>
              </w:rPr>
              <w:t>6</w:t>
            </w:r>
          </w:p>
        </w:tc>
        <w:tc>
          <w:tcPr>
            <w:tcW w:w="1067" w:type="dxa"/>
          </w:tcPr>
          <w:p w14:paraId="24A756EA">
            <w:pPr>
              <w:pStyle w:val="8"/>
              <w:ind w:left="104"/>
              <w:rPr>
                <w:sz w:val="24"/>
              </w:rPr>
            </w:pPr>
            <w:r>
              <w:rPr>
                <w:spacing w:val="-5"/>
                <w:sz w:val="24"/>
              </w:rPr>
              <w:t>22</w:t>
            </w:r>
          </w:p>
        </w:tc>
      </w:tr>
      <w:tr w14:paraId="112061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417" w:type="dxa"/>
          </w:tcPr>
          <w:p w14:paraId="20904351">
            <w:pPr>
              <w:pStyle w:val="8"/>
              <w:ind w:left="105"/>
              <w:rPr>
                <w:sz w:val="24"/>
              </w:rPr>
            </w:pPr>
            <w:r>
              <w:rPr>
                <w:spacing w:val="-10"/>
                <w:sz w:val="24"/>
              </w:rPr>
              <w:t>3</w:t>
            </w:r>
          </w:p>
        </w:tc>
        <w:tc>
          <w:tcPr>
            <w:tcW w:w="1419" w:type="dxa"/>
          </w:tcPr>
          <w:p w14:paraId="401D92DA">
            <w:pPr>
              <w:pStyle w:val="8"/>
              <w:rPr>
                <w:sz w:val="24"/>
              </w:rPr>
            </w:pPr>
            <w:r>
              <w:rPr>
                <w:spacing w:val="-10"/>
                <w:sz w:val="24"/>
              </w:rPr>
              <w:t>6</w:t>
            </w:r>
          </w:p>
        </w:tc>
        <w:tc>
          <w:tcPr>
            <w:tcW w:w="1134" w:type="dxa"/>
          </w:tcPr>
          <w:p w14:paraId="3700327A">
            <w:pPr>
              <w:pStyle w:val="8"/>
              <w:ind w:left="106"/>
              <w:rPr>
                <w:sz w:val="24"/>
              </w:rPr>
            </w:pPr>
            <w:r>
              <w:rPr>
                <w:spacing w:val="-10"/>
                <w:sz w:val="24"/>
              </w:rPr>
              <w:t>5</w:t>
            </w:r>
          </w:p>
        </w:tc>
        <w:tc>
          <w:tcPr>
            <w:tcW w:w="1136" w:type="dxa"/>
          </w:tcPr>
          <w:p w14:paraId="7D21F5C7">
            <w:pPr>
              <w:pStyle w:val="8"/>
              <w:ind w:left="106"/>
              <w:rPr>
                <w:sz w:val="24"/>
              </w:rPr>
            </w:pPr>
            <w:r>
              <w:rPr>
                <w:spacing w:val="-10"/>
                <w:sz w:val="24"/>
              </w:rPr>
              <w:t>5</w:t>
            </w:r>
          </w:p>
        </w:tc>
        <w:tc>
          <w:tcPr>
            <w:tcW w:w="1280" w:type="dxa"/>
          </w:tcPr>
          <w:p w14:paraId="2640A02B">
            <w:pPr>
              <w:pStyle w:val="8"/>
              <w:ind w:left="105"/>
              <w:rPr>
                <w:sz w:val="24"/>
              </w:rPr>
            </w:pPr>
            <w:r>
              <w:rPr>
                <w:spacing w:val="-10"/>
                <w:sz w:val="24"/>
              </w:rPr>
              <w:t>5</w:t>
            </w:r>
          </w:p>
        </w:tc>
        <w:tc>
          <w:tcPr>
            <w:tcW w:w="1067" w:type="dxa"/>
          </w:tcPr>
          <w:p w14:paraId="350B33BF">
            <w:pPr>
              <w:pStyle w:val="8"/>
              <w:ind w:left="104"/>
              <w:rPr>
                <w:sz w:val="24"/>
              </w:rPr>
            </w:pPr>
            <w:r>
              <w:rPr>
                <w:spacing w:val="-5"/>
                <w:sz w:val="24"/>
              </w:rPr>
              <w:t>21</w:t>
            </w:r>
          </w:p>
        </w:tc>
      </w:tr>
      <w:tr w14:paraId="0D3D08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417" w:type="dxa"/>
          </w:tcPr>
          <w:p w14:paraId="4CCBD312">
            <w:pPr>
              <w:pStyle w:val="8"/>
              <w:ind w:left="105"/>
              <w:rPr>
                <w:sz w:val="24"/>
              </w:rPr>
            </w:pPr>
            <w:r>
              <w:rPr>
                <w:spacing w:val="-10"/>
                <w:sz w:val="24"/>
              </w:rPr>
              <w:t>4</w:t>
            </w:r>
          </w:p>
        </w:tc>
        <w:tc>
          <w:tcPr>
            <w:tcW w:w="1419" w:type="dxa"/>
          </w:tcPr>
          <w:p w14:paraId="45F2055E">
            <w:pPr>
              <w:pStyle w:val="8"/>
              <w:rPr>
                <w:sz w:val="24"/>
              </w:rPr>
            </w:pPr>
            <w:r>
              <w:rPr>
                <w:spacing w:val="-10"/>
                <w:sz w:val="24"/>
              </w:rPr>
              <w:t>7</w:t>
            </w:r>
          </w:p>
        </w:tc>
        <w:tc>
          <w:tcPr>
            <w:tcW w:w="1134" w:type="dxa"/>
          </w:tcPr>
          <w:p w14:paraId="4AE15D35">
            <w:pPr>
              <w:pStyle w:val="8"/>
              <w:ind w:left="106"/>
              <w:rPr>
                <w:sz w:val="24"/>
              </w:rPr>
            </w:pPr>
            <w:r>
              <w:rPr>
                <w:spacing w:val="-10"/>
                <w:sz w:val="24"/>
              </w:rPr>
              <w:t>6</w:t>
            </w:r>
          </w:p>
        </w:tc>
        <w:tc>
          <w:tcPr>
            <w:tcW w:w="1136" w:type="dxa"/>
          </w:tcPr>
          <w:p w14:paraId="5A28AA9D">
            <w:pPr>
              <w:pStyle w:val="8"/>
              <w:ind w:left="106"/>
              <w:rPr>
                <w:sz w:val="24"/>
              </w:rPr>
            </w:pPr>
            <w:r>
              <w:rPr>
                <w:spacing w:val="-10"/>
                <w:sz w:val="24"/>
              </w:rPr>
              <w:t>6</w:t>
            </w:r>
          </w:p>
        </w:tc>
        <w:tc>
          <w:tcPr>
            <w:tcW w:w="1280" w:type="dxa"/>
          </w:tcPr>
          <w:p w14:paraId="30CEACBC">
            <w:pPr>
              <w:pStyle w:val="8"/>
              <w:ind w:left="105"/>
              <w:rPr>
                <w:sz w:val="24"/>
              </w:rPr>
            </w:pPr>
            <w:r>
              <w:rPr>
                <w:spacing w:val="-10"/>
                <w:sz w:val="24"/>
              </w:rPr>
              <w:t>6</w:t>
            </w:r>
          </w:p>
        </w:tc>
        <w:tc>
          <w:tcPr>
            <w:tcW w:w="1067" w:type="dxa"/>
          </w:tcPr>
          <w:p w14:paraId="315107A6">
            <w:pPr>
              <w:pStyle w:val="8"/>
              <w:ind w:left="104"/>
              <w:rPr>
                <w:sz w:val="24"/>
              </w:rPr>
            </w:pPr>
            <w:r>
              <w:rPr>
                <w:spacing w:val="-5"/>
                <w:sz w:val="24"/>
              </w:rPr>
              <w:t>25</w:t>
            </w:r>
          </w:p>
        </w:tc>
      </w:tr>
      <w:tr w14:paraId="2355A8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1417" w:type="dxa"/>
          </w:tcPr>
          <w:p w14:paraId="3F1F008B">
            <w:pPr>
              <w:pStyle w:val="8"/>
              <w:spacing w:line="276" w:lineRule="exact"/>
              <w:ind w:left="105"/>
              <w:rPr>
                <w:sz w:val="24"/>
              </w:rPr>
            </w:pPr>
            <w:r>
              <w:rPr>
                <w:spacing w:val="-10"/>
                <w:sz w:val="24"/>
              </w:rPr>
              <w:t>5</w:t>
            </w:r>
          </w:p>
        </w:tc>
        <w:tc>
          <w:tcPr>
            <w:tcW w:w="1419" w:type="dxa"/>
          </w:tcPr>
          <w:p w14:paraId="02D5AF03">
            <w:pPr>
              <w:pStyle w:val="8"/>
              <w:spacing w:line="276" w:lineRule="exact"/>
              <w:rPr>
                <w:sz w:val="24"/>
              </w:rPr>
            </w:pPr>
            <w:r>
              <w:rPr>
                <w:spacing w:val="-10"/>
                <w:sz w:val="24"/>
              </w:rPr>
              <w:t>5</w:t>
            </w:r>
          </w:p>
        </w:tc>
        <w:tc>
          <w:tcPr>
            <w:tcW w:w="1134" w:type="dxa"/>
          </w:tcPr>
          <w:p w14:paraId="763F16E5">
            <w:pPr>
              <w:pStyle w:val="8"/>
              <w:spacing w:line="276" w:lineRule="exact"/>
              <w:ind w:left="106"/>
              <w:rPr>
                <w:sz w:val="24"/>
              </w:rPr>
            </w:pPr>
            <w:r>
              <w:rPr>
                <w:spacing w:val="-10"/>
                <w:sz w:val="24"/>
              </w:rPr>
              <w:t>6</w:t>
            </w:r>
          </w:p>
        </w:tc>
        <w:tc>
          <w:tcPr>
            <w:tcW w:w="1136" w:type="dxa"/>
          </w:tcPr>
          <w:p w14:paraId="7E68424F">
            <w:pPr>
              <w:pStyle w:val="8"/>
              <w:spacing w:line="276" w:lineRule="exact"/>
              <w:ind w:left="106"/>
              <w:rPr>
                <w:sz w:val="24"/>
              </w:rPr>
            </w:pPr>
            <w:r>
              <w:rPr>
                <w:spacing w:val="-10"/>
                <w:sz w:val="24"/>
              </w:rPr>
              <w:t>5</w:t>
            </w:r>
          </w:p>
        </w:tc>
        <w:tc>
          <w:tcPr>
            <w:tcW w:w="1280" w:type="dxa"/>
          </w:tcPr>
          <w:p w14:paraId="523A397B">
            <w:pPr>
              <w:pStyle w:val="8"/>
              <w:spacing w:line="276" w:lineRule="exact"/>
              <w:ind w:left="105"/>
              <w:rPr>
                <w:sz w:val="24"/>
              </w:rPr>
            </w:pPr>
            <w:r>
              <w:rPr>
                <w:spacing w:val="-10"/>
                <w:sz w:val="24"/>
              </w:rPr>
              <w:t>7</w:t>
            </w:r>
          </w:p>
        </w:tc>
        <w:tc>
          <w:tcPr>
            <w:tcW w:w="1067" w:type="dxa"/>
          </w:tcPr>
          <w:p w14:paraId="2A571F68">
            <w:pPr>
              <w:pStyle w:val="8"/>
              <w:spacing w:line="276" w:lineRule="exact"/>
              <w:ind w:left="104"/>
              <w:rPr>
                <w:sz w:val="24"/>
              </w:rPr>
            </w:pPr>
            <w:r>
              <w:rPr>
                <w:spacing w:val="-5"/>
                <w:sz w:val="24"/>
              </w:rPr>
              <w:t>23</w:t>
            </w:r>
          </w:p>
        </w:tc>
      </w:tr>
      <w:tr w14:paraId="10F6CC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417" w:type="dxa"/>
          </w:tcPr>
          <w:p w14:paraId="1630CE5C">
            <w:pPr>
              <w:pStyle w:val="8"/>
              <w:ind w:left="105"/>
              <w:rPr>
                <w:sz w:val="24"/>
              </w:rPr>
            </w:pPr>
            <w:r>
              <w:rPr>
                <w:spacing w:val="-10"/>
                <w:sz w:val="24"/>
              </w:rPr>
              <w:t>6</w:t>
            </w:r>
          </w:p>
        </w:tc>
        <w:tc>
          <w:tcPr>
            <w:tcW w:w="1419" w:type="dxa"/>
          </w:tcPr>
          <w:p w14:paraId="4DA22962">
            <w:pPr>
              <w:pStyle w:val="8"/>
              <w:rPr>
                <w:sz w:val="24"/>
              </w:rPr>
            </w:pPr>
            <w:r>
              <w:rPr>
                <w:spacing w:val="-10"/>
                <w:sz w:val="24"/>
              </w:rPr>
              <w:t>6</w:t>
            </w:r>
          </w:p>
        </w:tc>
        <w:tc>
          <w:tcPr>
            <w:tcW w:w="1134" w:type="dxa"/>
          </w:tcPr>
          <w:p w14:paraId="159C37A9">
            <w:pPr>
              <w:pStyle w:val="8"/>
              <w:ind w:left="106"/>
              <w:rPr>
                <w:sz w:val="24"/>
              </w:rPr>
            </w:pPr>
            <w:r>
              <w:rPr>
                <w:spacing w:val="-10"/>
                <w:sz w:val="24"/>
              </w:rPr>
              <w:t>6</w:t>
            </w:r>
          </w:p>
        </w:tc>
        <w:tc>
          <w:tcPr>
            <w:tcW w:w="1136" w:type="dxa"/>
          </w:tcPr>
          <w:p w14:paraId="47BE1869">
            <w:pPr>
              <w:pStyle w:val="8"/>
              <w:ind w:left="106"/>
              <w:rPr>
                <w:sz w:val="24"/>
              </w:rPr>
            </w:pPr>
            <w:r>
              <w:rPr>
                <w:spacing w:val="-10"/>
                <w:sz w:val="24"/>
              </w:rPr>
              <w:t>4</w:t>
            </w:r>
          </w:p>
        </w:tc>
        <w:tc>
          <w:tcPr>
            <w:tcW w:w="1280" w:type="dxa"/>
          </w:tcPr>
          <w:p w14:paraId="1320565F">
            <w:pPr>
              <w:pStyle w:val="8"/>
              <w:ind w:left="105"/>
              <w:rPr>
                <w:sz w:val="24"/>
              </w:rPr>
            </w:pPr>
            <w:r>
              <w:rPr>
                <w:spacing w:val="-10"/>
                <w:sz w:val="24"/>
              </w:rPr>
              <w:t>6</w:t>
            </w:r>
          </w:p>
        </w:tc>
        <w:tc>
          <w:tcPr>
            <w:tcW w:w="1067" w:type="dxa"/>
          </w:tcPr>
          <w:p w14:paraId="7270899C">
            <w:pPr>
              <w:pStyle w:val="8"/>
              <w:ind w:left="104"/>
              <w:rPr>
                <w:sz w:val="24"/>
              </w:rPr>
            </w:pPr>
            <w:r>
              <w:rPr>
                <w:spacing w:val="-5"/>
                <w:sz w:val="24"/>
              </w:rPr>
              <w:t>22</w:t>
            </w:r>
          </w:p>
        </w:tc>
      </w:tr>
      <w:tr w14:paraId="4F2ADB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3" w:hRule="atLeast"/>
        </w:trPr>
        <w:tc>
          <w:tcPr>
            <w:tcW w:w="1417" w:type="dxa"/>
          </w:tcPr>
          <w:p w14:paraId="32FFFB46">
            <w:pPr>
              <w:pStyle w:val="8"/>
              <w:spacing w:before="1" w:line="240" w:lineRule="auto"/>
              <w:ind w:left="105"/>
              <w:rPr>
                <w:sz w:val="24"/>
              </w:rPr>
            </w:pPr>
            <w:r>
              <w:rPr>
                <w:spacing w:val="-10"/>
                <w:sz w:val="24"/>
              </w:rPr>
              <w:t>7</w:t>
            </w:r>
          </w:p>
        </w:tc>
        <w:tc>
          <w:tcPr>
            <w:tcW w:w="1419" w:type="dxa"/>
          </w:tcPr>
          <w:p w14:paraId="1762F984">
            <w:pPr>
              <w:pStyle w:val="8"/>
              <w:spacing w:before="1" w:line="240" w:lineRule="auto"/>
              <w:rPr>
                <w:sz w:val="24"/>
              </w:rPr>
            </w:pPr>
            <w:r>
              <w:rPr>
                <w:spacing w:val="-10"/>
                <w:sz w:val="24"/>
              </w:rPr>
              <w:t>5</w:t>
            </w:r>
          </w:p>
        </w:tc>
        <w:tc>
          <w:tcPr>
            <w:tcW w:w="1134" w:type="dxa"/>
          </w:tcPr>
          <w:p w14:paraId="5FB5ECA6">
            <w:pPr>
              <w:pStyle w:val="8"/>
              <w:spacing w:before="1" w:line="240" w:lineRule="auto"/>
              <w:ind w:left="106"/>
              <w:rPr>
                <w:sz w:val="24"/>
              </w:rPr>
            </w:pPr>
            <w:r>
              <w:rPr>
                <w:spacing w:val="-10"/>
                <w:sz w:val="24"/>
              </w:rPr>
              <w:t>5</w:t>
            </w:r>
          </w:p>
        </w:tc>
        <w:tc>
          <w:tcPr>
            <w:tcW w:w="1136" w:type="dxa"/>
          </w:tcPr>
          <w:p w14:paraId="1D0EA2B0">
            <w:pPr>
              <w:pStyle w:val="8"/>
              <w:spacing w:before="1" w:line="240" w:lineRule="auto"/>
              <w:ind w:left="106"/>
              <w:rPr>
                <w:sz w:val="24"/>
              </w:rPr>
            </w:pPr>
            <w:r>
              <w:rPr>
                <w:spacing w:val="-10"/>
                <w:sz w:val="24"/>
              </w:rPr>
              <w:t>5</w:t>
            </w:r>
          </w:p>
        </w:tc>
        <w:tc>
          <w:tcPr>
            <w:tcW w:w="1280" w:type="dxa"/>
          </w:tcPr>
          <w:p w14:paraId="25F9F688">
            <w:pPr>
              <w:pStyle w:val="8"/>
              <w:spacing w:before="1" w:line="240" w:lineRule="auto"/>
              <w:ind w:left="105"/>
              <w:rPr>
                <w:sz w:val="24"/>
              </w:rPr>
            </w:pPr>
            <w:r>
              <w:rPr>
                <w:spacing w:val="-10"/>
                <w:sz w:val="24"/>
              </w:rPr>
              <w:t>6</w:t>
            </w:r>
          </w:p>
        </w:tc>
        <w:tc>
          <w:tcPr>
            <w:tcW w:w="1067" w:type="dxa"/>
          </w:tcPr>
          <w:p w14:paraId="4D39B12D">
            <w:pPr>
              <w:pStyle w:val="8"/>
              <w:spacing w:before="1" w:line="240" w:lineRule="auto"/>
              <w:ind w:left="104"/>
              <w:rPr>
                <w:sz w:val="24"/>
              </w:rPr>
            </w:pPr>
            <w:r>
              <w:rPr>
                <w:spacing w:val="-5"/>
                <w:sz w:val="24"/>
              </w:rPr>
              <w:t>21</w:t>
            </w:r>
          </w:p>
        </w:tc>
      </w:tr>
      <w:tr w14:paraId="67924F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417" w:type="dxa"/>
          </w:tcPr>
          <w:p w14:paraId="0A005FD9">
            <w:pPr>
              <w:pStyle w:val="8"/>
              <w:ind w:left="105"/>
              <w:rPr>
                <w:sz w:val="24"/>
              </w:rPr>
            </w:pPr>
            <w:r>
              <w:rPr>
                <w:spacing w:val="-10"/>
                <w:sz w:val="24"/>
              </w:rPr>
              <w:t>8</w:t>
            </w:r>
          </w:p>
        </w:tc>
        <w:tc>
          <w:tcPr>
            <w:tcW w:w="1419" w:type="dxa"/>
          </w:tcPr>
          <w:p w14:paraId="78B22582">
            <w:pPr>
              <w:pStyle w:val="8"/>
              <w:rPr>
                <w:sz w:val="24"/>
              </w:rPr>
            </w:pPr>
            <w:r>
              <w:rPr>
                <w:spacing w:val="-10"/>
                <w:sz w:val="24"/>
              </w:rPr>
              <w:t>6</w:t>
            </w:r>
          </w:p>
        </w:tc>
        <w:tc>
          <w:tcPr>
            <w:tcW w:w="1134" w:type="dxa"/>
          </w:tcPr>
          <w:p w14:paraId="18E5E259">
            <w:pPr>
              <w:pStyle w:val="8"/>
              <w:ind w:left="106"/>
              <w:rPr>
                <w:sz w:val="24"/>
              </w:rPr>
            </w:pPr>
            <w:r>
              <w:rPr>
                <w:spacing w:val="-10"/>
                <w:sz w:val="24"/>
              </w:rPr>
              <w:t>6</w:t>
            </w:r>
          </w:p>
        </w:tc>
        <w:tc>
          <w:tcPr>
            <w:tcW w:w="1136" w:type="dxa"/>
          </w:tcPr>
          <w:p w14:paraId="683A3416">
            <w:pPr>
              <w:pStyle w:val="8"/>
              <w:ind w:left="106"/>
              <w:rPr>
                <w:sz w:val="24"/>
              </w:rPr>
            </w:pPr>
            <w:r>
              <w:rPr>
                <w:spacing w:val="-10"/>
                <w:sz w:val="24"/>
              </w:rPr>
              <w:t>5</w:t>
            </w:r>
          </w:p>
        </w:tc>
        <w:tc>
          <w:tcPr>
            <w:tcW w:w="1280" w:type="dxa"/>
          </w:tcPr>
          <w:p w14:paraId="11DE8D22">
            <w:pPr>
              <w:pStyle w:val="8"/>
              <w:ind w:left="105"/>
              <w:rPr>
                <w:sz w:val="24"/>
              </w:rPr>
            </w:pPr>
            <w:r>
              <w:rPr>
                <w:spacing w:val="-10"/>
                <w:sz w:val="24"/>
              </w:rPr>
              <w:t>5</w:t>
            </w:r>
          </w:p>
        </w:tc>
        <w:tc>
          <w:tcPr>
            <w:tcW w:w="1067" w:type="dxa"/>
          </w:tcPr>
          <w:p w14:paraId="158415A3">
            <w:pPr>
              <w:pStyle w:val="8"/>
              <w:ind w:left="104"/>
              <w:rPr>
                <w:sz w:val="24"/>
              </w:rPr>
            </w:pPr>
            <w:r>
              <w:rPr>
                <w:spacing w:val="-5"/>
                <w:sz w:val="24"/>
              </w:rPr>
              <w:t>22</w:t>
            </w:r>
          </w:p>
        </w:tc>
      </w:tr>
      <w:tr w14:paraId="300C2B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417" w:type="dxa"/>
          </w:tcPr>
          <w:p w14:paraId="4A8F5950">
            <w:pPr>
              <w:pStyle w:val="8"/>
              <w:ind w:left="105"/>
              <w:rPr>
                <w:sz w:val="24"/>
              </w:rPr>
            </w:pPr>
            <w:r>
              <w:rPr>
                <w:spacing w:val="-10"/>
                <w:sz w:val="24"/>
              </w:rPr>
              <w:t>9</w:t>
            </w:r>
          </w:p>
        </w:tc>
        <w:tc>
          <w:tcPr>
            <w:tcW w:w="1419" w:type="dxa"/>
          </w:tcPr>
          <w:p w14:paraId="70C84212">
            <w:pPr>
              <w:pStyle w:val="8"/>
              <w:rPr>
                <w:sz w:val="24"/>
              </w:rPr>
            </w:pPr>
            <w:r>
              <w:rPr>
                <w:spacing w:val="-10"/>
                <w:sz w:val="24"/>
              </w:rPr>
              <w:t>5</w:t>
            </w:r>
          </w:p>
        </w:tc>
        <w:tc>
          <w:tcPr>
            <w:tcW w:w="1134" w:type="dxa"/>
          </w:tcPr>
          <w:p w14:paraId="09FF67D4">
            <w:pPr>
              <w:pStyle w:val="8"/>
              <w:ind w:left="106"/>
              <w:rPr>
                <w:sz w:val="24"/>
              </w:rPr>
            </w:pPr>
            <w:r>
              <w:rPr>
                <w:spacing w:val="-10"/>
                <w:sz w:val="24"/>
              </w:rPr>
              <w:t>7</w:t>
            </w:r>
          </w:p>
        </w:tc>
        <w:tc>
          <w:tcPr>
            <w:tcW w:w="1136" w:type="dxa"/>
          </w:tcPr>
          <w:p w14:paraId="1CF9C535">
            <w:pPr>
              <w:pStyle w:val="8"/>
              <w:ind w:left="106"/>
              <w:rPr>
                <w:sz w:val="24"/>
              </w:rPr>
            </w:pPr>
            <w:r>
              <w:rPr>
                <w:spacing w:val="-10"/>
                <w:sz w:val="24"/>
              </w:rPr>
              <w:t>6</w:t>
            </w:r>
          </w:p>
        </w:tc>
        <w:tc>
          <w:tcPr>
            <w:tcW w:w="1280" w:type="dxa"/>
          </w:tcPr>
          <w:p w14:paraId="7DBD18A9">
            <w:pPr>
              <w:pStyle w:val="8"/>
              <w:ind w:left="105"/>
              <w:rPr>
                <w:sz w:val="24"/>
              </w:rPr>
            </w:pPr>
            <w:r>
              <w:rPr>
                <w:spacing w:val="-10"/>
                <w:sz w:val="24"/>
              </w:rPr>
              <w:t>6</w:t>
            </w:r>
          </w:p>
        </w:tc>
        <w:tc>
          <w:tcPr>
            <w:tcW w:w="1067" w:type="dxa"/>
          </w:tcPr>
          <w:p w14:paraId="7B06D8C7">
            <w:pPr>
              <w:pStyle w:val="8"/>
              <w:ind w:left="104"/>
              <w:rPr>
                <w:sz w:val="24"/>
              </w:rPr>
            </w:pPr>
            <w:r>
              <w:rPr>
                <w:spacing w:val="-5"/>
                <w:sz w:val="24"/>
              </w:rPr>
              <w:t>24</w:t>
            </w:r>
          </w:p>
        </w:tc>
      </w:tr>
    </w:tbl>
    <w:p w14:paraId="065BF398">
      <w:pPr>
        <w:pStyle w:val="8"/>
        <w:spacing w:after="0"/>
        <w:rPr>
          <w:sz w:val="24"/>
        </w:rPr>
        <w:sectPr>
          <w:pgSz w:w="11910" w:h="16840"/>
          <w:pgMar w:top="1920" w:right="1559" w:bottom="280" w:left="1417" w:header="717" w:footer="0" w:gutter="0"/>
          <w:cols w:space="720" w:num="1"/>
        </w:sectPr>
      </w:pPr>
    </w:p>
    <w:p w14:paraId="564ADE26">
      <w:pPr>
        <w:pStyle w:val="5"/>
        <w:spacing w:before="99"/>
        <w:rPr>
          <w:b/>
          <w:sz w:val="20"/>
        </w:rPr>
      </w:pPr>
    </w:p>
    <w:tbl>
      <w:tblPr>
        <w:tblStyle w:val="4"/>
        <w:tblW w:w="0" w:type="auto"/>
        <w:tblInd w:w="128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17"/>
        <w:gridCol w:w="1419"/>
        <w:gridCol w:w="1134"/>
        <w:gridCol w:w="1136"/>
        <w:gridCol w:w="1280"/>
        <w:gridCol w:w="1067"/>
      </w:tblGrid>
      <w:tr w14:paraId="4FEF31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1417" w:type="dxa"/>
          </w:tcPr>
          <w:p w14:paraId="2E7B8E04">
            <w:pPr>
              <w:pStyle w:val="8"/>
              <w:ind w:left="105"/>
              <w:rPr>
                <w:sz w:val="24"/>
              </w:rPr>
            </w:pPr>
            <w:r>
              <w:rPr>
                <w:sz w:val="24"/>
              </w:rPr>
              <w:t>Jumlah</w:t>
            </w:r>
            <w:r>
              <w:rPr>
                <w:spacing w:val="33"/>
                <w:sz w:val="24"/>
              </w:rPr>
              <w:t xml:space="preserve">  </w:t>
            </w:r>
            <w:r>
              <w:rPr>
                <w:spacing w:val="-5"/>
                <w:sz w:val="24"/>
              </w:rPr>
              <w:t>Per</w:t>
            </w:r>
          </w:p>
          <w:p w14:paraId="1A90D6BD">
            <w:pPr>
              <w:pStyle w:val="8"/>
              <w:spacing w:line="240" w:lineRule="auto"/>
              <w:ind w:left="0"/>
              <w:rPr>
                <w:b/>
                <w:sz w:val="24"/>
              </w:rPr>
            </w:pPr>
          </w:p>
          <w:p w14:paraId="222BA22E">
            <w:pPr>
              <w:pStyle w:val="8"/>
              <w:spacing w:line="240" w:lineRule="auto"/>
              <w:ind w:left="105"/>
              <w:rPr>
                <w:sz w:val="24"/>
              </w:rPr>
            </w:pPr>
            <w:r>
              <w:rPr>
                <w:spacing w:val="-2"/>
                <w:sz w:val="24"/>
              </w:rPr>
              <w:t>Aspek</w:t>
            </w:r>
          </w:p>
        </w:tc>
        <w:tc>
          <w:tcPr>
            <w:tcW w:w="1419" w:type="dxa"/>
          </w:tcPr>
          <w:p w14:paraId="4EC30FC8">
            <w:pPr>
              <w:pStyle w:val="8"/>
              <w:rPr>
                <w:sz w:val="24"/>
              </w:rPr>
            </w:pPr>
            <w:r>
              <w:rPr>
                <w:spacing w:val="-5"/>
                <w:sz w:val="24"/>
              </w:rPr>
              <w:t>51</w:t>
            </w:r>
          </w:p>
        </w:tc>
        <w:tc>
          <w:tcPr>
            <w:tcW w:w="1134" w:type="dxa"/>
          </w:tcPr>
          <w:p w14:paraId="65379930">
            <w:pPr>
              <w:pStyle w:val="8"/>
              <w:ind w:left="106"/>
              <w:rPr>
                <w:sz w:val="24"/>
              </w:rPr>
            </w:pPr>
            <w:r>
              <w:rPr>
                <w:spacing w:val="-5"/>
                <w:sz w:val="24"/>
              </w:rPr>
              <w:t>52</w:t>
            </w:r>
          </w:p>
        </w:tc>
        <w:tc>
          <w:tcPr>
            <w:tcW w:w="1136" w:type="dxa"/>
          </w:tcPr>
          <w:p w14:paraId="44766B48">
            <w:pPr>
              <w:pStyle w:val="8"/>
              <w:ind w:left="106"/>
              <w:rPr>
                <w:sz w:val="24"/>
              </w:rPr>
            </w:pPr>
            <w:r>
              <w:rPr>
                <w:spacing w:val="-5"/>
                <w:sz w:val="24"/>
              </w:rPr>
              <w:t>47</w:t>
            </w:r>
          </w:p>
        </w:tc>
        <w:tc>
          <w:tcPr>
            <w:tcW w:w="1280" w:type="dxa"/>
          </w:tcPr>
          <w:p w14:paraId="11495132">
            <w:pPr>
              <w:pStyle w:val="8"/>
              <w:ind w:left="105"/>
              <w:rPr>
                <w:sz w:val="24"/>
              </w:rPr>
            </w:pPr>
            <w:r>
              <w:rPr>
                <w:spacing w:val="-5"/>
                <w:sz w:val="24"/>
              </w:rPr>
              <w:t>53</w:t>
            </w:r>
          </w:p>
        </w:tc>
        <w:tc>
          <w:tcPr>
            <w:tcW w:w="1067" w:type="dxa"/>
          </w:tcPr>
          <w:p w14:paraId="57BEB1C7">
            <w:pPr>
              <w:pStyle w:val="8"/>
              <w:ind w:left="104"/>
              <w:rPr>
                <w:sz w:val="24"/>
              </w:rPr>
            </w:pPr>
            <w:r>
              <w:rPr>
                <w:spacing w:val="-5"/>
                <w:sz w:val="24"/>
              </w:rPr>
              <w:t>203</w:t>
            </w:r>
          </w:p>
        </w:tc>
      </w:tr>
      <w:tr w14:paraId="1AC27F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417" w:type="dxa"/>
          </w:tcPr>
          <w:p w14:paraId="44D99D49">
            <w:pPr>
              <w:pStyle w:val="8"/>
              <w:ind w:left="105"/>
              <w:rPr>
                <w:sz w:val="24"/>
              </w:rPr>
            </w:pPr>
            <w:r>
              <w:rPr>
                <w:spacing w:val="-2"/>
                <w:sz w:val="24"/>
              </w:rPr>
              <w:t>Rata-</w:t>
            </w:r>
            <w:r>
              <w:rPr>
                <w:spacing w:val="-4"/>
                <w:sz w:val="24"/>
              </w:rPr>
              <w:t>rata</w:t>
            </w:r>
          </w:p>
        </w:tc>
        <w:tc>
          <w:tcPr>
            <w:tcW w:w="1419" w:type="dxa"/>
          </w:tcPr>
          <w:p w14:paraId="08C34AA8">
            <w:pPr>
              <w:pStyle w:val="8"/>
              <w:rPr>
                <w:sz w:val="24"/>
              </w:rPr>
            </w:pPr>
            <w:r>
              <w:rPr>
                <w:spacing w:val="-4"/>
                <w:sz w:val="24"/>
              </w:rPr>
              <w:t>5,67</w:t>
            </w:r>
          </w:p>
        </w:tc>
        <w:tc>
          <w:tcPr>
            <w:tcW w:w="1134" w:type="dxa"/>
          </w:tcPr>
          <w:p w14:paraId="7F5C1927">
            <w:pPr>
              <w:pStyle w:val="8"/>
              <w:ind w:left="106"/>
              <w:rPr>
                <w:sz w:val="24"/>
              </w:rPr>
            </w:pPr>
            <w:r>
              <w:rPr>
                <w:spacing w:val="-4"/>
                <w:sz w:val="24"/>
              </w:rPr>
              <w:t>5,78</w:t>
            </w:r>
          </w:p>
        </w:tc>
        <w:tc>
          <w:tcPr>
            <w:tcW w:w="1136" w:type="dxa"/>
          </w:tcPr>
          <w:p w14:paraId="10961A6A">
            <w:pPr>
              <w:pStyle w:val="8"/>
              <w:ind w:left="106"/>
              <w:rPr>
                <w:sz w:val="24"/>
              </w:rPr>
            </w:pPr>
            <w:r>
              <w:rPr>
                <w:spacing w:val="-4"/>
                <w:sz w:val="24"/>
              </w:rPr>
              <w:t>5,22</w:t>
            </w:r>
          </w:p>
        </w:tc>
        <w:tc>
          <w:tcPr>
            <w:tcW w:w="1280" w:type="dxa"/>
          </w:tcPr>
          <w:p w14:paraId="69DF9F08">
            <w:pPr>
              <w:pStyle w:val="8"/>
              <w:ind w:left="105"/>
              <w:rPr>
                <w:sz w:val="24"/>
              </w:rPr>
            </w:pPr>
            <w:r>
              <w:rPr>
                <w:spacing w:val="-4"/>
                <w:sz w:val="24"/>
              </w:rPr>
              <w:t>5,89</w:t>
            </w:r>
          </w:p>
        </w:tc>
        <w:tc>
          <w:tcPr>
            <w:tcW w:w="1067" w:type="dxa"/>
          </w:tcPr>
          <w:p w14:paraId="1E00BB7D">
            <w:pPr>
              <w:pStyle w:val="8"/>
              <w:ind w:left="104"/>
              <w:rPr>
                <w:sz w:val="24"/>
              </w:rPr>
            </w:pPr>
            <w:r>
              <w:rPr>
                <w:spacing w:val="-2"/>
                <w:sz w:val="24"/>
              </w:rPr>
              <w:t>22,56</w:t>
            </w:r>
          </w:p>
        </w:tc>
      </w:tr>
      <w:tr w14:paraId="6067C0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6" w:hRule="atLeast"/>
        </w:trPr>
        <w:tc>
          <w:tcPr>
            <w:tcW w:w="1417" w:type="dxa"/>
          </w:tcPr>
          <w:p w14:paraId="03D4E09C">
            <w:pPr>
              <w:pStyle w:val="8"/>
              <w:ind w:left="105"/>
              <w:rPr>
                <w:sz w:val="24"/>
              </w:rPr>
            </w:pPr>
            <w:r>
              <w:rPr>
                <w:spacing w:val="-2"/>
                <w:sz w:val="24"/>
              </w:rPr>
              <w:t>Presentase</w:t>
            </w:r>
          </w:p>
          <w:p w14:paraId="18DE57C8">
            <w:pPr>
              <w:pStyle w:val="8"/>
              <w:spacing w:line="240" w:lineRule="auto"/>
              <w:ind w:left="0"/>
              <w:rPr>
                <w:b/>
                <w:sz w:val="24"/>
              </w:rPr>
            </w:pPr>
          </w:p>
          <w:p w14:paraId="086EC0D8">
            <w:pPr>
              <w:pStyle w:val="8"/>
              <w:spacing w:line="240" w:lineRule="auto"/>
              <w:ind w:left="105"/>
              <w:rPr>
                <w:sz w:val="24"/>
              </w:rPr>
            </w:pPr>
            <w:r>
              <w:rPr>
                <w:spacing w:val="-5"/>
                <w:sz w:val="24"/>
              </w:rPr>
              <w:t>(%)</w:t>
            </w:r>
          </w:p>
        </w:tc>
        <w:tc>
          <w:tcPr>
            <w:tcW w:w="1419" w:type="dxa"/>
          </w:tcPr>
          <w:p w14:paraId="497CF4CA">
            <w:pPr>
              <w:pStyle w:val="8"/>
              <w:rPr>
                <w:sz w:val="24"/>
              </w:rPr>
            </w:pPr>
            <w:r>
              <w:rPr>
                <w:spacing w:val="-2"/>
                <w:sz w:val="24"/>
              </w:rPr>
              <w:t>70,83%</w:t>
            </w:r>
          </w:p>
        </w:tc>
        <w:tc>
          <w:tcPr>
            <w:tcW w:w="1134" w:type="dxa"/>
          </w:tcPr>
          <w:p w14:paraId="7E2CC002">
            <w:pPr>
              <w:pStyle w:val="8"/>
              <w:ind w:left="106"/>
              <w:rPr>
                <w:sz w:val="24"/>
              </w:rPr>
            </w:pPr>
            <w:r>
              <w:rPr>
                <w:spacing w:val="-2"/>
                <w:sz w:val="24"/>
              </w:rPr>
              <w:t>72,22%</w:t>
            </w:r>
          </w:p>
        </w:tc>
        <w:tc>
          <w:tcPr>
            <w:tcW w:w="1136" w:type="dxa"/>
          </w:tcPr>
          <w:p w14:paraId="2E299F43">
            <w:pPr>
              <w:pStyle w:val="8"/>
              <w:ind w:left="106"/>
              <w:rPr>
                <w:sz w:val="24"/>
              </w:rPr>
            </w:pPr>
            <w:r>
              <w:rPr>
                <w:spacing w:val="-2"/>
                <w:sz w:val="24"/>
              </w:rPr>
              <w:t>65,28%</w:t>
            </w:r>
          </w:p>
        </w:tc>
        <w:tc>
          <w:tcPr>
            <w:tcW w:w="1280" w:type="dxa"/>
          </w:tcPr>
          <w:p w14:paraId="5C15C55C">
            <w:pPr>
              <w:pStyle w:val="8"/>
              <w:ind w:left="105"/>
              <w:rPr>
                <w:sz w:val="24"/>
              </w:rPr>
            </w:pPr>
            <w:r>
              <w:rPr>
                <w:spacing w:val="-2"/>
                <w:sz w:val="24"/>
              </w:rPr>
              <w:t>73,61%</w:t>
            </w:r>
          </w:p>
        </w:tc>
        <w:tc>
          <w:tcPr>
            <w:tcW w:w="1067" w:type="dxa"/>
          </w:tcPr>
          <w:p w14:paraId="229C2B09">
            <w:pPr>
              <w:pStyle w:val="8"/>
              <w:ind w:left="104"/>
              <w:rPr>
                <w:sz w:val="24"/>
              </w:rPr>
            </w:pPr>
            <w:r>
              <w:rPr>
                <w:spacing w:val="-2"/>
                <w:sz w:val="24"/>
              </w:rPr>
              <w:t>70,49%</w:t>
            </w:r>
          </w:p>
        </w:tc>
      </w:tr>
    </w:tbl>
    <w:p w14:paraId="47611B46">
      <w:pPr>
        <w:pStyle w:val="5"/>
        <w:spacing w:line="480" w:lineRule="auto"/>
        <w:ind w:left="1278" w:right="136"/>
        <w:jc w:val="both"/>
      </w:pPr>
      <w:r>
        <w:drawing>
          <wp:anchor distT="0" distB="0" distL="0" distR="0" simplePos="0" relativeHeight="251669504" behindDoc="1" locked="0" layoutInCell="1" allowOverlap="1">
            <wp:simplePos x="0" y="0"/>
            <wp:positionH relativeFrom="page">
              <wp:posOffset>1456055</wp:posOffset>
            </wp:positionH>
            <wp:positionV relativeFrom="paragraph">
              <wp:posOffset>-176530</wp:posOffset>
            </wp:positionV>
            <wp:extent cx="4667250" cy="4591050"/>
            <wp:effectExtent l="0" t="0" r="0" b="0"/>
            <wp:wrapNone/>
            <wp:docPr id="30" name="Image 30"/>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7" cstate="print"/>
                    <a:stretch>
                      <a:fillRect/>
                    </a:stretch>
                  </pic:blipFill>
                  <pic:spPr>
                    <a:xfrm>
                      <a:off x="0" y="0"/>
                      <a:ext cx="4667249" cy="4591049"/>
                    </a:xfrm>
                    <a:prstGeom prst="rect">
                      <a:avLst/>
                    </a:prstGeom>
                  </pic:spPr>
                </pic:pic>
              </a:graphicData>
            </a:graphic>
          </wp:anchor>
        </w:drawing>
      </w:r>
      <w:r>
        <w:t>Berdasarkan hasil pretest motivasi belajar siswa dilakukan sebelum penggunaan media pembelajaran berbasis GeoGebra dengan materi kubus</w:t>
      </w:r>
      <w:r>
        <w:rPr>
          <w:spacing w:val="80"/>
        </w:rPr>
        <w:t xml:space="preserve"> </w:t>
      </w:r>
      <w:r>
        <w:t xml:space="preserve">dan balok. Hasil analisis menunjukkan rata-rata skor motivasi belajar siswa sebesar 70,49%, yang berada pada kategori tinggi. Namun demikian, nilai ini belum dapat dikatakan optimal, karena masih terdapat aspek yang relatif rendah. Misalnya, aspek </w:t>
      </w:r>
      <w:r>
        <w:rPr>
          <w:i/>
        </w:rPr>
        <w:t xml:space="preserve">Confidence </w:t>
      </w:r>
      <w:r>
        <w:t xml:space="preserve">hanya mencapai 65,28% (kategori sedang), sedangkan aspek </w:t>
      </w:r>
      <w:r>
        <w:rPr>
          <w:i/>
        </w:rPr>
        <w:t>Attention, Relevance</w:t>
      </w:r>
      <w:r>
        <w:t xml:space="preserve">, dan </w:t>
      </w:r>
      <w:r>
        <w:rPr>
          <w:i/>
        </w:rPr>
        <w:t xml:space="preserve">Satisfaction </w:t>
      </w:r>
      <w:r>
        <w:t>masing-masing berada pada kategori tinggi dengan persentase antara 70–75%.</w:t>
      </w:r>
    </w:p>
    <w:p w14:paraId="3CB37CCE">
      <w:pPr>
        <w:pStyle w:val="5"/>
        <w:spacing w:line="480" w:lineRule="auto"/>
        <w:ind w:left="851" w:right="140"/>
        <w:jc w:val="both"/>
      </w:pPr>
      <w:r>
        <w:t>Hasil ini menunjukkan bahwa meskipun motivasi belajar siswa sudah tergolong tinggi sebelum menggunakan media, masih terdapat keterbatasan, khususnya dalam aspek kepercayaan diri siswa dalam memahami materi bangun ruang. Oleh karena itu, diperlukan media pembelajaran yang lebih interaktif dan menarik</w:t>
      </w:r>
      <w:r>
        <w:rPr>
          <w:spacing w:val="40"/>
        </w:rPr>
        <w:t xml:space="preserve"> </w:t>
      </w:r>
      <w:r>
        <w:t>untuk meningkatkan motivasi siswa ke level yang lebih optimal.</w:t>
      </w:r>
    </w:p>
    <w:p w14:paraId="65489921">
      <w:pPr>
        <w:pStyle w:val="2"/>
        <w:numPr>
          <w:ilvl w:val="3"/>
          <w:numId w:val="1"/>
        </w:numPr>
        <w:tabs>
          <w:tab w:val="left" w:pos="1691"/>
        </w:tabs>
        <w:spacing w:before="0" w:after="0" w:line="240" w:lineRule="auto"/>
        <w:ind w:left="1691" w:right="0" w:hanging="840"/>
        <w:jc w:val="both"/>
      </w:pPr>
      <w:r>
        <w:t>Hasil</w:t>
      </w:r>
      <w:r>
        <w:rPr>
          <w:spacing w:val="1"/>
        </w:rPr>
        <w:t xml:space="preserve"> </w:t>
      </w:r>
      <w:r>
        <w:rPr>
          <w:spacing w:val="-2"/>
        </w:rPr>
        <w:t>Postest</w:t>
      </w:r>
    </w:p>
    <w:p w14:paraId="3223F6E3">
      <w:pPr>
        <w:pStyle w:val="5"/>
        <w:rPr>
          <w:b/>
        </w:rPr>
      </w:pPr>
    </w:p>
    <w:p w14:paraId="1E7A2BA6">
      <w:pPr>
        <w:pStyle w:val="5"/>
        <w:spacing w:line="480" w:lineRule="auto"/>
        <w:ind w:left="851" w:right="142"/>
        <w:jc w:val="both"/>
        <w:rPr>
          <w:i/>
        </w:rPr>
      </w:pPr>
      <w:r>
        <w:t>Postest motivasi belajar siswa dilaksanakan sesudah penggunaan media pembelajaran GeoGebra pada materi bangun ruang kubus dan balok. Instrumen yang digunakan berupa angket motivasi belajar dengan 8 butir pernyataan yang disusun</w:t>
      </w:r>
      <w:r>
        <w:rPr>
          <w:spacing w:val="71"/>
        </w:rPr>
        <w:t xml:space="preserve">  </w:t>
      </w:r>
      <w:r>
        <w:t>berdasarkan</w:t>
      </w:r>
      <w:r>
        <w:rPr>
          <w:spacing w:val="73"/>
        </w:rPr>
        <w:t xml:space="preserve">  </w:t>
      </w:r>
      <w:r>
        <w:t>model</w:t>
      </w:r>
      <w:r>
        <w:rPr>
          <w:spacing w:val="72"/>
        </w:rPr>
        <w:t xml:space="preserve">  </w:t>
      </w:r>
      <w:r>
        <w:t>ARCS</w:t>
      </w:r>
      <w:r>
        <w:rPr>
          <w:spacing w:val="73"/>
        </w:rPr>
        <w:t xml:space="preserve">  </w:t>
      </w:r>
      <w:r>
        <w:rPr>
          <w:i/>
        </w:rPr>
        <w:t>(Attention,</w:t>
      </w:r>
      <w:r>
        <w:rPr>
          <w:i/>
          <w:spacing w:val="71"/>
        </w:rPr>
        <w:t xml:space="preserve">  </w:t>
      </w:r>
      <w:r>
        <w:rPr>
          <w:i/>
        </w:rPr>
        <w:t>Relevance,</w:t>
      </w:r>
      <w:r>
        <w:rPr>
          <w:i/>
          <w:spacing w:val="72"/>
        </w:rPr>
        <w:t xml:space="preserve">  </w:t>
      </w:r>
      <w:r>
        <w:rPr>
          <w:i/>
          <w:spacing w:val="-2"/>
        </w:rPr>
        <w:t>Confidence,</w:t>
      </w:r>
    </w:p>
    <w:p w14:paraId="30CC2103">
      <w:pPr>
        <w:pStyle w:val="5"/>
        <w:spacing w:after="0" w:line="480" w:lineRule="auto"/>
        <w:jc w:val="both"/>
        <w:rPr>
          <w:i/>
        </w:rPr>
        <w:sectPr>
          <w:pgSz w:w="11910" w:h="16840"/>
          <w:pgMar w:top="1920" w:right="1559" w:bottom="280" w:left="1417" w:header="717" w:footer="0" w:gutter="0"/>
          <w:cols w:space="720" w:num="1"/>
        </w:sectPr>
      </w:pPr>
    </w:p>
    <w:p w14:paraId="4C0030F8">
      <w:pPr>
        <w:pStyle w:val="5"/>
        <w:spacing w:before="53"/>
        <w:rPr>
          <w:i/>
        </w:rPr>
      </w:pPr>
    </w:p>
    <w:p w14:paraId="07B8AC2B">
      <w:pPr>
        <w:pStyle w:val="5"/>
        <w:spacing w:line="480" w:lineRule="auto"/>
        <w:ind w:left="851" w:right="141"/>
        <w:jc w:val="both"/>
      </w:pPr>
      <w:r>
        <w:rPr>
          <w:i/>
        </w:rPr>
        <w:t>Satisfaction)</w:t>
      </w:r>
      <w:r>
        <w:t>. Angket ini diisi oleh 9 orang siswa kelas IV SDN 107455 Kecamatan Dolok Masihul.</w:t>
      </w:r>
    </w:p>
    <w:p w14:paraId="5532494C">
      <w:pPr>
        <w:pStyle w:val="2"/>
        <w:ind w:left="2522"/>
      </w:pPr>
      <w:r>
        <w:t>Tabel</w:t>
      </w:r>
      <w:r>
        <w:rPr>
          <w:spacing w:val="-2"/>
        </w:rPr>
        <w:t xml:space="preserve"> </w:t>
      </w:r>
      <w:r>
        <w:t>4.4</w:t>
      </w:r>
      <w:r>
        <w:rPr>
          <w:spacing w:val="-1"/>
        </w:rPr>
        <w:t xml:space="preserve"> </w:t>
      </w:r>
      <w:r>
        <w:t>Hasil</w:t>
      </w:r>
      <w:r>
        <w:rPr>
          <w:spacing w:val="-2"/>
        </w:rPr>
        <w:t xml:space="preserve"> </w:t>
      </w:r>
      <w:r>
        <w:t>Angket</w:t>
      </w:r>
      <w:r>
        <w:rPr>
          <w:spacing w:val="-2"/>
        </w:rPr>
        <w:t xml:space="preserve"> </w:t>
      </w:r>
      <w:r>
        <w:t>Postest</w:t>
      </w:r>
      <w:r>
        <w:rPr>
          <w:spacing w:val="-2"/>
        </w:rPr>
        <w:t xml:space="preserve"> </w:t>
      </w:r>
      <w:r>
        <w:t>Respon</w:t>
      </w:r>
      <w:r>
        <w:rPr>
          <w:spacing w:val="-1"/>
        </w:rPr>
        <w:t xml:space="preserve"> </w:t>
      </w:r>
      <w:r>
        <w:rPr>
          <w:spacing w:val="-2"/>
        </w:rPr>
        <w:t>Siswa</w:t>
      </w:r>
    </w:p>
    <w:p w14:paraId="569AA205">
      <w:pPr>
        <w:pStyle w:val="5"/>
        <w:spacing w:before="47"/>
        <w:rPr>
          <w:b/>
          <w:sz w:val="20"/>
        </w:rPr>
      </w:pPr>
    </w:p>
    <w:tbl>
      <w:tblPr>
        <w:tblStyle w:val="4"/>
        <w:tblW w:w="0" w:type="auto"/>
        <w:tblInd w:w="85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77"/>
        <w:gridCol w:w="1558"/>
        <w:gridCol w:w="1418"/>
        <w:gridCol w:w="1418"/>
        <w:gridCol w:w="1281"/>
        <w:gridCol w:w="986"/>
      </w:tblGrid>
      <w:tr w14:paraId="28CC67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277" w:type="dxa"/>
            <w:vMerge w:val="restart"/>
          </w:tcPr>
          <w:p w14:paraId="458C1ECA">
            <w:pPr>
              <w:pStyle w:val="8"/>
              <w:rPr>
                <w:b/>
                <w:sz w:val="24"/>
              </w:rPr>
            </w:pPr>
            <w:r>
              <w:rPr>
                <w:b/>
                <w:spacing w:val="-2"/>
                <w:sz w:val="24"/>
              </w:rPr>
              <w:t>Penilaian</w:t>
            </w:r>
          </w:p>
        </w:tc>
        <w:tc>
          <w:tcPr>
            <w:tcW w:w="5675" w:type="dxa"/>
            <w:gridSpan w:val="4"/>
          </w:tcPr>
          <w:p w14:paraId="7CF34C7E">
            <w:pPr>
              <w:pStyle w:val="8"/>
              <w:rPr>
                <w:b/>
                <w:sz w:val="24"/>
              </w:rPr>
            </w:pPr>
            <w:r>
              <w:rPr>
                <w:b/>
                <w:spacing w:val="-2"/>
                <w:sz w:val="24"/>
              </w:rPr>
              <w:t>Aspek</w:t>
            </w:r>
          </w:p>
        </w:tc>
        <w:tc>
          <w:tcPr>
            <w:tcW w:w="986" w:type="dxa"/>
            <w:vMerge w:val="restart"/>
          </w:tcPr>
          <w:p w14:paraId="70B8BF4C">
            <w:pPr>
              <w:pStyle w:val="8"/>
              <w:ind w:left="110"/>
              <w:rPr>
                <w:b/>
                <w:sz w:val="24"/>
              </w:rPr>
            </w:pPr>
            <w:r>
              <w:rPr>
                <w:b/>
                <w:spacing w:val="-2"/>
                <w:sz w:val="24"/>
              </w:rPr>
              <w:t>Total</w:t>
            </w:r>
          </w:p>
        </w:tc>
      </w:tr>
      <w:tr w14:paraId="4BF328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277" w:type="dxa"/>
            <w:vMerge w:val="continue"/>
            <w:tcBorders>
              <w:top w:val="nil"/>
            </w:tcBorders>
          </w:tcPr>
          <w:p w14:paraId="2133C8BE">
            <w:pPr>
              <w:rPr>
                <w:sz w:val="2"/>
                <w:szCs w:val="2"/>
              </w:rPr>
            </w:pPr>
          </w:p>
        </w:tc>
        <w:tc>
          <w:tcPr>
            <w:tcW w:w="1558" w:type="dxa"/>
          </w:tcPr>
          <w:p w14:paraId="576A0270">
            <w:pPr>
              <w:pStyle w:val="8"/>
              <w:rPr>
                <w:b/>
                <w:sz w:val="24"/>
              </w:rPr>
            </w:pPr>
            <w:r>
              <w:rPr>
                <w:b/>
                <w:spacing w:val="-10"/>
                <w:sz w:val="24"/>
              </w:rPr>
              <w:t>1</w:t>
            </w:r>
          </w:p>
        </w:tc>
        <w:tc>
          <w:tcPr>
            <w:tcW w:w="1418" w:type="dxa"/>
          </w:tcPr>
          <w:p w14:paraId="7AE58373">
            <w:pPr>
              <w:pStyle w:val="8"/>
              <w:rPr>
                <w:b/>
                <w:sz w:val="24"/>
              </w:rPr>
            </w:pPr>
            <w:r>
              <w:rPr>
                <w:b/>
                <w:spacing w:val="-10"/>
                <w:sz w:val="24"/>
              </w:rPr>
              <w:t>2</w:t>
            </w:r>
          </w:p>
        </w:tc>
        <w:tc>
          <w:tcPr>
            <w:tcW w:w="1418" w:type="dxa"/>
          </w:tcPr>
          <w:p w14:paraId="2D6525B7">
            <w:pPr>
              <w:pStyle w:val="8"/>
              <w:ind w:left="108"/>
              <w:rPr>
                <w:b/>
                <w:sz w:val="24"/>
              </w:rPr>
            </w:pPr>
            <w:r>
              <w:rPr>
                <w:b/>
                <w:spacing w:val="-10"/>
                <w:sz w:val="24"/>
              </w:rPr>
              <w:t>3</w:t>
            </w:r>
          </w:p>
        </w:tc>
        <w:tc>
          <w:tcPr>
            <w:tcW w:w="1281" w:type="dxa"/>
          </w:tcPr>
          <w:p w14:paraId="5CA088B2">
            <w:pPr>
              <w:pStyle w:val="8"/>
              <w:ind w:left="106"/>
              <w:rPr>
                <w:b/>
                <w:sz w:val="24"/>
              </w:rPr>
            </w:pPr>
            <w:r>
              <w:rPr>
                <w:b/>
                <w:spacing w:val="-10"/>
                <w:sz w:val="24"/>
              </w:rPr>
              <w:t>4</w:t>
            </w:r>
          </w:p>
        </w:tc>
        <w:tc>
          <w:tcPr>
            <w:tcW w:w="986" w:type="dxa"/>
            <w:vMerge w:val="continue"/>
            <w:tcBorders>
              <w:top w:val="nil"/>
            </w:tcBorders>
          </w:tcPr>
          <w:p w14:paraId="2AE4B218">
            <w:pPr>
              <w:rPr>
                <w:sz w:val="2"/>
                <w:szCs w:val="2"/>
              </w:rPr>
            </w:pPr>
          </w:p>
        </w:tc>
      </w:tr>
      <w:tr w14:paraId="378925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1277" w:type="dxa"/>
          </w:tcPr>
          <w:p w14:paraId="44F45FFB">
            <w:pPr>
              <w:pStyle w:val="8"/>
              <w:spacing w:line="276" w:lineRule="exact"/>
              <w:rPr>
                <w:sz w:val="24"/>
              </w:rPr>
            </w:pPr>
            <w:r>
              <w:rPr>
                <w:sz w:val="24"/>
              </w:rPr>
              <mc:AlternateContent>
                <mc:Choice Requires="wpg">
                  <w:drawing>
                    <wp:anchor distT="0" distB="0" distL="0" distR="0" simplePos="0" relativeHeight="251669504" behindDoc="1" locked="0" layoutInCell="1" allowOverlap="1">
                      <wp:simplePos x="0" y="0"/>
                      <wp:positionH relativeFrom="column">
                        <wp:posOffset>15240</wp:posOffset>
                      </wp:positionH>
                      <wp:positionV relativeFrom="paragraph">
                        <wp:posOffset>-170180</wp:posOffset>
                      </wp:positionV>
                      <wp:extent cx="4667250" cy="4591050"/>
                      <wp:effectExtent l="0" t="0" r="0" b="0"/>
                      <wp:wrapNone/>
                      <wp:docPr id="31" name="Group 31"/>
                      <wp:cNvGraphicFramePr/>
                      <a:graphic xmlns:a="http://schemas.openxmlformats.org/drawingml/2006/main">
                        <a:graphicData uri="http://schemas.microsoft.com/office/word/2010/wordprocessingGroup">
                          <wpg:wgp>
                            <wpg:cNvGrpSpPr/>
                            <wpg:grpSpPr>
                              <a:xfrm>
                                <a:off x="0" y="0"/>
                                <a:ext cx="4667250" cy="4591050"/>
                                <a:chOff x="0" y="0"/>
                                <a:chExt cx="4667250" cy="4591050"/>
                              </a:xfrm>
                            </wpg:grpSpPr>
                            <pic:pic xmlns:pic="http://schemas.openxmlformats.org/drawingml/2006/picture">
                              <pic:nvPicPr>
                                <pic:cNvPr id="32" name="Image 32"/>
                                <pic:cNvPicPr/>
                              </pic:nvPicPr>
                              <pic:blipFill>
                                <a:blip r:embed="rId7" cstate="print"/>
                                <a:stretch>
                                  <a:fillRect/>
                                </a:stretch>
                              </pic:blipFill>
                              <pic:spPr>
                                <a:xfrm>
                                  <a:off x="0" y="0"/>
                                  <a:ext cx="4667249" cy="4591049"/>
                                </a:xfrm>
                                <a:prstGeom prst="rect">
                                  <a:avLst/>
                                </a:prstGeom>
                              </pic:spPr>
                            </pic:pic>
                          </wpg:wgp>
                        </a:graphicData>
                      </a:graphic>
                    </wp:anchor>
                  </w:drawing>
                </mc:Choice>
                <mc:Fallback>
                  <w:pict>
                    <v:group id="_x0000_s1026" o:spid="_x0000_s1026" o:spt="203" style="position:absolute;left:0pt;margin-left:1.2pt;margin-top:-13.4pt;height:361.5pt;width:367.5pt;z-index:-251646976;mso-width-relative:page;mso-height-relative:page;" coordsize="4667250,4591050" o:gfxdata="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">
                      <o:lock v:ext="edit" aspectratio="f"/>
                      <v:shape id="Image 32" o:spid="_x0000_s1026" o:spt="75" type="#_x0000_t75" style="position:absolute;left:0;top:0;height:4591049;width:4667249;" filled="f" o:preferrelative="t" stroked="f" coordsize="21600,21600" o:gfxdata="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vfZty5AAAA2wAA&#10;AA8AAAAAAAAAAQAgAAAAIgAAAGRycy9kb3ducmV2LnhtbFBLAQIUABQAAAAIAIdO4kAzLwWeOwAA&#10;ADkAAAAQAAAAAAAAAAEAIAAAAAgBAABkcnMvc2hhcGV4bWwueG1sUEsFBgAAAAAGAAYAWwEAALID&#10;AAAAAA==&#10;">
                        <v:fill on="f" focussize="0,0"/>
                        <v:stroke on="f"/>
                        <v:imagedata r:id="rId7" o:title=""/>
                        <o:lock v:ext="edit" aspectratio="f"/>
                      </v:shape>
                    </v:group>
                  </w:pict>
                </mc:Fallback>
              </mc:AlternateContent>
            </w:r>
            <w:r>
              <w:rPr>
                <w:spacing w:val="-10"/>
                <w:sz w:val="24"/>
              </w:rPr>
              <w:t>1</w:t>
            </w:r>
          </w:p>
        </w:tc>
        <w:tc>
          <w:tcPr>
            <w:tcW w:w="1558" w:type="dxa"/>
          </w:tcPr>
          <w:p w14:paraId="1809EB1F">
            <w:pPr>
              <w:pStyle w:val="8"/>
              <w:spacing w:line="276" w:lineRule="exact"/>
              <w:rPr>
                <w:sz w:val="24"/>
              </w:rPr>
            </w:pPr>
            <w:r>
              <w:rPr>
                <w:spacing w:val="-10"/>
                <w:sz w:val="24"/>
              </w:rPr>
              <w:t>8</w:t>
            </w:r>
          </w:p>
        </w:tc>
        <w:tc>
          <w:tcPr>
            <w:tcW w:w="1418" w:type="dxa"/>
          </w:tcPr>
          <w:p w14:paraId="66672F0C">
            <w:pPr>
              <w:pStyle w:val="8"/>
              <w:spacing w:line="276" w:lineRule="exact"/>
              <w:rPr>
                <w:sz w:val="24"/>
              </w:rPr>
            </w:pPr>
            <w:r>
              <w:rPr>
                <w:spacing w:val="-10"/>
                <w:sz w:val="24"/>
              </w:rPr>
              <w:t>7</w:t>
            </w:r>
          </w:p>
        </w:tc>
        <w:tc>
          <w:tcPr>
            <w:tcW w:w="1418" w:type="dxa"/>
          </w:tcPr>
          <w:p w14:paraId="65E89981">
            <w:pPr>
              <w:pStyle w:val="8"/>
              <w:spacing w:line="276" w:lineRule="exact"/>
              <w:ind w:left="108"/>
              <w:rPr>
                <w:sz w:val="24"/>
              </w:rPr>
            </w:pPr>
            <w:r>
              <w:rPr>
                <w:spacing w:val="-10"/>
                <w:sz w:val="24"/>
              </w:rPr>
              <w:t>8</w:t>
            </w:r>
          </w:p>
        </w:tc>
        <w:tc>
          <w:tcPr>
            <w:tcW w:w="1281" w:type="dxa"/>
          </w:tcPr>
          <w:p w14:paraId="228FEE2C">
            <w:pPr>
              <w:pStyle w:val="8"/>
              <w:spacing w:line="276" w:lineRule="exact"/>
              <w:ind w:left="106"/>
              <w:rPr>
                <w:sz w:val="24"/>
              </w:rPr>
            </w:pPr>
            <w:r>
              <w:rPr>
                <w:spacing w:val="-10"/>
                <w:sz w:val="24"/>
              </w:rPr>
              <w:t>7</w:t>
            </w:r>
          </w:p>
        </w:tc>
        <w:tc>
          <w:tcPr>
            <w:tcW w:w="986" w:type="dxa"/>
          </w:tcPr>
          <w:p w14:paraId="683ACEDD">
            <w:pPr>
              <w:pStyle w:val="8"/>
              <w:spacing w:line="276" w:lineRule="exact"/>
              <w:ind w:left="110"/>
              <w:rPr>
                <w:sz w:val="24"/>
              </w:rPr>
            </w:pPr>
            <w:r>
              <w:rPr>
                <w:spacing w:val="-5"/>
                <w:sz w:val="24"/>
              </w:rPr>
              <w:t>30</w:t>
            </w:r>
          </w:p>
        </w:tc>
      </w:tr>
      <w:tr w14:paraId="29F408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1277" w:type="dxa"/>
          </w:tcPr>
          <w:p w14:paraId="7D4A728C">
            <w:pPr>
              <w:pStyle w:val="8"/>
              <w:spacing w:before="1" w:line="240" w:lineRule="auto"/>
              <w:rPr>
                <w:sz w:val="24"/>
              </w:rPr>
            </w:pPr>
            <w:r>
              <w:rPr>
                <w:spacing w:val="-10"/>
                <w:sz w:val="24"/>
              </w:rPr>
              <w:t>2</w:t>
            </w:r>
          </w:p>
        </w:tc>
        <w:tc>
          <w:tcPr>
            <w:tcW w:w="1558" w:type="dxa"/>
          </w:tcPr>
          <w:p w14:paraId="1BA6D08D">
            <w:pPr>
              <w:pStyle w:val="8"/>
              <w:spacing w:before="1" w:line="240" w:lineRule="auto"/>
              <w:rPr>
                <w:sz w:val="24"/>
              </w:rPr>
            </w:pPr>
            <w:r>
              <w:rPr>
                <w:spacing w:val="-10"/>
                <w:sz w:val="24"/>
              </w:rPr>
              <w:t>8</w:t>
            </w:r>
          </w:p>
        </w:tc>
        <w:tc>
          <w:tcPr>
            <w:tcW w:w="1418" w:type="dxa"/>
          </w:tcPr>
          <w:p w14:paraId="09F7E75D">
            <w:pPr>
              <w:pStyle w:val="8"/>
              <w:spacing w:before="1" w:line="240" w:lineRule="auto"/>
              <w:rPr>
                <w:sz w:val="24"/>
              </w:rPr>
            </w:pPr>
            <w:r>
              <w:rPr>
                <w:spacing w:val="-10"/>
                <w:sz w:val="24"/>
              </w:rPr>
              <w:t>6</w:t>
            </w:r>
          </w:p>
        </w:tc>
        <w:tc>
          <w:tcPr>
            <w:tcW w:w="1418" w:type="dxa"/>
          </w:tcPr>
          <w:p w14:paraId="2700D0A6">
            <w:pPr>
              <w:pStyle w:val="8"/>
              <w:spacing w:before="1" w:line="240" w:lineRule="auto"/>
              <w:ind w:left="108"/>
              <w:rPr>
                <w:sz w:val="24"/>
              </w:rPr>
            </w:pPr>
            <w:r>
              <w:rPr>
                <w:spacing w:val="-10"/>
                <w:sz w:val="24"/>
              </w:rPr>
              <w:t>8</w:t>
            </w:r>
          </w:p>
        </w:tc>
        <w:tc>
          <w:tcPr>
            <w:tcW w:w="1281" w:type="dxa"/>
          </w:tcPr>
          <w:p w14:paraId="0CF38776">
            <w:pPr>
              <w:pStyle w:val="8"/>
              <w:spacing w:before="1" w:line="240" w:lineRule="auto"/>
              <w:ind w:left="106"/>
              <w:rPr>
                <w:sz w:val="24"/>
              </w:rPr>
            </w:pPr>
            <w:r>
              <w:rPr>
                <w:spacing w:val="-10"/>
                <w:sz w:val="24"/>
              </w:rPr>
              <w:t>7</w:t>
            </w:r>
          </w:p>
        </w:tc>
        <w:tc>
          <w:tcPr>
            <w:tcW w:w="986" w:type="dxa"/>
          </w:tcPr>
          <w:p w14:paraId="561648DD">
            <w:pPr>
              <w:pStyle w:val="8"/>
              <w:spacing w:before="1" w:line="240" w:lineRule="auto"/>
              <w:ind w:left="110"/>
              <w:rPr>
                <w:sz w:val="24"/>
              </w:rPr>
            </w:pPr>
            <w:r>
              <w:rPr>
                <w:spacing w:val="-5"/>
                <w:sz w:val="24"/>
              </w:rPr>
              <w:t>29</w:t>
            </w:r>
          </w:p>
        </w:tc>
      </w:tr>
      <w:tr w14:paraId="73C6FA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277" w:type="dxa"/>
          </w:tcPr>
          <w:p w14:paraId="2D54C29B">
            <w:pPr>
              <w:pStyle w:val="8"/>
              <w:rPr>
                <w:sz w:val="24"/>
              </w:rPr>
            </w:pPr>
            <w:r>
              <w:rPr>
                <w:spacing w:val="-10"/>
                <w:sz w:val="24"/>
              </w:rPr>
              <w:t>3</w:t>
            </w:r>
          </w:p>
        </w:tc>
        <w:tc>
          <w:tcPr>
            <w:tcW w:w="1558" w:type="dxa"/>
          </w:tcPr>
          <w:p w14:paraId="42D940BB">
            <w:pPr>
              <w:pStyle w:val="8"/>
              <w:rPr>
                <w:sz w:val="24"/>
              </w:rPr>
            </w:pPr>
            <w:r>
              <w:rPr>
                <w:spacing w:val="-10"/>
                <w:sz w:val="24"/>
              </w:rPr>
              <w:t>6</w:t>
            </w:r>
          </w:p>
        </w:tc>
        <w:tc>
          <w:tcPr>
            <w:tcW w:w="1418" w:type="dxa"/>
          </w:tcPr>
          <w:p w14:paraId="25402B09">
            <w:pPr>
              <w:pStyle w:val="8"/>
              <w:rPr>
                <w:sz w:val="24"/>
              </w:rPr>
            </w:pPr>
            <w:r>
              <w:rPr>
                <w:spacing w:val="-10"/>
                <w:sz w:val="24"/>
              </w:rPr>
              <w:t>7</w:t>
            </w:r>
          </w:p>
        </w:tc>
        <w:tc>
          <w:tcPr>
            <w:tcW w:w="1418" w:type="dxa"/>
          </w:tcPr>
          <w:p w14:paraId="2E7FD3F6">
            <w:pPr>
              <w:pStyle w:val="8"/>
              <w:ind w:left="108"/>
              <w:rPr>
                <w:sz w:val="24"/>
              </w:rPr>
            </w:pPr>
            <w:r>
              <w:rPr>
                <w:spacing w:val="-10"/>
                <w:sz w:val="24"/>
              </w:rPr>
              <w:t>6</w:t>
            </w:r>
          </w:p>
        </w:tc>
        <w:tc>
          <w:tcPr>
            <w:tcW w:w="1281" w:type="dxa"/>
          </w:tcPr>
          <w:p w14:paraId="2A3F234F">
            <w:pPr>
              <w:pStyle w:val="8"/>
              <w:ind w:left="106"/>
              <w:rPr>
                <w:sz w:val="24"/>
              </w:rPr>
            </w:pPr>
            <w:r>
              <w:rPr>
                <w:spacing w:val="-10"/>
                <w:sz w:val="24"/>
              </w:rPr>
              <w:t>8</w:t>
            </w:r>
          </w:p>
        </w:tc>
        <w:tc>
          <w:tcPr>
            <w:tcW w:w="986" w:type="dxa"/>
          </w:tcPr>
          <w:p w14:paraId="5B2CE831">
            <w:pPr>
              <w:pStyle w:val="8"/>
              <w:ind w:left="110"/>
              <w:rPr>
                <w:sz w:val="24"/>
              </w:rPr>
            </w:pPr>
            <w:r>
              <w:rPr>
                <w:spacing w:val="-5"/>
                <w:sz w:val="24"/>
              </w:rPr>
              <w:t>27</w:t>
            </w:r>
          </w:p>
        </w:tc>
      </w:tr>
      <w:tr w14:paraId="3D7AAC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277" w:type="dxa"/>
          </w:tcPr>
          <w:p w14:paraId="4844E858">
            <w:pPr>
              <w:pStyle w:val="8"/>
              <w:rPr>
                <w:sz w:val="24"/>
              </w:rPr>
            </w:pPr>
            <w:r>
              <w:rPr>
                <w:spacing w:val="-10"/>
                <w:sz w:val="24"/>
              </w:rPr>
              <w:t>4</w:t>
            </w:r>
          </w:p>
        </w:tc>
        <w:tc>
          <w:tcPr>
            <w:tcW w:w="1558" w:type="dxa"/>
          </w:tcPr>
          <w:p w14:paraId="74C71487">
            <w:pPr>
              <w:pStyle w:val="8"/>
              <w:rPr>
                <w:sz w:val="24"/>
              </w:rPr>
            </w:pPr>
            <w:r>
              <w:rPr>
                <w:spacing w:val="-10"/>
                <w:sz w:val="24"/>
              </w:rPr>
              <w:t>7</w:t>
            </w:r>
          </w:p>
        </w:tc>
        <w:tc>
          <w:tcPr>
            <w:tcW w:w="1418" w:type="dxa"/>
          </w:tcPr>
          <w:p w14:paraId="20A25E92">
            <w:pPr>
              <w:pStyle w:val="8"/>
              <w:rPr>
                <w:sz w:val="24"/>
              </w:rPr>
            </w:pPr>
            <w:r>
              <w:rPr>
                <w:spacing w:val="-10"/>
                <w:sz w:val="24"/>
              </w:rPr>
              <w:t>8</w:t>
            </w:r>
          </w:p>
        </w:tc>
        <w:tc>
          <w:tcPr>
            <w:tcW w:w="1418" w:type="dxa"/>
          </w:tcPr>
          <w:p w14:paraId="547EF251">
            <w:pPr>
              <w:pStyle w:val="8"/>
              <w:ind w:left="108"/>
              <w:rPr>
                <w:sz w:val="24"/>
              </w:rPr>
            </w:pPr>
            <w:r>
              <w:rPr>
                <w:spacing w:val="-10"/>
                <w:sz w:val="24"/>
              </w:rPr>
              <w:t>8</w:t>
            </w:r>
          </w:p>
        </w:tc>
        <w:tc>
          <w:tcPr>
            <w:tcW w:w="1281" w:type="dxa"/>
          </w:tcPr>
          <w:p w14:paraId="1BB78251">
            <w:pPr>
              <w:pStyle w:val="8"/>
              <w:ind w:left="106"/>
              <w:rPr>
                <w:sz w:val="24"/>
              </w:rPr>
            </w:pPr>
            <w:r>
              <w:rPr>
                <w:spacing w:val="-10"/>
                <w:sz w:val="24"/>
              </w:rPr>
              <w:t>8</w:t>
            </w:r>
          </w:p>
        </w:tc>
        <w:tc>
          <w:tcPr>
            <w:tcW w:w="986" w:type="dxa"/>
          </w:tcPr>
          <w:p w14:paraId="0DACB224">
            <w:pPr>
              <w:pStyle w:val="8"/>
              <w:ind w:left="110"/>
              <w:rPr>
                <w:sz w:val="24"/>
              </w:rPr>
            </w:pPr>
            <w:r>
              <w:rPr>
                <w:spacing w:val="-5"/>
                <w:sz w:val="24"/>
              </w:rPr>
              <w:t>31</w:t>
            </w:r>
          </w:p>
        </w:tc>
      </w:tr>
      <w:tr w14:paraId="78EA7E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277" w:type="dxa"/>
          </w:tcPr>
          <w:p w14:paraId="4CCCD1DA">
            <w:pPr>
              <w:pStyle w:val="8"/>
              <w:rPr>
                <w:sz w:val="24"/>
              </w:rPr>
            </w:pPr>
            <w:r>
              <w:rPr>
                <w:spacing w:val="-10"/>
                <w:sz w:val="24"/>
              </w:rPr>
              <w:t>5</w:t>
            </w:r>
          </w:p>
        </w:tc>
        <w:tc>
          <w:tcPr>
            <w:tcW w:w="1558" w:type="dxa"/>
          </w:tcPr>
          <w:p w14:paraId="4F22459C">
            <w:pPr>
              <w:pStyle w:val="8"/>
              <w:rPr>
                <w:sz w:val="24"/>
              </w:rPr>
            </w:pPr>
            <w:r>
              <w:rPr>
                <w:spacing w:val="-10"/>
                <w:sz w:val="24"/>
              </w:rPr>
              <w:t>6</w:t>
            </w:r>
          </w:p>
        </w:tc>
        <w:tc>
          <w:tcPr>
            <w:tcW w:w="1418" w:type="dxa"/>
          </w:tcPr>
          <w:p w14:paraId="2BE25F07">
            <w:pPr>
              <w:pStyle w:val="8"/>
              <w:rPr>
                <w:sz w:val="24"/>
              </w:rPr>
            </w:pPr>
            <w:r>
              <w:rPr>
                <w:spacing w:val="-10"/>
                <w:sz w:val="24"/>
              </w:rPr>
              <w:t>7</w:t>
            </w:r>
          </w:p>
        </w:tc>
        <w:tc>
          <w:tcPr>
            <w:tcW w:w="1418" w:type="dxa"/>
          </w:tcPr>
          <w:p w14:paraId="2CE608D3">
            <w:pPr>
              <w:pStyle w:val="8"/>
              <w:ind w:left="108"/>
              <w:rPr>
                <w:sz w:val="24"/>
              </w:rPr>
            </w:pPr>
            <w:r>
              <w:rPr>
                <w:spacing w:val="-10"/>
                <w:sz w:val="24"/>
              </w:rPr>
              <w:t>6</w:t>
            </w:r>
          </w:p>
        </w:tc>
        <w:tc>
          <w:tcPr>
            <w:tcW w:w="1281" w:type="dxa"/>
          </w:tcPr>
          <w:p w14:paraId="7ADBD3B5">
            <w:pPr>
              <w:pStyle w:val="8"/>
              <w:ind w:left="106"/>
              <w:rPr>
                <w:sz w:val="24"/>
              </w:rPr>
            </w:pPr>
            <w:r>
              <w:rPr>
                <w:spacing w:val="-10"/>
                <w:sz w:val="24"/>
              </w:rPr>
              <w:t>8</w:t>
            </w:r>
          </w:p>
        </w:tc>
        <w:tc>
          <w:tcPr>
            <w:tcW w:w="986" w:type="dxa"/>
          </w:tcPr>
          <w:p w14:paraId="41069D31">
            <w:pPr>
              <w:pStyle w:val="8"/>
              <w:ind w:left="110"/>
              <w:rPr>
                <w:sz w:val="24"/>
              </w:rPr>
            </w:pPr>
            <w:r>
              <w:rPr>
                <w:spacing w:val="-5"/>
                <w:sz w:val="24"/>
              </w:rPr>
              <w:t>27</w:t>
            </w:r>
          </w:p>
        </w:tc>
      </w:tr>
      <w:tr w14:paraId="743614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277" w:type="dxa"/>
          </w:tcPr>
          <w:p w14:paraId="50C911F3">
            <w:pPr>
              <w:pStyle w:val="8"/>
              <w:rPr>
                <w:sz w:val="24"/>
              </w:rPr>
            </w:pPr>
            <w:r>
              <w:rPr>
                <w:spacing w:val="-10"/>
                <w:sz w:val="24"/>
              </w:rPr>
              <w:t>6</w:t>
            </w:r>
          </w:p>
        </w:tc>
        <w:tc>
          <w:tcPr>
            <w:tcW w:w="1558" w:type="dxa"/>
          </w:tcPr>
          <w:p w14:paraId="21B9DE64">
            <w:pPr>
              <w:pStyle w:val="8"/>
              <w:rPr>
                <w:sz w:val="24"/>
              </w:rPr>
            </w:pPr>
            <w:r>
              <w:rPr>
                <w:spacing w:val="-10"/>
                <w:sz w:val="24"/>
              </w:rPr>
              <w:t>8</w:t>
            </w:r>
          </w:p>
        </w:tc>
        <w:tc>
          <w:tcPr>
            <w:tcW w:w="1418" w:type="dxa"/>
          </w:tcPr>
          <w:p w14:paraId="40EB43FA">
            <w:pPr>
              <w:pStyle w:val="8"/>
              <w:rPr>
                <w:sz w:val="24"/>
              </w:rPr>
            </w:pPr>
            <w:r>
              <w:rPr>
                <w:spacing w:val="-10"/>
                <w:sz w:val="24"/>
              </w:rPr>
              <w:t>8</w:t>
            </w:r>
          </w:p>
        </w:tc>
        <w:tc>
          <w:tcPr>
            <w:tcW w:w="1418" w:type="dxa"/>
          </w:tcPr>
          <w:p w14:paraId="414AB4CF">
            <w:pPr>
              <w:pStyle w:val="8"/>
              <w:ind w:left="108"/>
              <w:rPr>
                <w:sz w:val="24"/>
              </w:rPr>
            </w:pPr>
            <w:r>
              <w:rPr>
                <w:spacing w:val="-10"/>
                <w:sz w:val="24"/>
              </w:rPr>
              <w:t>7</w:t>
            </w:r>
          </w:p>
        </w:tc>
        <w:tc>
          <w:tcPr>
            <w:tcW w:w="1281" w:type="dxa"/>
          </w:tcPr>
          <w:p w14:paraId="3B5F2A86">
            <w:pPr>
              <w:pStyle w:val="8"/>
              <w:ind w:left="106"/>
              <w:rPr>
                <w:sz w:val="24"/>
              </w:rPr>
            </w:pPr>
            <w:r>
              <w:rPr>
                <w:spacing w:val="-10"/>
                <w:sz w:val="24"/>
              </w:rPr>
              <w:t>6</w:t>
            </w:r>
          </w:p>
        </w:tc>
        <w:tc>
          <w:tcPr>
            <w:tcW w:w="986" w:type="dxa"/>
          </w:tcPr>
          <w:p w14:paraId="7B1EF6BD">
            <w:pPr>
              <w:pStyle w:val="8"/>
              <w:ind w:left="110"/>
              <w:rPr>
                <w:sz w:val="24"/>
              </w:rPr>
            </w:pPr>
            <w:r>
              <w:rPr>
                <w:spacing w:val="-5"/>
                <w:sz w:val="24"/>
              </w:rPr>
              <w:t>29</w:t>
            </w:r>
          </w:p>
        </w:tc>
      </w:tr>
      <w:tr w14:paraId="1B34A8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1277" w:type="dxa"/>
          </w:tcPr>
          <w:p w14:paraId="39689FE4">
            <w:pPr>
              <w:pStyle w:val="8"/>
              <w:rPr>
                <w:sz w:val="24"/>
              </w:rPr>
            </w:pPr>
            <w:r>
              <w:rPr>
                <w:spacing w:val="-10"/>
                <w:sz w:val="24"/>
              </w:rPr>
              <w:t>7</w:t>
            </w:r>
          </w:p>
        </w:tc>
        <w:tc>
          <w:tcPr>
            <w:tcW w:w="1558" w:type="dxa"/>
          </w:tcPr>
          <w:p w14:paraId="6C883FF9">
            <w:pPr>
              <w:pStyle w:val="8"/>
              <w:rPr>
                <w:sz w:val="24"/>
              </w:rPr>
            </w:pPr>
            <w:r>
              <w:rPr>
                <w:spacing w:val="-10"/>
                <w:sz w:val="24"/>
              </w:rPr>
              <w:t>8</w:t>
            </w:r>
          </w:p>
        </w:tc>
        <w:tc>
          <w:tcPr>
            <w:tcW w:w="1418" w:type="dxa"/>
          </w:tcPr>
          <w:p w14:paraId="73E95A02">
            <w:pPr>
              <w:pStyle w:val="8"/>
              <w:rPr>
                <w:sz w:val="24"/>
              </w:rPr>
            </w:pPr>
            <w:r>
              <w:rPr>
                <w:spacing w:val="-10"/>
                <w:sz w:val="24"/>
              </w:rPr>
              <w:t>6</w:t>
            </w:r>
          </w:p>
        </w:tc>
        <w:tc>
          <w:tcPr>
            <w:tcW w:w="1418" w:type="dxa"/>
          </w:tcPr>
          <w:p w14:paraId="1DE1E9C8">
            <w:pPr>
              <w:pStyle w:val="8"/>
              <w:ind w:left="108"/>
              <w:rPr>
                <w:sz w:val="24"/>
              </w:rPr>
            </w:pPr>
            <w:r>
              <w:rPr>
                <w:spacing w:val="-10"/>
                <w:sz w:val="24"/>
              </w:rPr>
              <w:t>5</w:t>
            </w:r>
          </w:p>
        </w:tc>
        <w:tc>
          <w:tcPr>
            <w:tcW w:w="1281" w:type="dxa"/>
          </w:tcPr>
          <w:p w14:paraId="2CF090F7">
            <w:pPr>
              <w:pStyle w:val="8"/>
              <w:ind w:left="106"/>
              <w:rPr>
                <w:sz w:val="24"/>
              </w:rPr>
            </w:pPr>
            <w:r>
              <w:rPr>
                <w:spacing w:val="-10"/>
                <w:sz w:val="24"/>
              </w:rPr>
              <w:t>8</w:t>
            </w:r>
          </w:p>
        </w:tc>
        <w:tc>
          <w:tcPr>
            <w:tcW w:w="986" w:type="dxa"/>
          </w:tcPr>
          <w:p w14:paraId="35F7331F">
            <w:pPr>
              <w:pStyle w:val="8"/>
              <w:ind w:left="110"/>
              <w:rPr>
                <w:sz w:val="24"/>
              </w:rPr>
            </w:pPr>
            <w:r>
              <w:rPr>
                <w:spacing w:val="-5"/>
                <w:sz w:val="24"/>
              </w:rPr>
              <w:t>27</w:t>
            </w:r>
          </w:p>
        </w:tc>
      </w:tr>
      <w:tr w14:paraId="4F5F10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277" w:type="dxa"/>
          </w:tcPr>
          <w:p w14:paraId="3ADFC54D">
            <w:pPr>
              <w:pStyle w:val="8"/>
              <w:rPr>
                <w:sz w:val="24"/>
              </w:rPr>
            </w:pPr>
            <w:r>
              <w:rPr>
                <w:spacing w:val="-10"/>
                <w:sz w:val="24"/>
              </w:rPr>
              <w:t>8</w:t>
            </w:r>
          </w:p>
        </w:tc>
        <w:tc>
          <w:tcPr>
            <w:tcW w:w="1558" w:type="dxa"/>
          </w:tcPr>
          <w:p w14:paraId="74CEDCBF">
            <w:pPr>
              <w:pStyle w:val="8"/>
              <w:rPr>
                <w:sz w:val="24"/>
              </w:rPr>
            </w:pPr>
            <w:r>
              <w:rPr>
                <w:spacing w:val="-10"/>
                <w:sz w:val="24"/>
              </w:rPr>
              <w:t>8</w:t>
            </w:r>
          </w:p>
        </w:tc>
        <w:tc>
          <w:tcPr>
            <w:tcW w:w="1418" w:type="dxa"/>
          </w:tcPr>
          <w:p w14:paraId="0FA987C8">
            <w:pPr>
              <w:pStyle w:val="8"/>
              <w:rPr>
                <w:sz w:val="24"/>
              </w:rPr>
            </w:pPr>
            <w:r>
              <w:rPr>
                <w:spacing w:val="-10"/>
                <w:sz w:val="24"/>
              </w:rPr>
              <w:t>8</w:t>
            </w:r>
          </w:p>
        </w:tc>
        <w:tc>
          <w:tcPr>
            <w:tcW w:w="1418" w:type="dxa"/>
          </w:tcPr>
          <w:p w14:paraId="0E2C15F4">
            <w:pPr>
              <w:pStyle w:val="8"/>
              <w:ind w:left="108"/>
              <w:rPr>
                <w:sz w:val="24"/>
              </w:rPr>
            </w:pPr>
            <w:r>
              <w:rPr>
                <w:spacing w:val="-10"/>
                <w:sz w:val="24"/>
              </w:rPr>
              <w:t>6</w:t>
            </w:r>
          </w:p>
        </w:tc>
        <w:tc>
          <w:tcPr>
            <w:tcW w:w="1281" w:type="dxa"/>
          </w:tcPr>
          <w:p w14:paraId="1A406406">
            <w:pPr>
              <w:pStyle w:val="8"/>
              <w:ind w:left="106"/>
              <w:rPr>
                <w:sz w:val="24"/>
              </w:rPr>
            </w:pPr>
            <w:r>
              <w:rPr>
                <w:spacing w:val="-10"/>
                <w:sz w:val="24"/>
              </w:rPr>
              <w:t>8</w:t>
            </w:r>
          </w:p>
        </w:tc>
        <w:tc>
          <w:tcPr>
            <w:tcW w:w="986" w:type="dxa"/>
          </w:tcPr>
          <w:p w14:paraId="2B4F3B57">
            <w:pPr>
              <w:pStyle w:val="8"/>
              <w:ind w:left="110"/>
              <w:rPr>
                <w:sz w:val="24"/>
              </w:rPr>
            </w:pPr>
            <w:r>
              <w:rPr>
                <w:spacing w:val="-5"/>
                <w:sz w:val="24"/>
              </w:rPr>
              <w:t>30</w:t>
            </w:r>
          </w:p>
        </w:tc>
      </w:tr>
      <w:tr w14:paraId="269967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3" w:hRule="atLeast"/>
        </w:trPr>
        <w:tc>
          <w:tcPr>
            <w:tcW w:w="1277" w:type="dxa"/>
          </w:tcPr>
          <w:p w14:paraId="0109B3C8">
            <w:pPr>
              <w:pStyle w:val="8"/>
              <w:spacing w:before="1" w:line="240" w:lineRule="auto"/>
              <w:rPr>
                <w:sz w:val="24"/>
              </w:rPr>
            </w:pPr>
            <w:r>
              <w:rPr>
                <w:spacing w:val="-10"/>
                <w:sz w:val="24"/>
              </w:rPr>
              <w:t>9</w:t>
            </w:r>
          </w:p>
        </w:tc>
        <w:tc>
          <w:tcPr>
            <w:tcW w:w="1558" w:type="dxa"/>
          </w:tcPr>
          <w:p w14:paraId="1D8BF7DD">
            <w:pPr>
              <w:pStyle w:val="8"/>
              <w:spacing w:before="1" w:line="240" w:lineRule="auto"/>
              <w:rPr>
                <w:sz w:val="24"/>
              </w:rPr>
            </w:pPr>
            <w:r>
              <w:rPr>
                <w:spacing w:val="-10"/>
                <w:sz w:val="24"/>
              </w:rPr>
              <w:t>7</w:t>
            </w:r>
          </w:p>
        </w:tc>
        <w:tc>
          <w:tcPr>
            <w:tcW w:w="1418" w:type="dxa"/>
          </w:tcPr>
          <w:p w14:paraId="1EC8877B">
            <w:pPr>
              <w:pStyle w:val="8"/>
              <w:spacing w:before="1" w:line="240" w:lineRule="auto"/>
              <w:rPr>
                <w:sz w:val="24"/>
              </w:rPr>
            </w:pPr>
            <w:r>
              <w:rPr>
                <w:spacing w:val="-10"/>
                <w:sz w:val="24"/>
              </w:rPr>
              <w:t>8</w:t>
            </w:r>
          </w:p>
        </w:tc>
        <w:tc>
          <w:tcPr>
            <w:tcW w:w="1418" w:type="dxa"/>
          </w:tcPr>
          <w:p w14:paraId="7927E6BC">
            <w:pPr>
              <w:pStyle w:val="8"/>
              <w:spacing w:before="1" w:line="240" w:lineRule="auto"/>
              <w:ind w:left="108"/>
              <w:rPr>
                <w:sz w:val="24"/>
              </w:rPr>
            </w:pPr>
            <w:r>
              <w:rPr>
                <w:spacing w:val="-10"/>
                <w:sz w:val="24"/>
              </w:rPr>
              <w:t>5</w:t>
            </w:r>
          </w:p>
        </w:tc>
        <w:tc>
          <w:tcPr>
            <w:tcW w:w="1281" w:type="dxa"/>
          </w:tcPr>
          <w:p w14:paraId="1B6DF260">
            <w:pPr>
              <w:pStyle w:val="8"/>
              <w:spacing w:before="1" w:line="240" w:lineRule="auto"/>
              <w:ind w:left="106"/>
              <w:rPr>
                <w:sz w:val="24"/>
              </w:rPr>
            </w:pPr>
            <w:r>
              <w:rPr>
                <w:spacing w:val="-10"/>
                <w:sz w:val="24"/>
              </w:rPr>
              <w:t>8</w:t>
            </w:r>
          </w:p>
        </w:tc>
        <w:tc>
          <w:tcPr>
            <w:tcW w:w="986" w:type="dxa"/>
          </w:tcPr>
          <w:p w14:paraId="6F52C841">
            <w:pPr>
              <w:pStyle w:val="8"/>
              <w:spacing w:before="1" w:line="240" w:lineRule="auto"/>
              <w:ind w:left="110"/>
              <w:rPr>
                <w:sz w:val="24"/>
              </w:rPr>
            </w:pPr>
            <w:r>
              <w:rPr>
                <w:spacing w:val="-5"/>
                <w:sz w:val="24"/>
              </w:rPr>
              <w:t>28</w:t>
            </w:r>
          </w:p>
        </w:tc>
      </w:tr>
      <w:tr w14:paraId="2C2D2D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1277" w:type="dxa"/>
          </w:tcPr>
          <w:p w14:paraId="6AEDD80C">
            <w:pPr>
              <w:pStyle w:val="8"/>
              <w:rPr>
                <w:sz w:val="24"/>
              </w:rPr>
            </w:pPr>
            <w:r>
              <w:rPr>
                <w:spacing w:val="-2"/>
                <w:sz w:val="24"/>
              </w:rPr>
              <w:t>Jumlah</w:t>
            </w:r>
          </w:p>
          <w:p w14:paraId="69967DB8">
            <w:pPr>
              <w:pStyle w:val="8"/>
              <w:spacing w:line="240" w:lineRule="auto"/>
              <w:ind w:left="0"/>
              <w:rPr>
                <w:b/>
                <w:sz w:val="24"/>
              </w:rPr>
            </w:pPr>
          </w:p>
          <w:p w14:paraId="3301A92A">
            <w:pPr>
              <w:pStyle w:val="8"/>
              <w:spacing w:line="240" w:lineRule="auto"/>
              <w:rPr>
                <w:sz w:val="24"/>
              </w:rPr>
            </w:pPr>
            <w:r>
              <w:rPr>
                <w:sz w:val="24"/>
              </w:rPr>
              <w:t>Per</w:t>
            </w:r>
            <w:r>
              <w:rPr>
                <w:spacing w:val="-1"/>
                <w:sz w:val="24"/>
              </w:rPr>
              <w:t xml:space="preserve"> </w:t>
            </w:r>
            <w:r>
              <w:rPr>
                <w:spacing w:val="-2"/>
                <w:sz w:val="24"/>
              </w:rPr>
              <w:t>Aspek</w:t>
            </w:r>
          </w:p>
        </w:tc>
        <w:tc>
          <w:tcPr>
            <w:tcW w:w="1558" w:type="dxa"/>
          </w:tcPr>
          <w:p w14:paraId="7D176B7A">
            <w:pPr>
              <w:pStyle w:val="8"/>
              <w:rPr>
                <w:sz w:val="24"/>
              </w:rPr>
            </w:pPr>
            <w:r>
              <w:rPr>
                <w:spacing w:val="-5"/>
                <w:sz w:val="24"/>
              </w:rPr>
              <w:t>66</w:t>
            </w:r>
          </w:p>
        </w:tc>
        <w:tc>
          <w:tcPr>
            <w:tcW w:w="1418" w:type="dxa"/>
          </w:tcPr>
          <w:p w14:paraId="745F8DDD">
            <w:pPr>
              <w:pStyle w:val="8"/>
              <w:rPr>
                <w:sz w:val="24"/>
              </w:rPr>
            </w:pPr>
            <w:r>
              <w:rPr>
                <w:spacing w:val="-5"/>
                <w:sz w:val="24"/>
              </w:rPr>
              <w:t>65</w:t>
            </w:r>
          </w:p>
        </w:tc>
        <w:tc>
          <w:tcPr>
            <w:tcW w:w="1418" w:type="dxa"/>
          </w:tcPr>
          <w:p w14:paraId="27C5902F">
            <w:pPr>
              <w:pStyle w:val="8"/>
              <w:ind w:left="108"/>
              <w:rPr>
                <w:sz w:val="24"/>
              </w:rPr>
            </w:pPr>
            <w:r>
              <w:rPr>
                <w:spacing w:val="-5"/>
                <w:sz w:val="24"/>
              </w:rPr>
              <w:t>59</w:t>
            </w:r>
          </w:p>
        </w:tc>
        <w:tc>
          <w:tcPr>
            <w:tcW w:w="1281" w:type="dxa"/>
          </w:tcPr>
          <w:p w14:paraId="44EE8951">
            <w:pPr>
              <w:pStyle w:val="8"/>
              <w:ind w:left="106"/>
              <w:rPr>
                <w:sz w:val="24"/>
              </w:rPr>
            </w:pPr>
            <w:r>
              <w:rPr>
                <w:spacing w:val="-5"/>
                <w:sz w:val="24"/>
              </w:rPr>
              <w:t>68</w:t>
            </w:r>
          </w:p>
        </w:tc>
        <w:tc>
          <w:tcPr>
            <w:tcW w:w="986" w:type="dxa"/>
          </w:tcPr>
          <w:p w14:paraId="06BC99DA">
            <w:pPr>
              <w:pStyle w:val="8"/>
              <w:ind w:left="110"/>
              <w:rPr>
                <w:sz w:val="24"/>
              </w:rPr>
            </w:pPr>
            <w:r>
              <w:rPr>
                <w:spacing w:val="-5"/>
                <w:sz w:val="24"/>
              </w:rPr>
              <w:t>258</w:t>
            </w:r>
          </w:p>
        </w:tc>
      </w:tr>
      <w:tr w14:paraId="59582E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277" w:type="dxa"/>
          </w:tcPr>
          <w:p w14:paraId="23B57848">
            <w:pPr>
              <w:pStyle w:val="8"/>
              <w:rPr>
                <w:sz w:val="24"/>
              </w:rPr>
            </w:pPr>
            <w:r>
              <w:rPr>
                <w:spacing w:val="-2"/>
                <w:sz w:val="24"/>
              </w:rPr>
              <w:t>Rata-</w:t>
            </w:r>
            <w:r>
              <w:rPr>
                <w:spacing w:val="-4"/>
                <w:sz w:val="24"/>
              </w:rPr>
              <w:t>rata</w:t>
            </w:r>
          </w:p>
        </w:tc>
        <w:tc>
          <w:tcPr>
            <w:tcW w:w="1558" w:type="dxa"/>
          </w:tcPr>
          <w:p w14:paraId="7BF403CD">
            <w:pPr>
              <w:pStyle w:val="8"/>
              <w:rPr>
                <w:sz w:val="24"/>
              </w:rPr>
            </w:pPr>
            <w:r>
              <w:rPr>
                <w:spacing w:val="-4"/>
                <w:sz w:val="24"/>
              </w:rPr>
              <w:t>7,33</w:t>
            </w:r>
          </w:p>
        </w:tc>
        <w:tc>
          <w:tcPr>
            <w:tcW w:w="1418" w:type="dxa"/>
          </w:tcPr>
          <w:p w14:paraId="664F46D5">
            <w:pPr>
              <w:pStyle w:val="8"/>
              <w:rPr>
                <w:sz w:val="24"/>
              </w:rPr>
            </w:pPr>
            <w:r>
              <w:rPr>
                <w:spacing w:val="-4"/>
                <w:sz w:val="24"/>
              </w:rPr>
              <w:t>7,22</w:t>
            </w:r>
          </w:p>
        </w:tc>
        <w:tc>
          <w:tcPr>
            <w:tcW w:w="1418" w:type="dxa"/>
          </w:tcPr>
          <w:p w14:paraId="75DE08ED">
            <w:pPr>
              <w:pStyle w:val="8"/>
              <w:ind w:left="108"/>
              <w:rPr>
                <w:sz w:val="24"/>
              </w:rPr>
            </w:pPr>
            <w:r>
              <w:rPr>
                <w:spacing w:val="-4"/>
                <w:sz w:val="24"/>
              </w:rPr>
              <w:t>6,56</w:t>
            </w:r>
          </w:p>
        </w:tc>
        <w:tc>
          <w:tcPr>
            <w:tcW w:w="1281" w:type="dxa"/>
          </w:tcPr>
          <w:p w14:paraId="036827F9">
            <w:pPr>
              <w:pStyle w:val="8"/>
              <w:ind w:left="106"/>
              <w:rPr>
                <w:sz w:val="24"/>
              </w:rPr>
            </w:pPr>
            <w:r>
              <w:rPr>
                <w:spacing w:val="-4"/>
                <w:sz w:val="24"/>
              </w:rPr>
              <w:t>7,56</w:t>
            </w:r>
          </w:p>
        </w:tc>
        <w:tc>
          <w:tcPr>
            <w:tcW w:w="986" w:type="dxa"/>
          </w:tcPr>
          <w:p w14:paraId="597375B0">
            <w:pPr>
              <w:pStyle w:val="8"/>
              <w:ind w:left="110"/>
              <w:rPr>
                <w:sz w:val="24"/>
              </w:rPr>
            </w:pPr>
            <w:r>
              <w:rPr>
                <w:spacing w:val="-2"/>
                <w:sz w:val="24"/>
              </w:rPr>
              <w:t>28,67</w:t>
            </w:r>
          </w:p>
        </w:tc>
      </w:tr>
      <w:tr w14:paraId="46FB02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4" w:hRule="atLeast"/>
        </w:trPr>
        <w:tc>
          <w:tcPr>
            <w:tcW w:w="1277" w:type="dxa"/>
          </w:tcPr>
          <w:p w14:paraId="07138633">
            <w:pPr>
              <w:pStyle w:val="8"/>
              <w:spacing w:line="276" w:lineRule="exact"/>
              <w:rPr>
                <w:sz w:val="24"/>
              </w:rPr>
            </w:pPr>
            <w:r>
              <w:rPr>
                <w:spacing w:val="-2"/>
                <w:sz w:val="24"/>
              </w:rPr>
              <w:t>Presentase</w:t>
            </w:r>
          </w:p>
          <w:p w14:paraId="190CAB82">
            <w:pPr>
              <w:pStyle w:val="8"/>
              <w:spacing w:line="240" w:lineRule="auto"/>
              <w:ind w:left="0"/>
              <w:rPr>
                <w:b/>
                <w:sz w:val="24"/>
              </w:rPr>
            </w:pPr>
          </w:p>
          <w:p w14:paraId="736E5C88">
            <w:pPr>
              <w:pStyle w:val="8"/>
              <w:spacing w:line="240" w:lineRule="auto"/>
              <w:rPr>
                <w:sz w:val="24"/>
              </w:rPr>
            </w:pPr>
            <w:r>
              <w:rPr>
                <w:spacing w:val="-5"/>
                <w:sz w:val="24"/>
              </w:rPr>
              <w:t>(%)</w:t>
            </w:r>
          </w:p>
        </w:tc>
        <w:tc>
          <w:tcPr>
            <w:tcW w:w="1558" w:type="dxa"/>
          </w:tcPr>
          <w:p w14:paraId="189DFDCB">
            <w:pPr>
              <w:pStyle w:val="8"/>
              <w:spacing w:line="276" w:lineRule="exact"/>
              <w:rPr>
                <w:sz w:val="24"/>
              </w:rPr>
            </w:pPr>
            <w:r>
              <w:rPr>
                <w:spacing w:val="-2"/>
                <w:sz w:val="24"/>
              </w:rPr>
              <w:t>91,67%</w:t>
            </w:r>
          </w:p>
        </w:tc>
        <w:tc>
          <w:tcPr>
            <w:tcW w:w="1418" w:type="dxa"/>
          </w:tcPr>
          <w:p w14:paraId="0E3FC8E9">
            <w:pPr>
              <w:pStyle w:val="8"/>
              <w:spacing w:line="276" w:lineRule="exact"/>
              <w:rPr>
                <w:sz w:val="24"/>
              </w:rPr>
            </w:pPr>
            <w:r>
              <w:rPr>
                <w:spacing w:val="-2"/>
                <w:sz w:val="24"/>
              </w:rPr>
              <w:t>90,28%</w:t>
            </w:r>
          </w:p>
        </w:tc>
        <w:tc>
          <w:tcPr>
            <w:tcW w:w="1418" w:type="dxa"/>
          </w:tcPr>
          <w:p w14:paraId="1C831368">
            <w:pPr>
              <w:pStyle w:val="8"/>
              <w:spacing w:line="276" w:lineRule="exact"/>
              <w:ind w:left="108"/>
              <w:rPr>
                <w:sz w:val="24"/>
              </w:rPr>
            </w:pPr>
            <w:r>
              <w:rPr>
                <w:spacing w:val="-2"/>
                <w:sz w:val="24"/>
              </w:rPr>
              <w:t>81,94%</w:t>
            </w:r>
          </w:p>
        </w:tc>
        <w:tc>
          <w:tcPr>
            <w:tcW w:w="1281" w:type="dxa"/>
          </w:tcPr>
          <w:p w14:paraId="3F3F8CE8">
            <w:pPr>
              <w:pStyle w:val="8"/>
              <w:spacing w:line="276" w:lineRule="exact"/>
              <w:ind w:left="106"/>
              <w:rPr>
                <w:sz w:val="24"/>
              </w:rPr>
            </w:pPr>
            <w:r>
              <w:rPr>
                <w:spacing w:val="-2"/>
                <w:sz w:val="24"/>
              </w:rPr>
              <w:t>94,44%</w:t>
            </w:r>
          </w:p>
        </w:tc>
        <w:tc>
          <w:tcPr>
            <w:tcW w:w="986" w:type="dxa"/>
          </w:tcPr>
          <w:p w14:paraId="48A18C22">
            <w:pPr>
              <w:pStyle w:val="8"/>
              <w:spacing w:line="276" w:lineRule="exact"/>
              <w:ind w:left="110"/>
              <w:rPr>
                <w:sz w:val="24"/>
              </w:rPr>
            </w:pPr>
            <w:r>
              <w:rPr>
                <w:spacing w:val="-2"/>
                <w:sz w:val="24"/>
              </w:rPr>
              <w:t>89,58%</w:t>
            </w:r>
          </w:p>
        </w:tc>
      </w:tr>
    </w:tbl>
    <w:p w14:paraId="34B11DD5">
      <w:pPr>
        <w:pStyle w:val="5"/>
        <w:spacing w:before="5" w:line="480" w:lineRule="auto"/>
        <w:ind w:left="851" w:right="139"/>
        <w:jc w:val="both"/>
      </w:pPr>
      <w:r>
        <w:t>Berdasarkan hasil analisis, diperoleh rata-rata skor motivasi belajar siswa sebesar 89,58%, yang termasuk dalam kategori “sangat tinggi”. Hal ini menunjukkan adanya peningkatan motivasi belajar dibandingkan dengan hasil pretest sebelumnya yang hanya mencapai 70,49%.</w:t>
      </w:r>
    </w:p>
    <w:p w14:paraId="43C66877">
      <w:pPr>
        <w:pStyle w:val="5"/>
        <w:spacing w:after="0" w:line="480" w:lineRule="auto"/>
        <w:jc w:val="both"/>
        <w:sectPr>
          <w:pgSz w:w="11910" w:h="16840"/>
          <w:pgMar w:top="1920" w:right="1559" w:bottom="280" w:left="1417" w:header="717" w:footer="0" w:gutter="0"/>
          <w:cols w:space="720" w:num="1"/>
        </w:sectPr>
      </w:pPr>
    </w:p>
    <w:p w14:paraId="7A9A509B">
      <w:pPr>
        <w:pStyle w:val="5"/>
        <w:spacing w:before="53"/>
      </w:pPr>
    </w:p>
    <w:p w14:paraId="1A52B19F">
      <w:pPr>
        <w:spacing w:before="0" w:line="480" w:lineRule="auto"/>
        <w:ind w:left="851" w:right="140" w:firstLine="0"/>
        <w:jc w:val="both"/>
        <w:rPr>
          <w:sz w:val="24"/>
        </w:rPr>
      </w:pPr>
      <w:r>
        <w:rPr>
          <w:sz w:val="24"/>
        </w:rPr>
        <w:drawing>
          <wp:anchor distT="0" distB="0" distL="0" distR="0" simplePos="0" relativeHeight="251670528" behindDoc="1" locked="0" layoutInCell="1" allowOverlap="1">
            <wp:simplePos x="0" y="0"/>
            <wp:positionH relativeFrom="page">
              <wp:posOffset>1456055</wp:posOffset>
            </wp:positionH>
            <wp:positionV relativeFrom="paragraph">
              <wp:posOffset>1600835</wp:posOffset>
            </wp:positionV>
            <wp:extent cx="4667250" cy="4591050"/>
            <wp:effectExtent l="0" t="0" r="0" b="0"/>
            <wp:wrapNone/>
            <wp:docPr id="33" name="Image 33"/>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7" cstate="print"/>
                    <a:stretch>
                      <a:fillRect/>
                    </a:stretch>
                  </pic:blipFill>
                  <pic:spPr>
                    <a:xfrm>
                      <a:off x="0" y="0"/>
                      <a:ext cx="4667249" cy="4591049"/>
                    </a:xfrm>
                    <a:prstGeom prst="rect">
                      <a:avLst/>
                    </a:prstGeom>
                  </pic:spPr>
                </pic:pic>
              </a:graphicData>
            </a:graphic>
          </wp:anchor>
        </w:drawing>
      </w:r>
      <w:r>
        <w:rPr>
          <w:sz w:val="24"/>
        </w:rPr>
        <w:t>Jika ditinjau berdasarkan tiap aspek ARCS (</w:t>
      </w:r>
      <w:r>
        <w:rPr>
          <w:i/>
          <w:sz w:val="24"/>
        </w:rPr>
        <w:t>Attention, Relevance, Confidence, Satisfaction</w:t>
      </w:r>
      <w:r>
        <w:rPr>
          <w:sz w:val="24"/>
        </w:rPr>
        <w:t xml:space="preserve">), motivasi siswa mengalami peningkatan secara deskriptif. Aspek </w:t>
      </w:r>
      <w:r>
        <w:rPr>
          <w:i/>
          <w:sz w:val="24"/>
        </w:rPr>
        <w:t xml:space="preserve">Attention </w:t>
      </w:r>
      <w:r>
        <w:rPr>
          <w:sz w:val="24"/>
        </w:rPr>
        <w:t xml:space="preserve">memperoleh skor 91,67% (sangat tinggi), aspek </w:t>
      </w:r>
      <w:r>
        <w:rPr>
          <w:i/>
          <w:sz w:val="24"/>
        </w:rPr>
        <w:t xml:space="preserve">Relevance </w:t>
      </w:r>
      <w:r>
        <w:rPr>
          <w:sz w:val="24"/>
        </w:rPr>
        <w:t xml:space="preserve">sebesar 90,28% (sangat tinggi), aspek </w:t>
      </w:r>
      <w:r>
        <w:rPr>
          <w:i/>
          <w:sz w:val="24"/>
        </w:rPr>
        <w:t xml:space="preserve">Confidence </w:t>
      </w:r>
      <w:r>
        <w:rPr>
          <w:sz w:val="24"/>
        </w:rPr>
        <w:t xml:space="preserve">mencapai 81,94% (sangat tinggi), dan aspek </w:t>
      </w:r>
      <w:r>
        <w:rPr>
          <w:i/>
          <w:sz w:val="24"/>
        </w:rPr>
        <w:t xml:space="preserve">Satisfaction </w:t>
      </w:r>
      <w:r>
        <w:rPr>
          <w:sz w:val="24"/>
        </w:rPr>
        <w:t>memperoleh skor tertinggi yaitu 94,44% (sangat tinggi).</w:t>
      </w:r>
    </w:p>
    <w:p w14:paraId="311BFCFF">
      <w:pPr>
        <w:pStyle w:val="5"/>
        <w:spacing w:before="1" w:line="480" w:lineRule="auto"/>
        <w:ind w:left="851" w:right="139"/>
        <w:jc w:val="both"/>
      </w:pPr>
      <w:r>
        <w:t>Perubahan motivasi belajar siswa diperoleh dari hasil angket motivasi sebelum</w:t>
      </w:r>
      <w:r>
        <w:rPr>
          <w:spacing w:val="40"/>
        </w:rPr>
        <w:t xml:space="preserve"> </w:t>
      </w:r>
      <w:r>
        <w:t xml:space="preserve">dan sesudah penggunaan media pembelajaran berbasis GeoGebra. Hasil angket menunjukkan bahwa rata-rata motivasi belajar siswa sebelum penggunaan media sebesar </w:t>
      </w:r>
      <w:r>
        <w:rPr>
          <w:b/>
        </w:rPr>
        <w:t xml:space="preserve">70,49% </w:t>
      </w:r>
      <w:r>
        <w:t xml:space="preserve">dengan kategori </w:t>
      </w:r>
      <w:r>
        <w:rPr>
          <w:b/>
        </w:rPr>
        <w:t>tinggi</w:t>
      </w:r>
      <w:r>
        <w:t xml:space="preserve">, sedangkan setelah penggunaan media meningkat menjadi </w:t>
      </w:r>
      <w:r>
        <w:rPr>
          <w:b/>
        </w:rPr>
        <w:t xml:space="preserve">89,58% </w:t>
      </w:r>
      <w:r>
        <w:t xml:space="preserve">dengan kategori </w:t>
      </w:r>
      <w:r>
        <w:rPr>
          <w:b/>
        </w:rPr>
        <w:t>sangat tinggi</w:t>
      </w:r>
      <w:r>
        <w:t>.</w:t>
      </w:r>
    </w:p>
    <w:p w14:paraId="3EDC0F10">
      <w:pPr>
        <w:pStyle w:val="5"/>
        <w:spacing w:line="480" w:lineRule="auto"/>
        <w:ind w:left="851" w:right="142"/>
        <w:jc w:val="both"/>
      </w:pPr>
      <w:r>
        <w:t>Selain itu, peningkatan juga terlihat pada setiap aspek motivasi belajar</w:t>
      </w:r>
      <w:r>
        <w:rPr>
          <w:spacing w:val="40"/>
        </w:rPr>
        <w:t xml:space="preserve"> </w:t>
      </w:r>
      <w:r>
        <w:t>berdasarkan model ARCS (Attention, Relevance, Confidence, dan Satisfaction).</w:t>
      </w:r>
    </w:p>
    <w:p w14:paraId="38CD9EED">
      <w:pPr>
        <w:pStyle w:val="5"/>
        <w:ind w:left="851"/>
        <w:jc w:val="both"/>
      </w:pPr>
      <w:r>
        <w:t>Perbandingan</w:t>
      </w:r>
      <w:r>
        <w:rPr>
          <w:spacing w:val="-2"/>
        </w:rPr>
        <w:t xml:space="preserve"> </w:t>
      </w:r>
      <w:r>
        <w:t>nilai</w:t>
      </w:r>
      <w:r>
        <w:rPr>
          <w:spacing w:val="-1"/>
        </w:rPr>
        <w:t xml:space="preserve"> </w:t>
      </w:r>
      <w:r>
        <w:t>pretest</w:t>
      </w:r>
      <w:r>
        <w:rPr>
          <w:spacing w:val="-1"/>
        </w:rPr>
        <w:t xml:space="preserve"> </w:t>
      </w:r>
      <w:r>
        <w:t>dan</w:t>
      </w:r>
      <w:r>
        <w:rPr>
          <w:spacing w:val="-1"/>
        </w:rPr>
        <w:t xml:space="preserve"> </w:t>
      </w:r>
      <w:r>
        <w:t>posttest</w:t>
      </w:r>
      <w:r>
        <w:rPr>
          <w:spacing w:val="-1"/>
        </w:rPr>
        <w:t xml:space="preserve"> </w:t>
      </w:r>
      <w:r>
        <w:t>disajikan</w:t>
      </w:r>
      <w:r>
        <w:rPr>
          <w:spacing w:val="-1"/>
        </w:rPr>
        <w:t xml:space="preserve"> </w:t>
      </w:r>
      <w:r>
        <w:t>pada</w:t>
      </w:r>
      <w:r>
        <w:rPr>
          <w:spacing w:val="-2"/>
        </w:rPr>
        <w:t xml:space="preserve"> </w:t>
      </w:r>
      <w:r>
        <w:t>diagram</w:t>
      </w:r>
      <w:r>
        <w:rPr>
          <w:spacing w:val="-1"/>
        </w:rPr>
        <w:t xml:space="preserve"> </w:t>
      </w:r>
      <w:r>
        <w:t>berikut</w:t>
      </w:r>
      <w:r>
        <w:rPr>
          <w:spacing w:val="-1"/>
        </w:rPr>
        <w:t xml:space="preserve"> </w:t>
      </w:r>
      <w:r>
        <w:rPr>
          <w:spacing w:val="-10"/>
        </w:rPr>
        <w:t>:</w:t>
      </w:r>
    </w:p>
    <w:p w14:paraId="1433D3E2">
      <w:pPr>
        <w:pStyle w:val="5"/>
        <w:spacing w:before="16"/>
        <w:rPr>
          <w:sz w:val="20"/>
        </w:rPr>
      </w:pPr>
      <w:r>
        <w:rPr>
          <w:sz w:val="20"/>
        </w:rPr>
        <mc:AlternateContent>
          <mc:Choice Requires="wpg">
            <w:drawing>
              <wp:anchor distT="0" distB="0" distL="0" distR="0" simplePos="0" relativeHeight="251673600" behindDoc="1" locked="0" layoutInCell="1" allowOverlap="1">
                <wp:simplePos x="0" y="0"/>
                <wp:positionH relativeFrom="page">
                  <wp:posOffset>1616710</wp:posOffset>
                </wp:positionH>
                <wp:positionV relativeFrom="paragraph">
                  <wp:posOffset>171450</wp:posOffset>
                </wp:positionV>
                <wp:extent cx="4518660" cy="2214880"/>
                <wp:effectExtent l="0" t="0" r="0" b="0"/>
                <wp:wrapTopAndBottom/>
                <wp:docPr id="34" name="Group 34"/>
                <wp:cNvGraphicFramePr/>
                <a:graphic xmlns:a="http://schemas.openxmlformats.org/drawingml/2006/main">
                  <a:graphicData uri="http://schemas.microsoft.com/office/word/2010/wordprocessingGroup">
                    <wpg:wgp>
                      <wpg:cNvGrpSpPr/>
                      <wpg:grpSpPr>
                        <a:xfrm>
                          <a:off x="0" y="0"/>
                          <a:ext cx="4518660" cy="2214880"/>
                          <a:chOff x="0" y="0"/>
                          <a:chExt cx="4518660" cy="2214880"/>
                        </a:xfrm>
                      </wpg:grpSpPr>
                      <wps:wsp>
                        <wps:cNvPr id="35" name="Graphic 35"/>
                        <wps:cNvSpPr/>
                        <wps:spPr>
                          <a:xfrm>
                            <a:off x="3175" y="3175"/>
                            <a:ext cx="4512310" cy="2208530"/>
                          </a:xfrm>
                          <a:custGeom>
                            <a:avLst/>
                            <a:gdLst/>
                            <a:ahLst/>
                            <a:cxnLst/>
                            <a:rect l="l" t="t" r="r" b="b"/>
                            <a:pathLst>
                              <a:path w="4512310" h="2208530">
                                <a:moveTo>
                                  <a:pt x="4512309" y="0"/>
                                </a:moveTo>
                                <a:lnTo>
                                  <a:pt x="0" y="0"/>
                                </a:lnTo>
                                <a:lnTo>
                                  <a:pt x="0" y="2208530"/>
                                </a:lnTo>
                                <a:lnTo>
                                  <a:pt x="4512309" y="2208530"/>
                                </a:lnTo>
                                <a:lnTo>
                                  <a:pt x="4512309" y="0"/>
                                </a:lnTo>
                                <a:close/>
                              </a:path>
                            </a:pathLst>
                          </a:custGeom>
                          <a:solidFill>
                            <a:srgbClr val="404040"/>
                          </a:solidFill>
                        </wps:spPr>
                        <wps:bodyPr wrap="square" lIns="0" tIns="0" rIns="0" bIns="0" rtlCol="0">
                          <a:noAutofit/>
                        </wps:bodyPr>
                      </wps:wsp>
                      <pic:pic xmlns:pic="http://schemas.openxmlformats.org/drawingml/2006/picture">
                        <pic:nvPicPr>
                          <pic:cNvPr id="36" name="Image 36"/>
                          <pic:cNvPicPr/>
                        </pic:nvPicPr>
                        <pic:blipFill>
                          <a:blip r:embed="rId17" cstate="print"/>
                          <a:stretch>
                            <a:fillRect/>
                          </a:stretch>
                        </pic:blipFill>
                        <pic:spPr>
                          <a:xfrm>
                            <a:off x="362331" y="898131"/>
                            <a:ext cx="3792474" cy="1017282"/>
                          </a:xfrm>
                          <a:prstGeom prst="rect">
                            <a:avLst/>
                          </a:prstGeom>
                        </pic:spPr>
                      </pic:pic>
                      <pic:pic xmlns:pic="http://schemas.openxmlformats.org/drawingml/2006/picture">
                        <pic:nvPicPr>
                          <pic:cNvPr id="37" name="Image 37"/>
                          <pic:cNvPicPr/>
                        </pic:nvPicPr>
                        <pic:blipFill>
                          <a:blip r:embed="rId18" cstate="print"/>
                          <a:stretch>
                            <a:fillRect/>
                          </a:stretch>
                        </pic:blipFill>
                        <pic:spPr>
                          <a:xfrm>
                            <a:off x="446151" y="1039850"/>
                            <a:ext cx="473938" cy="313969"/>
                          </a:xfrm>
                          <a:prstGeom prst="rect">
                            <a:avLst/>
                          </a:prstGeom>
                        </pic:spPr>
                      </pic:pic>
                      <wps:wsp>
                        <wps:cNvPr id="38" name="Graphic 38"/>
                        <wps:cNvSpPr/>
                        <wps:spPr>
                          <a:xfrm>
                            <a:off x="453516" y="1047686"/>
                            <a:ext cx="337820" cy="177800"/>
                          </a:xfrm>
                          <a:custGeom>
                            <a:avLst/>
                            <a:gdLst/>
                            <a:ahLst/>
                            <a:cxnLst/>
                            <a:rect l="l" t="t" r="r" b="b"/>
                            <a:pathLst>
                              <a:path w="337820" h="177800">
                                <a:moveTo>
                                  <a:pt x="337312" y="0"/>
                                </a:moveTo>
                                <a:lnTo>
                                  <a:pt x="0" y="0"/>
                                </a:lnTo>
                                <a:lnTo>
                                  <a:pt x="0" y="177609"/>
                                </a:lnTo>
                                <a:lnTo>
                                  <a:pt x="337312" y="177609"/>
                                </a:lnTo>
                                <a:lnTo>
                                  <a:pt x="337312" y="0"/>
                                </a:lnTo>
                                <a:close/>
                              </a:path>
                            </a:pathLst>
                          </a:custGeom>
                          <a:solidFill>
                            <a:srgbClr val="4F81BC">
                              <a:alpha val="30198"/>
                            </a:srgbClr>
                          </a:solidFill>
                        </wps:spPr>
                        <wps:bodyPr wrap="square" lIns="0" tIns="0" rIns="0" bIns="0" rtlCol="0">
                          <a:noAutofit/>
                        </wps:bodyPr>
                      </wps:wsp>
                      <wps:wsp>
                        <wps:cNvPr id="39" name="Graphic 39"/>
                        <wps:cNvSpPr/>
                        <wps:spPr>
                          <a:xfrm>
                            <a:off x="453516" y="1047686"/>
                            <a:ext cx="337820" cy="177800"/>
                          </a:xfrm>
                          <a:custGeom>
                            <a:avLst/>
                            <a:gdLst/>
                            <a:ahLst/>
                            <a:cxnLst/>
                            <a:rect l="l" t="t" r="r" b="b"/>
                            <a:pathLst>
                              <a:path w="337820" h="177800">
                                <a:moveTo>
                                  <a:pt x="0" y="177609"/>
                                </a:moveTo>
                                <a:lnTo>
                                  <a:pt x="337312" y="177609"/>
                                </a:lnTo>
                                <a:lnTo>
                                  <a:pt x="337312" y="0"/>
                                </a:lnTo>
                                <a:lnTo>
                                  <a:pt x="0" y="0"/>
                                </a:lnTo>
                                <a:lnTo>
                                  <a:pt x="0" y="177609"/>
                                </a:lnTo>
                                <a:close/>
                              </a:path>
                            </a:pathLst>
                          </a:custGeom>
                          <a:ln w="9525">
                            <a:solidFill>
                              <a:srgbClr val="FFFFFF"/>
                            </a:solidFill>
                            <a:prstDash val="solid"/>
                          </a:ln>
                        </wps:spPr>
                        <wps:bodyPr wrap="square" lIns="0" tIns="0" rIns="0" bIns="0" rtlCol="0">
                          <a:noAutofit/>
                        </wps:bodyPr>
                      </wps:wsp>
                      <pic:pic xmlns:pic="http://schemas.openxmlformats.org/drawingml/2006/picture">
                        <pic:nvPicPr>
                          <pic:cNvPr id="40" name="Image 40"/>
                          <pic:cNvPicPr/>
                        </pic:nvPicPr>
                        <pic:blipFill>
                          <a:blip r:embed="rId18" cstate="print"/>
                          <a:stretch>
                            <a:fillRect/>
                          </a:stretch>
                        </pic:blipFill>
                        <pic:spPr>
                          <a:xfrm>
                            <a:off x="1348358" y="1027658"/>
                            <a:ext cx="473938" cy="313969"/>
                          </a:xfrm>
                          <a:prstGeom prst="rect">
                            <a:avLst/>
                          </a:prstGeom>
                        </pic:spPr>
                      </pic:pic>
                      <wps:wsp>
                        <wps:cNvPr id="41" name="Graphic 41"/>
                        <wps:cNvSpPr/>
                        <wps:spPr>
                          <a:xfrm>
                            <a:off x="1355852" y="1035621"/>
                            <a:ext cx="337820" cy="177800"/>
                          </a:xfrm>
                          <a:custGeom>
                            <a:avLst/>
                            <a:gdLst/>
                            <a:ahLst/>
                            <a:cxnLst/>
                            <a:rect l="l" t="t" r="r" b="b"/>
                            <a:pathLst>
                              <a:path w="337820" h="177800">
                                <a:moveTo>
                                  <a:pt x="337312" y="0"/>
                                </a:moveTo>
                                <a:lnTo>
                                  <a:pt x="0" y="0"/>
                                </a:lnTo>
                                <a:lnTo>
                                  <a:pt x="0" y="177609"/>
                                </a:lnTo>
                                <a:lnTo>
                                  <a:pt x="337312" y="177609"/>
                                </a:lnTo>
                                <a:lnTo>
                                  <a:pt x="337312" y="0"/>
                                </a:lnTo>
                                <a:close/>
                              </a:path>
                            </a:pathLst>
                          </a:custGeom>
                          <a:solidFill>
                            <a:srgbClr val="4F81BC">
                              <a:alpha val="30198"/>
                            </a:srgbClr>
                          </a:solidFill>
                        </wps:spPr>
                        <wps:bodyPr wrap="square" lIns="0" tIns="0" rIns="0" bIns="0" rtlCol="0">
                          <a:noAutofit/>
                        </wps:bodyPr>
                      </wps:wsp>
                      <wps:wsp>
                        <wps:cNvPr id="42" name="Graphic 42"/>
                        <wps:cNvSpPr/>
                        <wps:spPr>
                          <a:xfrm>
                            <a:off x="1355852" y="1035621"/>
                            <a:ext cx="337820" cy="177800"/>
                          </a:xfrm>
                          <a:custGeom>
                            <a:avLst/>
                            <a:gdLst/>
                            <a:ahLst/>
                            <a:cxnLst/>
                            <a:rect l="l" t="t" r="r" b="b"/>
                            <a:pathLst>
                              <a:path w="337820" h="177800">
                                <a:moveTo>
                                  <a:pt x="0" y="177609"/>
                                </a:moveTo>
                                <a:lnTo>
                                  <a:pt x="337312" y="177609"/>
                                </a:lnTo>
                                <a:lnTo>
                                  <a:pt x="337312" y="0"/>
                                </a:lnTo>
                                <a:lnTo>
                                  <a:pt x="0" y="0"/>
                                </a:lnTo>
                                <a:lnTo>
                                  <a:pt x="0" y="177609"/>
                                </a:lnTo>
                                <a:close/>
                              </a:path>
                            </a:pathLst>
                          </a:custGeom>
                          <a:ln w="9525">
                            <a:solidFill>
                              <a:srgbClr val="FFFFFF"/>
                            </a:solidFill>
                            <a:prstDash val="solid"/>
                          </a:ln>
                        </wps:spPr>
                        <wps:bodyPr wrap="square" lIns="0" tIns="0" rIns="0" bIns="0" rtlCol="0">
                          <a:noAutofit/>
                        </wps:bodyPr>
                      </wps:wsp>
                      <pic:pic xmlns:pic="http://schemas.openxmlformats.org/drawingml/2006/picture">
                        <pic:nvPicPr>
                          <pic:cNvPr id="43" name="Image 43"/>
                          <pic:cNvPicPr/>
                        </pic:nvPicPr>
                        <pic:blipFill>
                          <a:blip r:embed="rId18" cstate="print"/>
                          <a:stretch>
                            <a:fillRect/>
                          </a:stretch>
                        </pic:blipFill>
                        <pic:spPr>
                          <a:xfrm>
                            <a:off x="2250567" y="1039850"/>
                            <a:ext cx="473938" cy="313969"/>
                          </a:xfrm>
                          <a:prstGeom prst="rect">
                            <a:avLst/>
                          </a:prstGeom>
                        </pic:spPr>
                      </pic:pic>
                      <wps:wsp>
                        <wps:cNvPr id="44" name="Graphic 44"/>
                        <wps:cNvSpPr/>
                        <wps:spPr>
                          <a:xfrm>
                            <a:off x="2258186" y="1047686"/>
                            <a:ext cx="337820" cy="177800"/>
                          </a:xfrm>
                          <a:custGeom>
                            <a:avLst/>
                            <a:gdLst/>
                            <a:ahLst/>
                            <a:cxnLst/>
                            <a:rect l="l" t="t" r="r" b="b"/>
                            <a:pathLst>
                              <a:path w="337820" h="177800">
                                <a:moveTo>
                                  <a:pt x="337312" y="0"/>
                                </a:moveTo>
                                <a:lnTo>
                                  <a:pt x="0" y="0"/>
                                </a:lnTo>
                                <a:lnTo>
                                  <a:pt x="0" y="177609"/>
                                </a:lnTo>
                                <a:lnTo>
                                  <a:pt x="337312" y="177609"/>
                                </a:lnTo>
                                <a:lnTo>
                                  <a:pt x="337312" y="0"/>
                                </a:lnTo>
                                <a:close/>
                              </a:path>
                            </a:pathLst>
                          </a:custGeom>
                          <a:solidFill>
                            <a:srgbClr val="4F81BC">
                              <a:alpha val="30198"/>
                            </a:srgbClr>
                          </a:solidFill>
                        </wps:spPr>
                        <wps:bodyPr wrap="square" lIns="0" tIns="0" rIns="0" bIns="0" rtlCol="0">
                          <a:noAutofit/>
                        </wps:bodyPr>
                      </wps:wsp>
                      <wps:wsp>
                        <wps:cNvPr id="45" name="Graphic 45"/>
                        <wps:cNvSpPr/>
                        <wps:spPr>
                          <a:xfrm>
                            <a:off x="2258186" y="1047686"/>
                            <a:ext cx="337820" cy="177800"/>
                          </a:xfrm>
                          <a:custGeom>
                            <a:avLst/>
                            <a:gdLst/>
                            <a:ahLst/>
                            <a:cxnLst/>
                            <a:rect l="l" t="t" r="r" b="b"/>
                            <a:pathLst>
                              <a:path w="337820" h="177800">
                                <a:moveTo>
                                  <a:pt x="0" y="177609"/>
                                </a:moveTo>
                                <a:lnTo>
                                  <a:pt x="337312" y="177609"/>
                                </a:lnTo>
                                <a:lnTo>
                                  <a:pt x="337312" y="0"/>
                                </a:lnTo>
                                <a:lnTo>
                                  <a:pt x="0" y="0"/>
                                </a:lnTo>
                                <a:lnTo>
                                  <a:pt x="0" y="177609"/>
                                </a:lnTo>
                                <a:close/>
                              </a:path>
                            </a:pathLst>
                          </a:custGeom>
                          <a:ln w="9525">
                            <a:solidFill>
                              <a:srgbClr val="FFFFFF"/>
                            </a:solidFill>
                            <a:prstDash val="solid"/>
                          </a:ln>
                        </wps:spPr>
                        <wps:bodyPr wrap="square" lIns="0" tIns="0" rIns="0" bIns="0" rtlCol="0">
                          <a:noAutofit/>
                        </wps:bodyPr>
                      </wps:wsp>
                      <pic:pic xmlns:pic="http://schemas.openxmlformats.org/drawingml/2006/picture">
                        <pic:nvPicPr>
                          <pic:cNvPr id="46" name="Image 46"/>
                          <pic:cNvPicPr/>
                        </pic:nvPicPr>
                        <pic:blipFill>
                          <a:blip r:embed="rId19" cstate="print"/>
                          <a:stretch>
                            <a:fillRect/>
                          </a:stretch>
                        </pic:blipFill>
                        <pic:spPr>
                          <a:xfrm>
                            <a:off x="3152775" y="1015466"/>
                            <a:ext cx="473938" cy="313969"/>
                          </a:xfrm>
                          <a:prstGeom prst="rect">
                            <a:avLst/>
                          </a:prstGeom>
                        </pic:spPr>
                      </pic:pic>
                      <wps:wsp>
                        <wps:cNvPr id="47" name="Graphic 47"/>
                        <wps:cNvSpPr/>
                        <wps:spPr>
                          <a:xfrm>
                            <a:off x="3160522" y="1023556"/>
                            <a:ext cx="337820" cy="177800"/>
                          </a:xfrm>
                          <a:custGeom>
                            <a:avLst/>
                            <a:gdLst/>
                            <a:ahLst/>
                            <a:cxnLst/>
                            <a:rect l="l" t="t" r="r" b="b"/>
                            <a:pathLst>
                              <a:path w="337820" h="177800">
                                <a:moveTo>
                                  <a:pt x="337312" y="0"/>
                                </a:moveTo>
                                <a:lnTo>
                                  <a:pt x="0" y="0"/>
                                </a:lnTo>
                                <a:lnTo>
                                  <a:pt x="0" y="177609"/>
                                </a:lnTo>
                                <a:lnTo>
                                  <a:pt x="337312" y="177609"/>
                                </a:lnTo>
                                <a:lnTo>
                                  <a:pt x="337312" y="0"/>
                                </a:lnTo>
                                <a:close/>
                              </a:path>
                            </a:pathLst>
                          </a:custGeom>
                          <a:solidFill>
                            <a:srgbClr val="4F81BC">
                              <a:alpha val="30198"/>
                            </a:srgbClr>
                          </a:solidFill>
                        </wps:spPr>
                        <wps:bodyPr wrap="square" lIns="0" tIns="0" rIns="0" bIns="0" rtlCol="0">
                          <a:noAutofit/>
                        </wps:bodyPr>
                      </wps:wsp>
                      <wps:wsp>
                        <wps:cNvPr id="48" name="Graphic 48"/>
                        <wps:cNvSpPr/>
                        <wps:spPr>
                          <a:xfrm>
                            <a:off x="3160522" y="1023556"/>
                            <a:ext cx="337820" cy="177800"/>
                          </a:xfrm>
                          <a:custGeom>
                            <a:avLst/>
                            <a:gdLst/>
                            <a:ahLst/>
                            <a:cxnLst/>
                            <a:rect l="l" t="t" r="r" b="b"/>
                            <a:pathLst>
                              <a:path w="337820" h="177800">
                                <a:moveTo>
                                  <a:pt x="0" y="177609"/>
                                </a:moveTo>
                                <a:lnTo>
                                  <a:pt x="337312" y="177609"/>
                                </a:lnTo>
                                <a:lnTo>
                                  <a:pt x="337312" y="0"/>
                                </a:lnTo>
                                <a:lnTo>
                                  <a:pt x="0" y="0"/>
                                </a:lnTo>
                                <a:lnTo>
                                  <a:pt x="0" y="177609"/>
                                </a:lnTo>
                                <a:close/>
                              </a:path>
                            </a:pathLst>
                          </a:custGeom>
                          <a:ln w="9525">
                            <a:solidFill>
                              <a:srgbClr val="FFFFFF"/>
                            </a:solidFill>
                            <a:prstDash val="solid"/>
                          </a:ln>
                        </wps:spPr>
                        <wps:bodyPr wrap="square" lIns="0" tIns="0" rIns="0" bIns="0" rtlCol="0">
                          <a:noAutofit/>
                        </wps:bodyPr>
                      </wps:wsp>
                      <pic:pic xmlns:pic="http://schemas.openxmlformats.org/drawingml/2006/picture">
                        <pic:nvPicPr>
                          <pic:cNvPr id="49" name="Image 49"/>
                          <pic:cNvPicPr/>
                        </pic:nvPicPr>
                        <pic:blipFill>
                          <a:blip r:embed="rId19" cstate="print"/>
                          <a:stretch>
                            <a:fillRect/>
                          </a:stretch>
                        </pic:blipFill>
                        <pic:spPr>
                          <a:xfrm>
                            <a:off x="680847" y="858494"/>
                            <a:ext cx="473938" cy="313969"/>
                          </a:xfrm>
                          <a:prstGeom prst="rect">
                            <a:avLst/>
                          </a:prstGeom>
                        </pic:spPr>
                      </pic:pic>
                      <wps:wsp>
                        <wps:cNvPr id="50" name="Graphic 50"/>
                        <wps:cNvSpPr/>
                        <wps:spPr>
                          <a:xfrm>
                            <a:off x="688466" y="866711"/>
                            <a:ext cx="337820" cy="177800"/>
                          </a:xfrm>
                          <a:custGeom>
                            <a:avLst/>
                            <a:gdLst/>
                            <a:ahLst/>
                            <a:cxnLst/>
                            <a:rect l="l" t="t" r="r" b="b"/>
                            <a:pathLst>
                              <a:path w="337820" h="177800">
                                <a:moveTo>
                                  <a:pt x="337312" y="0"/>
                                </a:moveTo>
                                <a:lnTo>
                                  <a:pt x="0" y="0"/>
                                </a:lnTo>
                                <a:lnTo>
                                  <a:pt x="0" y="177609"/>
                                </a:lnTo>
                                <a:lnTo>
                                  <a:pt x="337312" y="177609"/>
                                </a:lnTo>
                                <a:lnTo>
                                  <a:pt x="337312" y="0"/>
                                </a:lnTo>
                                <a:close/>
                              </a:path>
                            </a:pathLst>
                          </a:custGeom>
                          <a:solidFill>
                            <a:srgbClr val="C0504D">
                              <a:alpha val="30198"/>
                            </a:srgbClr>
                          </a:solidFill>
                        </wps:spPr>
                        <wps:bodyPr wrap="square" lIns="0" tIns="0" rIns="0" bIns="0" rtlCol="0">
                          <a:noAutofit/>
                        </wps:bodyPr>
                      </wps:wsp>
                      <wps:wsp>
                        <wps:cNvPr id="51" name="Graphic 51"/>
                        <wps:cNvSpPr/>
                        <wps:spPr>
                          <a:xfrm>
                            <a:off x="688466" y="866711"/>
                            <a:ext cx="337820" cy="177800"/>
                          </a:xfrm>
                          <a:custGeom>
                            <a:avLst/>
                            <a:gdLst/>
                            <a:ahLst/>
                            <a:cxnLst/>
                            <a:rect l="l" t="t" r="r" b="b"/>
                            <a:pathLst>
                              <a:path w="337820" h="177800">
                                <a:moveTo>
                                  <a:pt x="0" y="177609"/>
                                </a:moveTo>
                                <a:lnTo>
                                  <a:pt x="337312" y="177609"/>
                                </a:lnTo>
                                <a:lnTo>
                                  <a:pt x="337312" y="0"/>
                                </a:lnTo>
                                <a:lnTo>
                                  <a:pt x="0" y="0"/>
                                </a:lnTo>
                                <a:lnTo>
                                  <a:pt x="0" y="177609"/>
                                </a:lnTo>
                                <a:close/>
                              </a:path>
                            </a:pathLst>
                          </a:custGeom>
                          <a:ln w="9525">
                            <a:solidFill>
                              <a:srgbClr val="FFFFFF"/>
                            </a:solidFill>
                            <a:prstDash val="solid"/>
                          </a:ln>
                        </wps:spPr>
                        <wps:bodyPr wrap="square" lIns="0" tIns="0" rIns="0" bIns="0" rtlCol="0">
                          <a:noAutofit/>
                        </wps:bodyPr>
                      </wps:wsp>
                      <pic:pic xmlns:pic="http://schemas.openxmlformats.org/drawingml/2006/picture">
                        <pic:nvPicPr>
                          <pic:cNvPr id="52" name="Image 52"/>
                          <pic:cNvPicPr/>
                        </pic:nvPicPr>
                        <pic:blipFill>
                          <a:blip r:embed="rId19" cstate="print"/>
                          <a:stretch>
                            <a:fillRect/>
                          </a:stretch>
                        </pic:blipFill>
                        <pic:spPr>
                          <a:xfrm>
                            <a:off x="1583055" y="870686"/>
                            <a:ext cx="473938" cy="313969"/>
                          </a:xfrm>
                          <a:prstGeom prst="rect">
                            <a:avLst/>
                          </a:prstGeom>
                        </pic:spPr>
                      </pic:pic>
                      <wps:wsp>
                        <wps:cNvPr id="53" name="Graphic 53"/>
                        <wps:cNvSpPr/>
                        <wps:spPr>
                          <a:xfrm>
                            <a:off x="1590802" y="878776"/>
                            <a:ext cx="337820" cy="177800"/>
                          </a:xfrm>
                          <a:custGeom>
                            <a:avLst/>
                            <a:gdLst/>
                            <a:ahLst/>
                            <a:cxnLst/>
                            <a:rect l="l" t="t" r="r" b="b"/>
                            <a:pathLst>
                              <a:path w="337820" h="177800">
                                <a:moveTo>
                                  <a:pt x="337312" y="0"/>
                                </a:moveTo>
                                <a:lnTo>
                                  <a:pt x="0" y="0"/>
                                </a:lnTo>
                                <a:lnTo>
                                  <a:pt x="0" y="177609"/>
                                </a:lnTo>
                                <a:lnTo>
                                  <a:pt x="337312" y="177609"/>
                                </a:lnTo>
                                <a:lnTo>
                                  <a:pt x="337312" y="0"/>
                                </a:lnTo>
                                <a:close/>
                              </a:path>
                            </a:pathLst>
                          </a:custGeom>
                          <a:solidFill>
                            <a:srgbClr val="C0504D">
                              <a:alpha val="30198"/>
                            </a:srgbClr>
                          </a:solidFill>
                        </wps:spPr>
                        <wps:bodyPr wrap="square" lIns="0" tIns="0" rIns="0" bIns="0" rtlCol="0">
                          <a:noAutofit/>
                        </wps:bodyPr>
                      </wps:wsp>
                      <wps:wsp>
                        <wps:cNvPr id="54" name="Graphic 54"/>
                        <wps:cNvSpPr/>
                        <wps:spPr>
                          <a:xfrm>
                            <a:off x="1590802" y="878776"/>
                            <a:ext cx="337820" cy="177800"/>
                          </a:xfrm>
                          <a:custGeom>
                            <a:avLst/>
                            <a:gdLst/>
                            <a:ahLst/>
                            <a:cxnLst/>
                            <a:rect l="l" t="t" r="r" b="b"/>
                            <a:pathLst>
                              <a:path w="337820" h="177800">
                                <a:moveTo>
                                  <a:pt x="0" y="177609"/>
                                </a:moveTo>
                                <a:lnTo>
                                  <a:pt x="337312" y="177609"/>
                                </a:lnTo>
                                <a:lnTo>
                                  <a:pt x="337312" y="0"/>
                                </a:lnTo>
                                <a:lnTo>
                                  <a:pt x="0" y="0"/>
                                </a:lnTo>
                                <a:lnTo>
                                  <a:pt x="0" y="177609"/>
                                </a:lnTo>
                                <a:close/>
                              </a:path>
                            </a:pathLst>
                          </a:custGeom>
                          <a:ln w="9525">
                            <a:solidFill>
                              <a:srgbClr val="FFFFFF"/>
                            </a:solidFill>
                            <a:prstDash val="solid"/>
                          </a:ln>
                        </wps:spPr>
                        <wps:bodyPr wrap="square" lIns="0" tIns="0" rIns="0" bIns="0" rtlCol="0">
                          <a:noAutofit/>
                        </wps:bodyPr>
                      </wps:wsp>
                      <pic:pic xmlns:pic="http://schemas.openxmlformats.org/drawingml/2006/picture">
                        <pic:nvPicPr>
                          <pic:cNvPr id="55" name="Image 55"/>
                          <pic:cNvPicPr/>
                        </pic:nvPicPr>
                        <pic:blipFill>
                          <a:blip r:embed="rId20" cstate="print"/>
                          <a:stretch>
                            <a:fillRect/>
                          </a:stretch>
                        </pic:blipFill>
                        <pic:spPr>
                          <a:xfrm>
                            <a:off x="2485263" y="943838"/>
                            <a:ext cx="473938" cy="313969"/>
                          </a:xfrm>
                          <a:prstGeom prst="rect">
                            <a:avLst/>
                          </a:prstGeom>
                        </pic:spPr>
                      </pic:pic>
                      <wps:wsp>
                        <wps:cNvPr id="56" name="Graphic 56"/>
                        <wps:cNvSpPr/>
                        <wps:spPr>
                          <a:xfrm>
                            <a:off x="2493136" y="951166"/>
                            <a:ext cx="337820" cy="177800"/>
                          </a:xfrm>
                          <a:custGeom>
                            <a:avLst/>
                            <a:gdLst/>
                            <a:ahLst/>
                            <a:cxnLst/>
                            <a:rect l="l" t="t" r="r" b="b"/>
                            <a:pathLst>
                              <a:path w="337820" h="177800">
                                <a:moveTo>
                                  <a:pt x="337312" y="0"/>
                                </a:moveTo>
                                <a:lnTo>
                                  <a:pt x="0" y="0"/>
                                </a:lnTo>
                                <a:lnTo>
                                  <a:pt x="0" y="177609"/>
                                </a:lnTo>
                                <a:lnTo>
                                  <a:pt x="337312" y="177609"/>
                                </a:lnTo>
                                <a:lnTo>
                                  <a:pt x="337312" y="0"/>
                                </a:lnTo>
                                <a:close/>
                              </a:path>
                            </a:pathLst>
                          </a:custGeom>
                          <a:solidFill>
                            <a:srgbClr val="C0504D">
                              <a:alpha val="30198"/>
                            </a:srgbClr>
                          </a:solidFill>
                        </wps:spPr>
                        <wps:bodyPr wrap="square" lIns="0" tIns="0" rIns="0" bIns="0" rtlCol="0">
                          <a:noAutofit/>
                        </wps:bodyPr>
                      </wps:wsp>
                      <wps:wsp>
                        <wps:cNvPr id="57" name="Graphic 57"/>
                        <wps:cNvSpPr/>
                        <wps:spPr>
                          <a:xfrm>
                            <a:off x="2493136" y="951166"/>
                            <a:ext cx="337820" cy="177800"/>
                          </a:xfrm>
                          <a:custGeom>
                            <a:avLst/>
                            <a:gdLst/>
                            <a:ahLst/>
                            <a:cxnLst/>
                            <a:rect l="l" t="t" r="r" b="b"/>
                            <a:pathLst>
                              <a:path w="337820" h="177800">
                                <a:moveTo>
                                  <a:pt x="0" y="177609"/>
                                </a:moveTo>
                                <a:lnTo>
                                  <a:pt x="337312" y="177609"/>
                                </a:lnTo>
                                <a:lnTo>
                                  <a:pt x="337312" y="0"/>
                                </a:lnTo>
                                <a:lnTo>
                                  <a:pt x="0" y="0"/>
                                </a:lnTo>
                                <a:lnTo>
                                  <a:pt x="0" y="177609"/>
                                </a:lnTo>
                                <a:close/>
                              </a:path>
                            </a:pathLst>
                          </a:custGeom>
                          <a:ln w="9525">
                            <a:solidFill>
                              <a:srgbClr val="FFFFFF"/>
                            </a:solidFill>
                            <a:prstDash val="solid"/>
                          </a:ln>
                        </wps:spPr>
                        <wps:bodyPr wrap="square" lIns="0" tIns="0" rIns="0" bIns="0" rtlCol="0">
                          <a:noAutofit/>
                        </wps:bodyPr>
                      </wps:wsp>
                      <pic:pic xmlns:pic="http://schemas.openxmlformats.org/drawingml/2006/picture">
                        <pic:nvPicPr>
                          <pic:cNvPr id="58" name="Image 58"/>
                          <pic:cNvPicPr/>
                        </pic:nvPicPr>
                        <pic:blipFill>
                          <a:blip r:embed="rId21" cstate="print"/>
                          <a:stretch>
                            <a:fillRect/>
                          </a:stretch>
                        </pic:blipFill>
                        <pic:spPr>
                          <a:xfrm>
                            <a:off x="3387471" y="835621"/>
                            <a:ext cx="473938" cy="312458"/>
                          </a:xfrm>
                          <a:prstGeom prst="rect">
                            <a:avLst/>
                          </a:prstGeom>
                        </pic:spPr>
                      </pic:pic>
                      <wps:wsp>
                        <wps:cNvPr id="59" name="Graphic 59"/>
                        <wps:cNvSpPr/>
                        <wps:spPr>
                          <a:xfrm>
                            <a:off x="3395471" y="842581"/>
                            <a:ext cx="337820" cy="177800"/>
                          </a:xfrm>
                          <a:custGeom>
                            <a:avLst/>
                            <a:gdLst/>
                            <a:ahLst/>
                            <a:cxnLst/>
                            <a:rect l="l" t="t" r="r" b="b"/>
                            <a:pathLst>
                              <a:path w="337820" h="177800">
                                <a:moveTo>
                                  <a:pt x="337312" y="0"/>
                                </a:moveTo>
                                <a:lnTo>
                                  <a:pt x="0" y="0"/>
                                </a:lnTo>
                                <a:lnTo>
                                  <a:pt x="0" y="177609"/>
                                </a:lnTo>
                                <a:lnTo>
                                  <a:pt x="337312" y="177609"/>
                                </a:lnTo>
                                <a:lnTo>
                                  <a:pt x="337312" y="0"/>
                                </a:lnTo>
                                <a:close/>
                              </a:path>
                            </a:pathLst>
                          </a:custGeom>
                          <a:solidFill>
                            <a:srgbClr val="C0504D">
                              <a:alpha val="30198"/>
                            </a:srgbClr>
                          </a:solidFill>
                        </wps:spPr>
                        <wps:bodyPr wrap="square" lIns="0" tIns="0" rIns="0" bIns="0" rtlCol="0">
                          <a:noAutofit/>
                        </wps:bodyPr>
                      </wps:wsp>
                      <wps:wsp>
                        <wps:cNvPr id="60" name="Graphic 60"/>
                        <wps:cNvSpPr/>
                        <wps:spPr>
                          <a:xfrm>
                            <a:off x="3395471" y="842581"/>
                            <a:ext cx="337820" cy="177800"/>
                          </a:xfrm>
                          <a:custGeom>
                            <a:avLst/>
                            <a:gdLst/>
                            <a:ahLst/>
                            <a:cxnLst/>
                            <a:rect l="l" t="t" r="r" b="b"/>
                            <a:pathLst>
                              <a:path w="337820" h="177800">
                                <a:moveTo>
                                  <a:pt x="0" y="177609"/>
                                </a:moveTo>
                                <a:lnTo>
                                  <a:pt x="337312" y="177609"/>
                                </a:lnTo>
                                <a:lnTo>
                                  <a:pt x="337312" y="0"/>
                                </a:lnTo>
                                <a:lnTo>
                                  <a:pt x="0" y="0"/>
                                </a:lnTo>
                                <a:lnTo>
                                  <a:pt x="0" y="177609"/>
                                </a:lnTo>
                                <a:close/>
                              </a:path>
                            </a:pathLst>
                          </a:custGeom>
                          <a:ln w="9525">
                            <a:solidFill>
                              <a:srgbClr val="FFFFFF"/>
                            </a:solidFill>
                            <a:prstDash val="solid"/>
                          </a:ln>
                        </wps:spPr>
                        <wps:bodyPr wrap="square" lIns="0" tIns="0" rIns="0" bIns="0" rtlCol="0">
                          <a:noAutofit/>
                        </wps:bodyPr>
                      </wps:wsp>
                      <pic:pic xmlns:pic="http://schemas.openxmlformats.org/drawingml/2006/picture">
                        <pic:nvPicPr>
                          <pic:cNvPr id="61" name="Image 61"/>
                          <pic:cNvPicPr/>
                        </pic:nvPicPr>
                        <pic:blipFill>
                          <a:blip r:embed="rId22" cstate="print"/>
                          <a:stretch>
                            <a:fillRect/>
                          </a:stretch>
                        </pic:blipFill>
                        <pic:spPr>
                          <a:xfrm>
                            <a:off x="1801121" y="616248"/>
                            <a:ext cx="75303" cy="73869"/>
                          </a:xfrm>
                          <a:prstGeom prst="rect">
                            <a:avLst/>
                          </a:prstGeom>
                        </pic:spPr>
                      </pic:pic>
                      <pic:pic xmlns:pic="http://schemas.openxmlformats.org/drawingml/2006/picture">
                        <pic:nvPicPr>
                          <pic:cNvPr id="62" name="Image 62"/>
                          <pic:cNvPicPr/>
                        </pic:nvPicPr>
                        <pic:blipFill>
                          <a:blip r:embed="rId23" cstate="print"/>
                          <a:stretch>
                            <a:fillRect/>
                          </a:stretch>
                        </pic:blipFill>
                        <pic:spPr>
                          <a:xfrm>
                            <a:off x="2323763" y="616248"/>
                            <a:ext cx="73869" cy="73869"/>
                          </a:xfrm>
                          <a:prstGeom prst="rect">
                            <a:avLst/>
                          </a:prstGeom>
                        </pic:spPr>
                      </pic:pic>
                      <wps:wsp>
                        <wps:cNvPr id="63" name="Graphic 63"/>
                        <wps:cNvSpPr/>
                        <wps:spPr>
                          <a:xfrm>
                            <a:off x="3175" y="3175"/>
                            <a:ext cx="4512310" cy="2208530"/>
                          </a:xfrm>
                          <a:custGeom>
                            <a:avLst/>
                            <a:gdLst/>
                            <a:ahLst/>
                            <a:cxnLst/>
                            <a:rect l="l" t="t" r="r" b="b"/>
                            <a:pathLst>
                              <a:path w="4512310" h="2208530">
                                <a:moveTo>
                                  <a:pt x="0" y="2208530"/>
                                </a:moveTo>
                                <a:lnTo>
                                  <a:pt x="4512309" y="2208530"/>
                                </a:lnTo>
                                <a:lnTo>
                                  <a:pt x="4512309" y="0"/>
                                </a:lnTo>
                                <a:lnTo>
                                  <a:pt x="0" y="0"/>
                                </a:lnTo>
                                <a:lnTo>
                                  <a:pt x="0" y="2208530"/>
                                </a:lnTo>
                                <a:close/>
                              </a:path>
                            </a:pathLst>
                          </a:custGeom>
                          <a:ln w="6350">
                            <a:solidFill>
                              <a:srgbClr val="888888"/>
                            </a:solidFill>
                            <a:prstDash val="solid"/>
                          </a:ln>
                        </wps:spPr>
                        <wps:bodyPr wrap="square" lIns="0" tIns="0" rIns="0" bIns="0" rtlCol="0">
                          <a:noAutofit/>
                        </wps:bodyPr>
                      </wps:wsp>
                      <wps:wsp>
                        <wps:cNvPr id="64" name="Textbox 64"/>
                        <wps:cNvSpPr txBox="1"/>
                        <wps:spPr>
                          <a:xfrm>
                            <a:off x="3274059" y="1991741"/>
                            <a:ext cx="551815" cy="114300"/>
                          </a:xfrm>
                          <a:prstGeom prst="rect">
                            <a:avLst/>
                          </a:prstGeom>
                        </wps:spPr>
                        <wps:txbx>
                          <w:txbxContent>
                            <w:p w14:paraId="47270BD5">
                              <w:pPr>
                                <w:spacing w:before="0" w:line="180" w:lineRule="exact"/>
                                <w:ind w:left="0" w:right="0" w:firstLine="0"/>
                                <w:jc w:val="left"/>
                                <w:rPr>
                                  <w:rFonts w:ascii="Calibri"/>
                                  <w:sz w:val="18"/>
                                </w:rPr>
                              </w:pPr>
                              <w:r>
                                <w:rPr>
                                  <w:rFonts w:ascii="Calibri"/>
                                  <w:color w:val="BEBEBE"/>
                                  <w:spacing w:val="-2"/>
                                  <w:sz w:val="18"/>
                                </w:rPr>
                                <w:t>Satisfaction</w:t>
                              </w:r>
                            </w:p>
                          </w:txbxContent>
                        </wps:txbx>
                        <wps:bodyPr wrap="square" lIns="0" tIns="0" rIns="0" bIns="0" rtlCol="0">
                          <a:noAutofit/>
                        </wps:bodyPr>
                      </wps:wsp>
                      <wps:wsp>
                        <wps:cNvPr id="65" name="Textbox 65"/>
                        <wps:cNvSpPr txBox="1"/>
                        <wps:spPr>
                          <a:xfrm>
                            <a:off x="2378836" y="1991741"/>
                            <a:ext cx="537210" cy="114300"/>
                          </a:xfrm>
                          <a:prstGeom prst="rect">
                            <a:avLst/>
                          </a:prstGeom>
                        </wps:spPr>
                        <wps:txbx>
                          <w:txbxContent>
                            <w:p w14:paraId="5368C6A7">
                              <w:pPr>
                                <w:spacing w:before="0" w:line="180" w:lineRule="exact"/>
                                <w:ind w:left="0" w:right="0" w:firstLine="0"/>
                                <w:jc w:val="left"/>
                                <w:rPr>
                                  <w:rFonts w:ascii="Calibri"/>
                                  <w:sz w:val="18"/>
                                </w:rPr>
                              </w:pPr>
                              <w:r>
                                <w:rPr>
                                  <w:rFonts w:ascii="Calibri"/>
                                  <w:color w:val="BEBEBE"/>
                                  <w:spacing w:val="-2"/>
                                  <w:sz w:val="18"/>
                                </w:rPr>
                                <w:t>Confidence</w:t>
                              </w:r>
                            </w:p>
                          </w:txbxContent>
                        </wps:txbx>
                        <wps:bodyPr wrap="square" lIns="0" tIns="0" rIns="0" bIns="0" rtlCol="0">
                          <a:noAutofit/>
                        </wps:bodyPr>
                      </wps:wsp>
                      <wps:wsp>
                        <wps:cNvPr id="66" name="Textbox 66"/>
                        <wps:cNvSpPr txBox="1"/>
                        <wps:spPr>
                          <a:xfrm>
                            <a:off x="1502028" y="1991741"/>
                            <a:ext cx="487045" cy="114300"/>
                          </a:xfrm>
                          <a:prstGeom prst="rect">
                            <a:avLst/>
                          </a:prstGeom>
                        </wps:spPr>
                        <wps:txbx>
                          <w:txbxContent>
                            <w:p w14:paraId="3D957320">
                              <w:pPr>
                                <w:spacing w:before="0" w:line="180" w:lineRule="exact"/>
                                <w:ind w:left="0" w:right="0" w:firstLine="0"/>
                                <w:jc w:val="left"/>
                                <w:rPr>
                                  <w:rFonts w:ascii="Calibri"/>
                                  <w:sz w:val="18"/>
                                </w:rPr>
                              </w:pPr>
                              <w:r>
                                <w:rPr>
                                  <w:rFonts w:ascii="Calibri"/>
                                  <w:color w:val="BEBEBE"/>
                                  <w:spacing w:val="-2"/>
                                  <w:sz w:val="18"/>
                                </w:rPr>
                                <w:t>Relevance</w:t>
                              </w:r>
                            </w:p>
                          </w:txbxContent>
                        </wps:txbx>
                        <wps:bodyPr wrap="square" lIns="0" tIns="0" rIns="0" bIns="0" rtlCol="0">
                          <a:noAutofit/>
                        </wps:bodyPr>
                      </wps:wsp>
                      <wps:wsp>
                        <wps:cNvPr id="67" name="Textbox 67"/>
                        <wps:cNvSpPr txBox="1"/>
                        <wps:spPr>
                          <a:xfrm>
                            <a:off x="614044" y="1991741"/>
                            <a:ext cx="457200" cy="114300"/>
                          </a:xfrm>
                          <a:prstGeom prst="rect">
                            <a:avLst/>
                          </a:prstGeom>
                        </wps:spPr>
                        <wps:txbx>
                          <w:txbxContent>
                            <w:p w14:paraId="364EFDBA">
                              <w:pPr>
                                <w:spacing w:before="0" w:line="180" w:lineRule="exact"/>
                                <w:ind w:left="0" w:right="0" w:firstLine="0"/>
                                <w:jc w:val="left"/>
                                <w:rPr>
                                  <w:rFonts w:ascii="Calibri"/>
                                  <w:sz w:val="18"/>
                                </w:rPr>
                              </w:pPr>
                              <w:r>
                                <w:rPr>
                                  <w:rFonts w:ascii="Calibri"/>
                                  <w:color w:val="BEBEBE"/>
                                  <w:spacing w:val="-2"/>
                                  <w:sz w:val="18"/>
                                </w:rPr>
                                <w:t>Attention</w:t>
                              </w:r>
                            </w:p>
                          </w:txbxContent>
                        </wps:txbx>
                        <wps:bodyPr wrap="square" lIns="0" tIns="0" rIns="0" bIns="0" rtlCol="0">
                          <a:noAutofit/>
                        </wps:bodyPr>
                      </wps:wsp>
                      <wps:wsp>
                        <wps:cNvPr id="68" name="Textbox 68"/>
                        <wps:cNvSpPr txBox="1"/>
                        <wps:spPr>
                          <a:xfrm>
                            <a:off x="3198748" y="884707"/>
                            <a:ext cx="509270" cy="295910"/>
                          </a:xfrm>
                          <a:prstGeom prst="rect">
                            <a:avLst/>
                          </a:prstGeom>
                        </wps:spPr>
                        <wps:txbx>
                          <w:txbxContent>
                            <w:p w14:paraId="701C86DC">
                              <w:pPr>
                                <w:spacing w:before="0" w:line="184" w:lineRule="exact"/>
                                <w:ind w:left="370" w:right="0" w:firstLine="0"/>
                                <w:jc w:val="left"/>
                                <w:rPr>
                                  <w:rFonts w:ascii="Calibri"/>
                                  <w:b/>
                                  <w:sz w:val="18"/>
                                </w:rPr>
                              </w:pPr>
                              <w:r>
                                <w:rPr>
                                  <w:rFonts w:ascii="Calibri"/>
                                  <w:b/>
                                  <w:color w:val="FFFFFF"/>
                                  <w:spacing w:val="-2"/>
                                  <w:sz w:val="18"/>
                                </w:rPr>
                                <w:t>94,44</w:t>
                              </w:r>
                            </w:p>
                            <w:p w14:paraId="6CE13A47">
                              <w:pPr>
                                <w:spacing w:before="65" w:line="216" w:lineRule="exact"/>
                                <w:ind w:left="0" w:right="0" w:firstLine="0"/>
                                <w:jc w:val="left"/>
                                <w:rPr>
                                  <w:rFonts w:ascii="Calibri"/>
                                  <w:b/>
                                  <w:sz w:val="18"/>
                                </w:rPr>
                              </w:pPr>
                              <w:r>
                                <w:rPr>
                                  <w:rFonts w:ascii="Calibri"/>
                                  <w:b/>
                                  <w:color w:val="FFFFFF"/>
                                  <w:spacing w:val="-2"/>
                                  <w:sz w:val="18"/>
                                </w:rPr>
                                <w:t>73,61</w:t>
                              </w:r>
                            </w:p>
                          </w:txbxContent>
                        </wps:txbx>
                        <wps:bodyPr wrap="square" lIns="0" tIns="0" rIns="0" bIns="0" rtlCol="0">
                          <a:noAutofit/>
                        </wps:bodyPr>
                      </wps:wsp>
                      <wps:wsp>
                        <wps:cNvPr id="69" name="Textbox 69"/>
                        <wps:cNvSpPr txBox="1"/>
                        <wps:spPr>
                          <a:xfrm>
                            <a:off x="2296286" y="993775"/>
                            <a:ext cx="508634" cy="211454"/>
                          </a:xfrm>
                          <a:prstGeom prst="rect">
                            <a:avLst/>
                          </a:prstGeom>
                        </wps:spPr>
                        <wps:txbx>
                          <w:txbxContent>
                            <w:p w14:paraId="58639CC5">
                              <w:pPr>
                                <w:spacing w:before="0" w:line="150" w:lineRule="exact"/>
                                <w:ind w:left="370" w:right="0" w:firstLine="0"/>
                                <w:jc w:val="left"/>
                                <w:rPr>
                                  <w:rFonts w:ascii="Calibri"/>
                                  <w:b/>
                                  <w:sz w:val="18"/>
                                </w:rPr>
                              </w:pPr>
                              <w:r>
                                <w:rPr>
                                  <w:rFonts w:ascii="Calibri"/>
                                  <w:b/>
                                  <w:color w:val="FFFFFF"/>
                                  <w:spacing w:val="-2"/>
                                  <w:sz w:val="18"/>
                                </w:rPr>
                                <w:t>81,94</w:t>
                              </w:r>
                            </w:p>
                            <w:p w14:paraId="7FCDF59D">
                              <w:pPr>
                                <w:spacing w:before="0" w:line="183" w:lineRule="exact"/>
                                <w:ind w:left="0" w:right="0" w:firstLine="0"/>
                                <w:jc w:val="left"/>
                                <w:rPr>
                                  <w:rFonts w:ascii="Calibri"/>
                                  <w:b/>
                                  <w:sz w:val="18"/>
                                </w:rPr>
                              </w:pPr>
                              <w:r>
                                <w:rPr>
                                  <w:rFonts w:ascii="Calibri"/>
                                  <w:b/>
                                  <w:color w:val="FFFFFF"/>
                                  <w:spacing w:val="-2"/>
                                  <w:sz w:val="18"/>
                                </w:rPr>
                                <w:t>65,28</w:t>
                              </w:r>
                            </w:p>
                          </w:txbxContent>
                        </wps:txbx>
                        <wps:bodyPr wrap="square" lIns="0" tIns="0" rIns="0" bIns="0" rtlCol="0">
                          <a:noAutofit/>
                        </wps:bodyPr>
                      </wps:wsp>
                      <wps:wsp>
                        <wps:cNvPr id="70" name="Textbox 70"/>
                        <wps:cNvSpPr txBox="1"/>
                        <wps:spPr>
                          <a:xfrm>
                            <a:off x="1393825" y="921258"/>
                            <a:ext cx="508634" cy="271780"/>
                          </a:xfrm>
                          <a:prstGeom prst="rect">
                            <a:avLst/>
                          </a:prstGeom>
                        </wps:spPr>
                        <wps:txbx>
                          <w:txbxContent>
                            <w:p w14:paraId="4E1DB0C4">
                              <w:pPr>
                                <w:spacing w:before="0" w:line="183" w:lineRule="exact"/>
                                <w:ind w:left="370" w:right="0" w:firstLine="0"/>
                                <w:jc w:val="left"/>
                                <w:rPr>
                                  <w:rFonts w:ascii="Calibri"/>
                                  <w:b/>
                                  <w:sz w:val="18"/>
                                </w:rPr>
                              </w:pPr>
                              <w:r>
                                <w:rPr>
                                  <w:rFonts w:ascii="Calibri"/>
                                  <w:b/>
                                  <w:color w:val="FFFFFF"/>
                                  <w:spacing w:val="-2"/>
                                  <w:sz w:val="18"/>
                                </w:rPr>
                                <w:t>90,28</w:t>
                              </w:r>
                            </w:p>
                            <w:p w14:paraId="395C69B6">
                              <w:pPr>
                                <w:spacing w:before="27" w:line="216" w:lineRule="exact"/>
                                <w:ind w:left="0" w:right="0" w:firstLine="0"/>
                                <w:jc w:val="left"/>
                                <w:rPr>
                                  <w:rFonts w:ascii="Calibri"/>
                                  <w:b/>
                                  <w:sz w:val="18"/>
                                </w:rPr>
                              </w:pPr>
                              <w:r>
                                <w:rPr>
                                  <w:rFonts w:ascii="Calibri"/>
                                  <w:b/>
                                  <w:color w:val="FFFFFF"/>
                                  <w:spacing w:val="-2"/>
                                  <w:sz w:val="18"/>
                                </w:rPr>
                                <w:t>72,22</w:t>
                              </w:r>
                            </w:p>
                          </w:txbxContent>
                        </wps:txbx>
                        <wps:bodyPr wrap="square" lIns="0" tIns="0" rIns="0" bIns="0" rtlCol="0">
                          <a:noAutofit/>
                        </wps:bodyPr>
                      </wps:wsp>
                      <wps:wsp>
                        <wps:cNvPr id="71" name="Textbox 71"/>
                        <wps:cNvSpPr txBox="1"/>
                        <wps:spPr>
                          <a:xfrm>
                            <a:off x="491236" y="908837"/>
                            <a:ext cx="509270" cy="295910"/>
                          </a:xfrm>
                          <a:prstGeom prst="rect">
                            <a:avLst/>
                          </a:prstGeom>
                        </wps:spPr>
                        <wps:txbx>
                          <w:txbxContent>
                            <w:p w14:paraId="0E26ABBE">
                              <w:pPr>
                                <w:spacing w:before="0" w:line="184" w:lineRule="exact"/>
                                <w:ind w:left="370" w:right="0" w:firstLine="0"/>
                                <w:jc w:val="left"/>
                                <w:rPr>
                                  <w:rFonts w:ascii="Calibri"/>
                                  <w:b/>
                                  <w:sz w:val="18"/>
                                </w:rPr>
                              </w:pPr>
                              <w:r>
                                <w:rPr>
                                  <w:rFonts w:ascii="Calibri"/>
                                  <w:b/>
                                  <w:color w:val="FFFFFF"/>
                                  <w:spacing w:val="-2"/>
                                  <w:sz w:val="18"/>
                                </w:rPr>
                                <w:t>91,67</w:t>
                              </w:r>
                            </w:p>
                            <w:p w14:paraId="505E8520">
                              <w:pPr>
                                <w:spacing w:before="66" w:line="216" w:lineRule="exact"/>
                                <w:ind w:left="0" w:right="0" w:firstLine="0"/>
                                <w:jc w:val="left"/>
                                <w:rPr>
                                  <w:rFonts w:ascii="Calibri"/>
                                  <w:b/>
                                  <w:sz w:val="18"/>
                                </w:rPr>
                              </w:pPr>
                              <w:r>
                                <w:rPr>
                                  <w:rFonts w:ascii="Calibri"/>
                                  <w:b/>
                                  <w:color w:val="FFFFFF"/>
                                  <w:spacing w:val="-2"/>
                                  <w:sz w:val="18"/>
                                </w:rPr>
                                <w:t>70,83</w:t>
                              </w:r>
                            </w:p>
                          </w:txbxContent>
                        </wps:txbx>
                        <wps:bodyPr wrap="square" lIns="0" tIns="0" rIns="0" bIns="0" rtlCol="0">
                          <a:noAutofit/>
                        </wps:bodyPr>
                      </wps:wsp>
                      <wps:wsp>
                        <wps:cNvPr id="72" name="Textbox 72"/>
                        <wps:cNvSpPr txBox="1"/>
                        <wps:spPr>
                          <a:xfrm>
                            <a:off x="543051" y="105240"/>
                            <a:ext cx="3451225" cy="608330"/>
                          </a:xfrm>
                          <a:prstGeom prst="rect">
                            <a:avLst/>
                          </a:prstGeom>
                        </wps:spPr>
                        <wps:txbx>
                          <w:txbxContent>
                            <w:p w14:paraId="0A8EFF0E">
                              <w:pPr>
                                <w:spacing w:before="0" w:line="240" w:lineRule="auto"/>
                                <w:ind w:left="0" w:right="0" w:firstLine="389"/>
                                <w:jc w:val="left"/>
                                <w:rPr>
                                  <w:b/>
                                  <w:sz w:val="24"/>
                                </w:rPr>
                              </w:pPr>
                              <w:r>
                                <w:rPr>
                                  <w:b/>
                                  <w:color w:val="FFFFFF"/>
                                  <w:sz w:val="24"/>
                                </w:rPr>
                                <w:t xml:space="preserve">DIAGRAM PERBANDINGAN PRETEST &amp; </w:t>
                              </w:r>
                              <w:r>
                                <w:rPr>
                                  <w:b/>
                                  <w:color w:val="FFFFFF"/>
                                  <w:spacing w:val="-2"/>
                                  <w:sz w:val="24"/>
                                </w:rPr>
                                <w:t>POSTEST</w:t>
                              </w:r>
                              <w:r>
                                <w:rPr>
                                  <w:b/>
                                  <w:color w:val="FFFFFF"/>
                                  <w:spacing w:val="-19"/>
                                  <w:sz w:val="24"/>
                                </w:rPr>
                                <w:t xml:space="preserve"> </w:t>
                              </w:r>
                              <w:r>
                                <w:rPr>
                                  <w:b/>
                                  <w:color w:val="FFFFFF"/>
                                  <w:spacing w:val="-2"/>
                                  <w:sz w:val="24"/>
                                </w:rPr>
                                <w:t>ANGKET</w:t>
                              </w:r>
                              <w:r>
                                <w:rPr>
                                  <w:b/>
                                  <w:color w:val="FFFFFF"/>
                                  <w:spacing w:val="-13"/>
                                  <w:sz w:val="24"/>
                                </w:rPr>
                                <w:t xml:space="preserve"> </w:t>
                              </w:r>
                              <w:r>
                                <w:rPr>
                                  <w:b/>
                                  <w:color w:val="FFFFFF"/>
                                  <w:spacing w:val="-2"/>
                                  <w:sz w:val="24"/>
                                </w:rPr>
                                <w:t>MOTIVASI</w:t>
                              </w:r>
                              <w:r>
                                <w:rPr>
                                  <w:b/>
                                  <w:color w:val="FFFFFF"/>
                                  <w:spacing w:val="-11"/>
                                  <w:sz w:val="24"/>
                                </w:rPr>
                                <w:t xml:space="preserve"> </w:t>
                              </w:r>
                              <w:r>
                                <w:rPr>
                                  <w:b/>
                                  <w:color w:val="FFFFFF"/>
                                  <w:spacing w:val="-2"/>
                                  <w:sz w:val="24"/>
                                </w:rPr>
                                <w:t>BELAJAR</w:t>
                              </w:r>
                              <w:r>
                                <w:rPr>
                                  <w:b/>
                                  <w:color w:val="FFFFFF"/>
                                  <w:spacing w:val="-10"/>
                                  <w:sz w:val="24"/>
                                </w:rPr>
                                <w:t xml:space="preserve"> </w:t>
                              </w:r>
                              <w:r>
                                <w:rPr>
                                  <w:b/>
                                  <w:color w:val="FFFFFF"/>
                                  <w:spacing w:val="-2"/>
                                  <w:sz w:val="24"/>
                                </w:rPr>
                                <w:t>SISWA</w:t>
                              </w:r>
                            </w:p>
                            <w:p w14:paraId="367166D9">
                              <w:pPr>
                                <w:tabs>
                                  <w:tab w:val="left" w:pos="1006"/>
                                </w:tabs>
                                <w:spacing w:before="189" w:line="216" w:lineRule="exact"/>
                                <w:ind w:left="185" w:right="0" w:firstLine="0"/>
                                <w:jc w:val="center"/>
                                <w:rPr>
                                  <w:rFonts w:ascii="Calibri"/>
                                  <w:sz w:val="18"/>
                                </w:rPr>
                              </w:pPr>
                              <w:r>
                                <w:rPr>
                                  <w:rFonts w:ascii="Calibri"/>
                                  <w:color w:val="BEBEBE"/>
                                  <w:spacing w:val="-2"/>
                                  <w:sz w:val="18"/>
                                </w:rPr>
                                <w:t>Pretest</w:t>
                              </w:r>
                              <w:r>
                                <w:rPr>
                                  <w:rFonts w:ascii="Calibri"/>
                                  <w:color w:val="BEBEBE"/>
                                  <w:sz w:val="18"/>
                                </w:rPr>
                                <w:tab/>
                              </w:r>
                              <w:r>
                                <w:rPr>
                                  <w:rFonts w:ascii="Calibri"/>
                                  <w:color w:val="BEBEBE"/>
                                  <w:spacing w:val="-2"/>
                                  <w:sz w:val="18"/>
                                </w:rPr>
                                <w:t>Postest</w:t>
                              </w:r>
                            </w:p>
                          </w:txbxContent>
                        </wps:txbx>
                        <wps:bodyPr wrap="square" lIns="0" tIns="0" rIns="0" bIns="0" rtlCol="0">
                          <a:noAutofit/>
                        </wps:bodyPr>
                      </wps:wsp>
                    </wpg:wgp>
                  </a:graphicData>
                </a:graphic>
              </wp:anchor>
            </w:drawing>
          </mc:Choice>
          <mc:Fallback>
            <w:pict>
              <v:group id="_x0000_s1026" o:spid="_x0000_s1026" o:spt="203" style="position:absolute;left:0pt;margin-left:127.3pt;margin-top:13.5pt;height:174.4pt;width:355.8pt;mso-position-horizontal-relative:page;mso-wrap-distance-bottom:0pt;mso-wrap-distance-top:0pt;z-index:-251642880;mso-width-relative:page;mso-height-relative:page;" coordsize="4518660,2214880" o:gfxdata="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">
                <o:lock v:ext="edit" aspectratio="f"/>
                <v:shape id="Graphic 35" o:spid="_x0000_s1026" o:spt="100" style="position:absolute;left:3175;top:3175;height:2208530;width:4512310;" fillcolor="#404040" filled="t" stroked="f" coordsize="4512310,2208530" o:gfxdata="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M82Er4A&#10;AADbAAAADwAAAAAAAAABACAAAAAiAAAAZHJzL2Rvd25yZXYueG1sUEsBAhQAFAAAAAgAh07iQDMv&#10;BZ47AAAAOQAAABAAAAAAAAAAAQAgAAAADQEAAGRycy9zaGFwZXhtbC54bWxQSwUGAAAAAAYABgBb&#10;AQAAtwMAAAAA&#10;" path="m4512309,0l0,0,0,2208530,4512309,2208530,4512309,0xe">
                  <v:fill on="t" focussize="0,0"/>
                  <v:stroke on="f"/>
                  <v:imagedata o:title=""/>
                  <o:lock v:ext="edit" aspectratio="f"/>
                  <v:textbox inset="0mm,0mm,0mm,0mm"/>
                </v:shape>
                <v:shape id="Image 36" o:spid="_x0000_s1026" o:spt="75" type="#_x0000_t75" style="position:absolute;left:362331;top:898131;height:1017282;width:3792474;" filled="f" o:preferrelative="t" stroked="f" coordsize="21600,21600" o:gfxdata="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asOV74A&#10;AADbAAAADwAAAAAAAAABACAAAAAiAAAAZHJzL2Rvd25yZXYueG1sUEsBAhQAFAAAAAgAh07iQDMv&#10;BZ47AAAAOQAAABAAAAAAAAAAAQAgAAAADQEAAGRycy9zaGFwZXhtbC54bWxQSwUGAAAAAAYABgBb&#10;AQAAtwMAAAAA&#10;">
                  <v:fill on="f" focussize="0,0"/>
                  <v:stroke on="f"/>
                  <v:imagedata r:id="rId17" o:title=""/>
                  <o:lock v:ext="edit" aspectratio="f"/>
                </v:shape>
                <v:shape id="Image 37" o:spid="_x0000_s1026" o:spt="75" type="#_x0000_t75" style="position:absolute;left:446151;top:1039850;height:313969;width:473938;" filled="f" o:preferrelative="t" stroked="f" coordsize="21600,21600" o:gfxdata="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e/tyL4A&#10;AADbAAAADwAAAAAAAAABACAAAAAiAAAAZHJzL2Rvd25yZXYueG1sUEsBAhQAFAAAAAgAh07iQDMv&#10;BZ47AAAAOQAAABAAAAAAAAAAAQAgAAAADQEAAGRycy9zaGFwZXhtbC54bWxQSwUGAAAAAAYABgBb&#10;AQAAtwMAAAAA&#10;">
                  <v:fill on="f" focussize="0,0"/>
                  <v:stroke on="f"/>
                  <v:imagedata r:id="rId18" o:title=""/>
                  <o:lock v:ext="edit" aspectratio="f"/>
                </v:shape>
                <v:shape id="Graphic 38" o:spid="_x0000_s1026" o:spt="100" style="position:absolute;left:453516;top:1047686;height:177800;width:337820;" fillcolor="#4F81BC" filled="t" stroked="f" coordsize="337820,177800" o:gfxdata="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4WPdm5AAAA2wAA&#10;AA8AAAAAAAAAAQAgAAAAIgAAAGRycy9kb3ducmV2LnhtbFBLAQIUABQAAAAIAIdO4kAzLwWeOwAA&#10;ADkAAAAQAAAAAAAAAAEAIAAAAAgBAABkcnMvc2hhcGV4bWwueG1sUEsFBgAAAAAGAAYAWwEAALID&#10;AAAAAA==&#10;" path="m337312,0l0,0,0,177609,337312,177609,337312,0xe">
                  <v:fill on="t" opacity="19790f" focussize="0,0"/>
                  <v:stroke on="f"/>
                  <v:imagedata o:title=""/>
                  <o:lock v:ext="edit" aspectratio="f"/>
                  <v:textbox inset="0mm,0mm,0mm,0mm"/>
                </v:shape>
                <v:shape id="Graphic 39" o:spid="_x0000_s1026" o:spt="100" style="position:absolute;left:453516;top:1047686;height:177800;width:337820;" filled="f" stroked="t" coordsize="337820,177800" o:gfxdata="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xiMt74A&#10;AADbAAAADwAAAAAAAAABACAAAAAiAAAAZHJzL2Rvd25yZXYueG1sUEsBAhQAFAAAAAgAh07iQDMv&#10;BZ47AAAAOQAAABAAAAAAAAAAAQAgAAAADQEAAGRycy9zaGFwZXhtbC54bWxQSwUGAAAAAAYABgBb&#10;AQAAtwMAAAAA&#10;" path="m0,177609l337312,177609,337312,0,0,0,0,177609xe">
                  <v:fill on="f" focussize="0,0"/>
                  <v:stroke color="#FFFFFF" joinstyle="round"/>
                  <v:imagedata o:title=""/>
                  <o:lock v:ext="edit" aspectratio="f"/>
                  <v:textbox inset="0mm,0mm,0mm,0mm"/>
                </v:shape>
                <v:shape id="Image 40" o:spid="_x0000_s1026" o:spt="75" type="#_x0000_t75" style="position:absolute;left:1348358;top:1027658;height:313969;width:473938;" filled="f" o:preferrelative="t" stroked="f" coordsize="21600,21600" o:gfxdata="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gAGwbsAAADb&#10;AAAADwAAAAAAAAABACAAAAAiAAAAZHJzL2Rvd25yZXYueG1sUEsBAhQAFAAAAAgAh07iQDMvBZ47&#10;AAAAOQAAABAAAAAAAAAAAQAgAAAACgEAAGRycy9zaGFwZXhtbC54bWxQSwUGAAAAAAYABgBbAQAA&#10;tAMAAAAA&#10;">
                  <v:fill on="f" focussize="0,0"/>
                  <v:stroke on="f"/>
                  <v:imagedata r:id="rId18" o:title=""/>
                  <o:lock v:ext="edit" aspectratio="f"/>
                </v:shape>
                <v:shape id="Graphic 41" o:spid="_x0000_s1026" o:spt="100" style="position:absolute;left:1355852;top:1035621;height:177800;width:337820;" fillcolor="#4F81BC" filled="t" stroked="f" coordsize="337820,177800" o:gfxdata="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XKuc5vQAA&#10;ANsAAAAPAAAAAAAAAAEAIAAAACIAAABkcnMvZG93bnJldi54bWxQSwECFAAUAAAACACHTuJAMy8F&#10;njsAAAA5AAAAEAAAAAAAAAABACAAAAAMAQAAZHJzL3NoYXBleG1sLnhtbFBLBQYAAAAABgAGAFsB&#10;AAC2AwAAAAA=&#10;" path="m337312,0l0,0,0,177609,337312,177609,337312,0xe">
                  <v:fill on="t" opacity="19790f" focussize="0,0"/>
                  <v:stroke on="f"/>
                  <v:imagedata o:title=""/>
                  <o:lock v:ext="edit" aspectratio="f"/>
                  <v:textbox inset="0mm,0mm,0mm,0mm"/>
                </v:shape>
                <v:shape id="Graphic 42" o:spid="_x0000_s1026" o:spt="100" style="position:absolute;left:1355852;top:1035621;height:177800;width:337820;" filled="f" stroked="t" coordsize="337820,177800" o:gfxdata="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bptu74A&#10;AADbAAAADwAAAAAAAAABACAAAAAiAAAAZHJzL2Rvd25yZXYueG1sUEsBAhQAFAAAAAgAh07iQDMv&#10;BZ47AAAAOQAAABAAAAAAAAAAAQAgAAAADQEAAGRycy9zaGFwZXhtbC54bWxQSwUGAAAAAAYABgBb&#10;AQAAtwMAAAAA&#10;" path="m0,177609l337312,177609,337312,0,0,0,0,177609xe">
                  <v:fill on="f" focussize="0,0"/>
                  <v:stroke color="#FFFFFF" joinstyle="round"/>
                  <v:imagedata o:title=""/>
                  <o:lock v:ext="edit" aspectratio="f"/>
                  <v:textbox inset="0mm,0mm,0mm,0mm"/>
                </v:shape>
                <v:shape id="Image 43" o:spid="_x0000_s1026" o:spt="75" type="#_x0000_t75" style="position:absolute;left:2250567;top:1039850;height:313969;width:473938;" filled="f" o:preferrelative="t" stroked="f" coordsize="21600,21600" o:gfxdata="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LSmLa/&#10;AAAA2wAAAA8AAAAAAAAAAQAgAAAAIgAAAGRycy9kb3ducmV2LnhtbFBLAQIUABQAAAAIAIdO4kAz&#10;LwWeOwAAADkAAAAQAAAAAAAAAAEAIAAAAA4BAABkcnMvc2hhcGV4bWwueG1sUEsFBgAAAAAGAAYA&#10;WwEAALgDAAAAAA==&#10;">
                  <v:fill on="f" focussize="0,0"/>
                  <v:stroke on="f"/>
                  <v:imagedata r:id="rId18" o:title=""/>
                  <o:lock v:ext="edit" aspectratio="f"/>
                </v:shape>
                <v:shape id="Graphic 44" o:spid="_x0000_s1026" o:spt="100" style="position:absolute;left:2258186;top:1047686;height:177800;width:337820;" fillcolor="#4F81BC" filled="t" stroked="f" coordsize="337820,177800" o:gfxdata="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XUShvQAA&#10;ANsAAAAPAAAAAAAAAAEAIAAAACIAAABkcnMvZG93bnJldi54bWxQSwECFAAUAAAACACHTuJAMy8F&#10;njsAAAA5AAAAEAAAAAAAAAABACAAAAAMAQAAZHJzL3NoYXBleG1sLnhtbFBLBQYAAAAABgAGAFsB&#10;AAC2AwAAAAA=&#10;" path="m337312,0l0,0,0,177609,337312,177609,337312,0xe">
                  <v:fill on="t" opacity="19790f" focussize="0,0"/>
                  <v:stroke on="f"/>
                  <v:imagedata o:title=""/>
                  <o:lock v:ext="edit" aspectratio="f"/>
                  <v:textbox inset="0mm,0mm,0mm,0mm"/>
                </v:shape>
                <v:shape id="Graphic 45" o:spid="_x0000_s1026" o:spt="100" style="position:absolute;left:2258186;top:1047686;height:177800;width:337820;" filled="f" stroked="t" coordsize="337820,177800" o:gfxdata="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lP1z74A&#10;AADbAAAADwAAAAAAAAABACAAAAAiAAAAZHJzL2Rvd25yZXYueG1sUEsBAhQAFAAAAAgAh07iQDMv&#10;BZ47AAAAOQAAABAAAAAAAAAAAQAgAAAADQEAAGRycy9zaGFwZXhtbC54bWxQSwUGAAAAAAYABgBb&#10;AQAAtwMAAAAA&#10;" path="m0,177609l337312,177609,337312,0,0,0,0,177609xe">
                  <v:fill on="f" focussize="0,0"/>
                  <v:stroke color="#FFFFFF" joinstyle="round"/>
                  <v:imagedata o:title=""/>
                  <o:lock v:ext="edit" aspectratio="f"/>
                  <v:textbox inset="0mm,0mm,0mm,0mm"/>
                </v:shape>
                <v:shape id="Image 46" o:spid="_x0000_s1026" o:spt="75" type="#_x0000_t75" style="position:absolute;left:3152775;top:1015466;height:313969;width:473938;" filled="f" o:preferrelative="t" stroked="f" coordsize="21600,21600" o:gfxdata="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XFlGJvQAA&#10;ANsAAAAPAAAAAAAAAAEAIAAAACIAAABkcnMvZG93bnJldi54bWxQSwECFAAUAAAACACHTuJAMy8F&#10;njsAAAA5AAAAEAAAAAAAAAABACAAAAAMAQAAZHJzL3NoYXBleG1sLnhtbFBLBQYAAAAABgAGAFsB&#10;AAC2AwAAAAA=&#10;">
                  <v:fill on="f" focussize="0,0"/>
                  <v:stroke on="f"/>
                  <v:imagedata r:id="rId19" o:title=""/>
                  <o:lock v:ext="edit" aspectratio="f"/>
                </v:shape>
                <v:shape id="Graphic 47" o:spid="_x0000_s1026" o:spt="100" style="position:absolute;left:3160522;top:1023556;height:177800;width:337820;" fillcolor="#4F81BC" filled="t" stroked="f" coordsize="337820,177800" o:gfxdata="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4/a1r4A&#10;AADbAAAADwAAAAAAAAABACAAAAAiAAAAZHJzL2Rvd25yZXYueG1sUEsBAhQAFAAAAAgAh07iQDMv&#10;BZ47AAAAOQAAABAAAAAAAAAAAQAgAAAADQEAAGRycy9zaGFwZXhtbC54bWxQSwUGAAAAAAYABgBb&#10;AQAAtwMAAAAA&#10;" path="m337312,0l0,0,0,177609,337312,177609,337312,0xe">
                  <v:fill on="t" opacity="19790f" focussize="0,0"/>
                  <v:stroke on="f"/>
                  <v:imagedata o:title=""/>
                  <o:lock v:ext="edit" aspectratio="f"/>
                  <v:textbox inset="0mm,0mm,0mm,0mm"/>
                </v:shape>
                <v:shape id="Graphic 48" o:spid="_x0000_s1026" o:spt="100" style="position:absolute;left:3160522;top:1023556;height:177800;width:337820;" filled="f" stroked="t" coordsize="337820,177800" o:gfxdata="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4UlpRugAAANsA&#10;AAAPAAAAAAAAAAEAIAAAACIAAABkcnMvZG93bnJldi54bWxQSwECFAAUAAAACACHTuJAMy8FnjsA&#10;AAA5AAAAEAAAAAAAAAABACAAAAAJAQAAZHJzL3NoYXBleG1sLnhtbFBLBQYAAAAABgAGAFsBAACz&#10;AwAAAAA=&#10;" path="m0,177609l337312,177609,337312,0,0,0,0,177609xe">
                  <v:fill on="f" focussize="0,0"/>
                  <v:stroke color="#FFFFFF" joinstyle="round"/>
                  <v:imagedata o:title=""/>
                  <o:lock v:ext="edit" aspectratio="f"/>
                  <v:textbox inset="0mm,0mm,0mm,0mm"/>
                </v:shape>
                <v:shape id="Image 49" o:spid="_x0000_s1026" o:spt="75" type="#_x0000_t75" style="position:absolute;left:680847;top:858494;height:313969;width:473938;" filled="f" o:preferrelative="t" stroked="f" coordsize="21600,21600" o:gfxdata="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micX7vQAA&#10;ANsAAAAPAAAAAAAAAAEAIAAAACIAAABkcnMvZG93bnJldi54bWxQSwECFAAUAAAACACHTuJAMy8F&#10;njsAAAA5AAAAEAAAAAAAAAABACAAAAAMAQAAZHJzL3NoYXBleG1sLnhtbFBLBQYAAAAABgAGAFsB&#10;AAC2AwAAAAA=&#10;">
                  <v:fill on="f" focussize="0,0"/>
                  <v:stroke on="f"/>
                  <v:imagedata r:id="rId19" o:title=""/>
                  <o:lock v:ext="edit" aspectratio="f"/>
                </v:shape>
                <v:shape id="Graphic 50" o:spid="_x0000_s1026" o:spt="100" style="position:absolute;left:688466;top:866711;height:177800;width:337820;" fillcolor="#C0504D" filled="t" stroked="f" coordsize="337820,177800" o:gfxdata="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W4BCRrgAAADbAAAA&#10;DwAAAAAAAAABACAAAAAiAAAAZHJzL2Rvd25yZXYueG1sUEsBAhQAFAAAAAgAh07iQDMvBZ47AAAA&#10;OQAAABAAAAAAAAAAAQAgAAAABwEAAGRycy9zaGFwZXhtbC54bWxQSwUGAAAAAAYABgBbAQAAsQMA&#10;AAAA&#10;" path="m337312,0l0,0,0,177609,337312,177609,337312,0xe">
                  <v:fill on="t" opacity="19790f" focussize="0,0"/>
                  <v:stroke on="f"/>
                  <v:imagedata o:title=""/>
                  <o:lock v:ext="edit" aspectratio="f"/>
                  <v:textbox inset="0mm,0mm,0mm,0mm"/>
                </v:shape>
                <v:shape id="Graphic 51" o:spid="_x0000_s1026" o:spt="100" style="position:absolute;left:688466;top:866711;height:177800;width:337820;" filled="f" stroked="t" coordsize="337820,177800" o:gfxdata="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ssWURvQAA&#10;ANsAAAAPAAAAAAAAAAEAIAAAACIAAABkcnMvZG93bnJldi54bWxQSwECFAAUAAAACACHTuJAMy8F&#10;njsAAAA5AAAAEAAAAAAAAAABACAAAAAMAQAAZHJzL3NoYXBleG1sLnhtbFBLBQYAAAAABgAGAFsB&#10;AAC2AwAAAAA=&#10;" path="m0,177609l337312,177609,337312,0,0,0,0,177609xe">
                  <v:fill on="f" focussize="0,0"/>
                  <v:stroke color="#FFFFFF" joinstyle="round"/>
                  <v:imagedata o:title=""/>
                  <o:lock v:ext="edit" aspectratio="f"/>
                  <v:textbox inset="0mm,0mm,0mm,0mm"/>
                </v:shape>
                <v:shape id="Image 52" o:spid="_x0000_s1026" o:spt="75" type="#_x0000_t75" style="position:absolute;left:1583055;top:870686;height:313969;width:473938;" filled="f" o:preferrelative="t" stroked="f" coordsize="21600,21600" o:gfxdata="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t9MFXvQAA&#10;ANsAAAAPAAAAAAAAAAEAIAAAACIAAABkcnMvZG93bnJldi54bWxQSwECFAAUAAAACACHTuJAMy8F&#10;njsAAAA5AAAAEAAAAAAAAAABACAAAAAMAQAAZHJzL3NoYXBleG1sLnhtbFBLBQYAAAAABgAGAFsB&#10;AAC2AwAAAAA=&#10;">
                  <v:fill on="f" focussize="0,0"/>
                  <v:stroke on="f"/>
                  <v:imagedata r:id="rId19" o:title=""/>
                  <o:lock v:ext="edit" aspectratio="f"/>
                </v:shape>
                <v:shape id="Graphic 53" o:spid="_x0000_s1026" o:spt="100" style="position:absolute;left:1590802;top:878776;height:177800;width:337820;" fillcolor="#C0504D" filled="t" stroked="f" coordsize="337820,177800" o:gfxdata="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tS3DG8AAAA&#10;2wAAAA8AAAAAAAAAAQAgAAAAIgAAAGRycy9kb3ducmV2LnhtbFBLAQIUABQAAAAIAIdO4kAzLwWe&#10;OwAAADkAAAAQAAAAAAAAAAEAIAAAAAsBAABkcnMvc2hhcGV4bWwueG1sUEsFBgAAAAAGAAYAWwEA&#10;ALUDAAAAAA==&#10;" path="m337312,0l0,0,0,177609,337312,177609,337312,0xe">
                  <v:fill on="t" opacity="19790f" focussize="0,0"/>
                  <v:stroke on="f"/>
                  <v:imagedata o:title=""/>
                  <o:lock v:ext="edit" aspectratio="f"/>
                  <v:textbox inset="0mm,0mm,0mm,0mm"/>
                </v:shape>
                <v:shape id="Graphic 54" o:spid="_x0000_s1026" o:spt="100" style="position:absolute;left:1590802;top:878776;height:177800;width:337820;" filled="f" stroked="t" coordsize="337820,177800" o:gfxdata="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MbGib4A&#10;AADbAAAADwAAAAAAAAABACAAAAAiAAAAZHJzL2Rvd25yZXYueG1sUEsBAhQAFAAAAAgAh07iQDMv&#10;BZ47AAAAOQAAABAAAAAAAAAAAQAgAAAADQEAAGRycy9zaGFwZXhtbC54bWxQSwUGAAAAAAYABgBb&#10;AQAAtwMAAAAA&#10;" path="m0,177609l337312,177609,337312,0,0,0,0,177609xe">
                  <v:fill on="f" focussize="0,0"/>
                  <v:stroke color="#FFFFFF" joinstyle="round"/>
                  <v:imagedata o:title=""/>
                  <o:lock v:ext="edit" aspectratio="f"/>
                  <v:textbox inset="0mm,0mm,0mm,0mm"/>
                </v:shape>
                <v:shape id="Image 55" o:spid="_x0000_s1026" o:spt="75" type="#_x0000_t75" style="position:absolute;left:2485263;top:943838;height:313969;width:473938;" filled="f" o:preferrelative="t" stroked="f" coordsize="21600,21600" o:gfxdata="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EzrtW8AAAA&#10;2wAAAA8AAAAAAAAAAQAgAAAAIgAAAGRycy9kb3ducmV2LnhtbFBLAQIUABQAAAAIAIdO4kAzLwWe&#10;OwAAADkAAAAQAAAAAAAAAAEAIAAAAAsBAABkcnMvc2hhcGV4bWwueG1sUEsFBgAAAAAGAAYAWwEA&#10;ALUDAAAAAA==&#10;">
                  <v:fill on="f" focussize="0,0"/>
                  <v:stroke on="f"/>
                  <v:imagedata r:id="rId20" o:title=""/>
                  <o:lock v:ext="edit" aspectratio="f"/>
                </v:shape>
                <v:shape id="Graphic 56" o:spid="_x0000_s1026" o:spt="100" style="position:absolute;left:2493136;top:951166;height:177800;width:337820;" fillcolor="#C0504D" filled="t" stroked="f" coordsize="337820,177800" o:gfxdata="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slf6m8AAAA&#10;2wAAAA8AAAAAAAAAAQAgAAAAIgAAAGRycy9kb3ducmV2LnhtbFBLAQIUABQAAAAIAIdO4kAzLwWe&#10;OwAAADkAAAAQAAAAAAAAAAEAIAAAAAsBAABkcnMvc2hhcGV4bWwueG1sUEsFBgAAAAAGAAYAWwEA&#10;ALUDAAAAAA==&#10;" path="m337312,0l0,0,0,177609,337312,177609,337312,0xe">
                  <v:fill on="t" opacity="19790f" focussize="0,0"/>
                  <v:stroke on="f"/>
                  <v:imagedata o:title=""/>
                  <o:lock v:ext="edit" aspectratio="f"/>
                  <v:textbox inset="0mm,0mm,0mm,0mm"/>
                </v:shape>
                <v:shape id="Graphic 57" o:spid="_x0000_s1026" o:spt="100" style="position:absolute;left:2493136;top:951166;height:177800;width:337820;" filled="f" stroked="t" coordsize="337820,177800" o:gfxdata="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BRY/r4A&#10;AADbAAAADwAAAAAAAAABACAAAAAiAAAAZHJzL2Rvd25yZXYueG1sUEsBAhQAFAAAAAgAh07iQDMv&#10;BZ47AAAAOQAAABAAAAAAAAAAAQAgAAAADQEAAGRycy9zaGFwZXhtbC54bWxQSwUGAAAAAAYABgBb&#10;AQAAtwMAAAAA&#10;" path="m0,177609l337312,177609,337312,0,0,0,0,177609xe">
                  <v:fill on="f" focussize="0,0"/>
                  <v:stroke color="#FFFFFF" joinstyle="round"/>
                  <v:imagedata o:title=""/>
                  <o:lock v:ext="edit" aspectratio="f"/>
                  <v:textbox inset="0mm,0mm,0mm,0mm"/>
                </v:shape>
                <v:shape id="Image 58" o:spid="_x0000_s1026" o:spt="75" type="#_x0000_t75" style="position:absolute;left:3387471;top:835621;height:312458;width:473938;" filled="f" o:preferrelative="t" stroked="f" coordsize="21600,21600" o:gfxdata="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RAphZugAAANsA&#10;AAAPAAAAAAAAAAEAIAAAACIAAABkcnMvZG93bnJldi54bWxQSwECFAAUAAAACACHTuJAMy8FnjsA&#10;AAA5AAAAEAAAAAAAAAABACAAAAAJAQAAZHJzL3NoYXBleG1sLnhtbFBLBQYAAAAABgAGAFsBAACz&#10;AwAAAAA=&#10;">
                  <v:fill on="f" focussize="0,0"/>
                  <v:stroke on="f"/>
                  <v:imagedata r:id="rId21" o:title=""/>
                  <o:lock v:ext="edit" aspectratio="f"/>
                </v:shape>
                <v:shape id="Graphic 59" o:spid="_x0000_s1026" o:spt="100" style="position:absolute;left:3395471;top:842581;height:177800;width:337820;" fillcolor="#C0504D" filled="t" stroked="f" coordsize="337820,177800" o:gfxdata="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q669u8AAAA&#10;2wAAAA8AAAAAAAAAAQAgAAAAIgAAAGRycy9kb3ducmV2LnhtbFBLAQIUABQAAAAIAIdO4kAzLwWe&#10;OwAAADkAAAAQAAAAAAAAAAEAIAAAAAsBAABkcnMvc2hhcGV4bWwueG1sUEsFBgAAAAAGAAYAWwEA&#10;ALUDAAAAAA==&#10;" path="m337312,0l0,0,0,177609,337312,177609,337312,0xe">
                  <v:fill on="t" opacity="19790f" focussize="0,0"/>
                  <v:stroke on="f"/>
                  <v:imagedata o:title=""/>
                  <o:lock v:ext="edit" aspectratio="f"/>
                  <v:textbox inset="0mm,0mm,0mm,0mm"/>
                </v:shape>
                <v:shape id="Graphic 60" o:spid="_x0000_s1026" o:spt="100" style="position:absolute;left:3395471;top:842581;height:177800;width:337820;" filled="f" stroked="t" coordsize="337820,177800" o:gfxdata="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ZEKN7sAAADb&#10;AAAADwAAAAAAAAABACAAAAAiAAAAZHJzL2Rvd25yZXYueG1sUEsBAhQAFAAAAAgAh07iQDMvBZ47&#10;AAAAOQAAABAAAAAAAAAAAQAgAAAACgEAAGRycy9zaGFwZXhtbC54bWxQSwUGAAAAAAYABgBbAQAA&#10;tAMAAAAA&#10;" path="m0,177609l337312,177609,337312,0,0,0,0,177609xe">
                  <v:fill on="f" focussize="0,0"/>
                  <v:stroke color="#FFFFFF" joinstyle="round"/>
                  <v:imagedata o:title=""/>
                  <o:lock v:ext="edit" aspectratio="f"/>
                  <v:textbox inset="0mm,0mm,0mm,0mm"/>
                </v:shape>
                <v:shape id="Image 61" o:spid="_x0000_s1026" o:spt="75" type="#_x0000_t75" style="position:absolute;left:1801121;top:616248;height:73869;width:75303;" filled="f" o:preferrelative="t" stroked="f" coordsize="21600,21600" o:gfxdata="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lguO28AAAA&#10;2wAAAA8AAAAAAAAAAQAgAAAAIgAAAGRycy9kb3ducmV2LnhtbFBLAQIUABQAAAAIAIdO4kAzLwWe&#10;OwAAADkAAAAQAAAAAAAAAAEAIAAAAAsBAABkcnMvc2hhcGV4bWwueG1sUEsFBgAAAAAGAAYAWwEA&#10;ALUDAAAAAA==&#10;">
                  <v:fill on="f" focussize="0,0"/>
                  <v:stroke on="f"/>
                  <v:imagedata r:id="rId22" o:title=""/>
                  <o:lock v:ext="edit" aspectratio="f"/>
                </v:shape>
                <v:shape id="Image 62" o:spid="_x0000_s1026" o:spt="75" type="#_x0000_t75" style="position:absolute;left:2323763;top:616248;height:73869;width:73869;" filled="f" o:preferrelative="t" stroked="f" coordsize="21600,21600" o:gfxdata="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Dsjby/&#10;AAAA2wAAAA8AAAAAAAAAAQAgAAAAIgAAAGRycy9kb3ducmV2LnhtbFBLAQIUABQAAAAIAIdO4kAz&#10;LwWeOwAAADkAAAAQAAAAAAAAAAEAIAAAAA4BAABkcnMvc2hhcGV4bWwueG1sUEsFBgAAAAAGAAYA&#10;WwEAALgDAAAAAA==&#10;">
                  <v:fill on="f" focussize="0,0"/>
                  <v:stroke on="f"/>
                  <v:imagedata r:id="rId23" o:title=""/>
                  <o:lock v:ext="edit" aspectratio="f"/>
                </v:shape>
                <v:shape id="Graphic 63" o:spid="_x0000_s1026" o:spt="100" style="position:absolute;left:3175;top:3175;height:2208530;width:4512310;" filled="f" stroked="t" coordsize="4512310,2208530" o:gfxdata="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XgYEi5AAAA2wAA&#10;AA8AAAAAAAAAAQAgAAAAIgAAAGRycy9kb3ducmV2LnhtbFBLAQIUABQAAAAIAIdO4kAzLwWeOwAA&#10;ADkAAAAQAAAAAAAAAAEAIAAAAAgBAABkcnMvc2hhcGV4bWwueG1sUEsFBgAAAAAGAAYAWwEAALID&#10;AAAAAA==&#10;" path="m0,2208530l4512309,2208530,4512309,0,0,0,0,2208530xe">
                  <v:fill on="f" focussize="0,0"/>
                  <v:stroke weight="0.5pt" color="#888888" joinstyle="round"/>
                  <v:imagedata o:title=""/>
                  <o:lock v:ext="edit" aspectratio="f"/>
                  <v:textbox inset="0mm,0mm,0mm,0mm"/>
                </v:shape>
                <v:shape id="Textbox 64" o:spid="_x0000_s1026" o:spt="202" type="#_x0000_t202" style="position:absolute;left:3274059;top:1991741;height:114300;width:551815;" filled="f" stroked="f" coordsize="21600,21600" o:gfxdata="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tN4TG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47270BD5">
                        <w:pPr>
                          <w:spacing w:before="0" w:line="180" w:lineRule="exact"/>
                          <w:ind w:left="0" w:right="0" w:firstLine="0"/>
                          <w:jc w:val="left"/>
                          <w:rPr>
                            <w:rFonts w:ascii="Calibri"/>
                            <w:sz w:val="18"/>
                          </w:rPr>
                        </w:pPr>
                        <w:r>
                          <w:rPr>
                            <w:rFonts w:ascii="Calibri"/>
                            <w:color w:val="BEBEBE"/>
                            <w:spacing w:val="-2"/>
                            <w:sz w:val="18"/>
                          </w:rPr>
                          <w:t>Satisfaction</w:t>
                        </w:r>
                      </w:p>
                    </w:txbxContent>
                  </v:textbox>
                </v:shape>
                <v:shape id="Textbox 65" o:spid="_x0000_s1026" o:spt="202" type="#_x0000_t202" style="position:absolute;left:2378836;top:1991741;height:114300;width:537210;" filled="f" stroked="f" coordsize="21600,21600" o:gfxdata="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CeyFd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5368C6A7">
                        <w:pPr>
                          <w:spacing w:before="0" w:line="180" w:lineRule="exact"/>
                          <w:ind w:left="0" w:right="0" w:firstLine="0"/>
                          <w:jc w:val="left"/>
                          <w:rPr>
                            <w:rFonts w:ascii="Calibri"/>
                            <w:sz w:val="18"/>
                          </w:rPr>
                        </w:pPr>
                        <w:r>
                          <w:rPr>
                            <w:rFonts w:ascii="Calibri"/>
                            <w:color w:val="BEBEBE"/>
                            <w:spacing w:val="-2"/>
                            <w:sz w:val="18"/>
                          </w:rPr>
                          <w:t>Confidence</w:t>
                        </w:r>
                      </w:p>
                    </w:txbxContent>
                  </v:textbox>
                </v:shape>
                <v:shape id="Textbox 66" o:spid="_x0000_s1026" o:spt="202" type="#_x0000_t202" style="position:absolute;left:1502028;top:1991741;height:114300;width:487045;" filled="f" stroked="f" coordsize="21600,21600" o:gfxdata="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yqb8q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3D957320">
                        <w:pPr>
                          <w:spacing w:before="0" w:line="180" w:lineRule="exact"/>
                          <w:ind w:left="0" w:right="0" w:firstLine="0"/>
                          <w:jc w:val="left"/>
                          <w:rPr>
                            <w:rFonts w:ascii="Calibri"/>
                            <w:sz w:val="18"/>
                          </w:rPr>
                        </w:pPr>
                        <w:r>
                          <w:rPr>
                            <w:rFonts w:ascii="Calibri"/>
                            <w:color w:val="BEBEBE"/>
                            <w:spacing w:val="-2"/>
                            <w:sz w:val="18"/>
                          </w:rPr>
                          <w:t>Relevance</w:t>
                        </w:r>
                      </w:p>
                    </w:txbxContent>
                  </v:textbox>
                </v:shape>
                <v:shape id="Textbox 67" o:spid="_x0000_s1026" o:spt="202" type="#_x0000_t202" style="position:absolute;left:614044;top:1991741;height:114300;width:457200;" filled="f" stroked="f" coordsize="21600,21600" o:gfxdata="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eUasb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364EFDBA">
                        <w:pPr>
                          <w:spacing w:before="0" w:line="180" w:lineRule="exact"/>
                          <w:ind w:left="0" w:right="0" w:firstLine="0"/>
                          <w:jc w:val="left"/>
                          <w:rPr>
                            <w:rFonts w:ascii="Calibri"/>
                            <w:sz w:val="18"/>
                          </w:rPr>
                        </w:pPr>
                        <w:r>
                          <w:rPr>
                            <w:rFonts w:ascii="Calibri"/>
                            <w:color w:val="BEBEBE"/>
                            <w:spacing w:val="-2"/>
                            <w:sz w:val="18"/>
                          </w:rPr>
                          <w:t>Attention</w:t>
                        </w:r>
                      </w:p>
                    </w:txbxContent>
                  </v:textbox>
                </v:shape>
                <v:shape id="Textbox 68" o:spid="_x0000_s1026" o:spt="202" type="#_x0000_t202" style="position:absolute;left:3198748;top:884707;height:295910;width:509270;" filled="f" stroked="f" coordsize="21600,21600" o:gfxdata="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HqOw7sAAADb&#10;AAAADwAAAAAAAAABACAAAAAiAAAAZHJzL2Rvd25yZXYueG1sUEsBAhQAFAAAAAgAh07iQDMvBZ47&#10;AAAAOQAAABAAAAAAAAAAAQAgAAAACgEAAGRycy9zaGFwZXhtbC54bWxQSwUGAAAAAAYABgBbAQAA&#10;tAMAAAAA&#10;">
                  <v:fill on="f" focussize="0,0"/>
                  <v:stroke on="f"/>
                  <v:imagedata o:title=""/>
                  <o:lock v:ext="edit" aspectratio="f"/>
                  <v:textbox inset="0mm,0mm,0mm,0mm">
                    <w:txbxContent>
                      <w:p w14:paraId="701C86DC">
                        <w:pPr>
                          <w:spacing w:before="0" w:line="184" w:lineRule="exact"/>
                          <w:ind w:left="370" w:right="0" w:firstLine="0"/>
                          <w:jc w:val="left"/>
                          <w:rPr>
                            <w:rFonts w:ascii="Calibri"/>
                            <w:b/>
                            <w:sz w:val="18"/>
                          </w:rPr>
                        </w:pPr>
                        <w:r>
                          <w:rPr>
                            <w:rFonts w:ascii="Calibri"/>
                            <w:b/>
                            <w:color w:val="FFFFFF"/>
                            <w:spacing w:val="-2"/>
                            <w:sz w:val="18"/>
                          </w:rPr>
                          <w:t>94,44</w:t>
                        </w:r>
                      </w:p>
                      <w:p w14:paraId="6CE13A47">
                        <w:pPr>
                          <w:spacing w:before="65" w:line="216" w:lineRule="exact"/>
                          <w:ind w:left="0" w:right="0" w:firstLine="0"/>
                          <w:jc w:val="left"/>
                          <w:rPr>
                            <w:rFonts w:ascii="Calibri"/>
                            <w:b/>
                            <w:sz w:val="18"/>
                          </w:rPr>
                        </w:pPr>
                        <w:r>
                          <w:rPr>
                            <w:rFonts w:ascii="Calibri"/>
                            <w:b/>
                            <w:color w:val="FFFFFF"/>
                            <w:spacing w:val="-2"/>
                            <w:sz w:val="18"/>
                          </w:rPr>
                          <w:t>73,61</w:t>
                        </w:r>
                      </w:p>
                    </w:txbxContent>
                  </v:textbox>
                </v:shape>
                <v:shape id="Textbox 69" o:spid="_x0000_s1026" o:spt="202" type="#_x0000_t202" style="position:absolute;left:2296286;top:993775;height:211454;width:508634;" filled="f" stroked="f" coordsize="21600,21600" o:gfxdata="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zYrWL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58639CC5">
                        <w:pPr>
                          <w:spacing w:before="0" w:line="150" w:lineRule="exact"/>
                          <w:ind w:left="370" w:right="0" w:firstLine="0"/>
                          <w:jc w:val="left"/>
                          <w:rPr>
                            <w:rFonts w:ascii="Calibri"/>
                            <w:b/>
                            <w:sz w:val="18"/>
                          </w:rPr>
                        </w:pPr>
                        <w:r>
                          <w:rPr>
                            <w:rFonts w:ascii="Calibri"/>
                            <w:b/>
                            <w:color w:val="FFFFFF"/>
                            <w:spacing w:val="-2"/>
                            <w:sz w:val="18"/>
                          </w:rPr>
                          <w:t>81,94</w:t>
                        </w:r>
                      </w:p>
                      <w:p w14:paraId="7FCDF59D">
                        <w:pPr>
                          <w:spacing w:before="0" w:line="183" w:lineRule="exact"/>
                          <w:ind w:left="0" w:right="0" w:firstLine="0"/>
                          <w:jc w:val="left"/>
                          <w:rPr>
                            <w:rFonts w:ascii="Calibri"/>
                            <w:b/>
                            <w:sz w:val="18"/>
                          </w:rPr>
                        </w:pPr>
                        <w:r>
                          <w:rPr>
                            <w:rFonts w:ascii="Calibri"/>
                            <w:b/>
                            <w:color w:val="FFFFFF"/>
                            <w:spacing w:val="-2"/>
                            <w:sz w:val="18"/>
                          </w:rPr>
                          <w:t>65,28</w:t>
                        </w:r>
                      </w:p>
                    </w:txbxContent>
                  </v:textbox>
                </v:shape>
                <v:shape id="Textbox 70" o:spid="_x0000_s1026" o:spt="202" type="#_x0000_t202" style="position:absolute;left:1393825;top:921258;height:271780;width:508634;" filled="f" stroked="f" coordsize="21600,21600" o:gfxdata="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9UUGLsAAADb&#10;AAAADwAAAAAAAAABACAAAAAiAAAAZHJzL2Rvd25yZXYueG1sUEsBAhQAFAAAAAgAh07iQDMvBZ47&#10;AAAAOQAAABAAAAAAAAAAAQAgAAAACgEAAGRycy9zaGFwZXhtbC54bWxQSwUGAAAAAAYABgBbAQAA&#10;tAMAAAAA&#10;">
                  <v:fill on="f" focussize="0,0"/>
                  <v:stroke on="f"/>
                  <v:imagedata o:title=""/>
                  <o:lock v:ext="edit" aspectratio="f"/>
                  <v:textbox inset="0mm,0mm,0mm,0mm">
                    <w:txbxContent>
                      <w:p w14:paraId="4E1DB0C4">
                        <w:pPr>
                          <w:spacing w:before="0" w:line="183" w:lineRule="exact"/>
                          <w:ind w:left="370" w:right="0" w:firstLine="0"/>
                          <w:jc w:val="left"/>
                          <w:rPr>
                            <w:rFonts w:ascii="Calibri"/>
                            <w:b/>
                            <w:sz w:val="18"/>
                          </w:rPr>
                        </w:pPr>
                        <w:r>
                          <w:rPr>
                            <w:rFonts w:ascii="Calibri"/>
                            <w:b/>
                            <w:color w:val="FFFFFF"/>
                            <w:spacing w:val="-2"/>
                            <w:sz w:val="18"/>
                          </w:rPr>
                          <w:t>90,28</w:t>
                        </w:r>
                      </w:p>
                      <w:p w14:paraId="395C69B6">
                        <w:pPr>
                          <w:spacing w:before="27" w:line="216" w:lineRule="exact"/>
                          <w:ind w:left="0" w:right="0" w:firstLine="0"/>
                          <w:jc w:val="left"/>
                          <w:rPr>
                            <w:rFonts w:ascii="Calibri"/>
                            <w:b/>
                            <w:sz w:val="18"/>
                          </w:rPr>
                        </w:pPr>
                        <w:r>
                          <w:rPr>
                            <w:rFonts w:ascii="Calibri"/>
                            <w:b/>
                            <w:color w:val="FFFFFF"/>
                            <w:spacing w:val="-2"/>
                            <w:sz w:val="18"/>
                          </w:rPr>
                          <w:t>72,22</w:t>
                        </w:r>
                      </w:p>
                    </w:txbxContent>
                  </v:textbox>
                </v:shape>
                <v:shape id="Textbox 71" o:spid="_x0000_s1026" o:spt="202" type="#_x0000_t202" style="position:absolute;left:491236;top:908837;height:295910;width:509270;" filled="f" stroked="f" coordsize="21600,21600" o:gfxdata="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Jmxg7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0E26ABBE">
                        <w:pPr>
                          <w:spacing w:before="0" w:line="184" w:lineRule="exact"/>
                          <w:ind w:left="370" w:right="0" w:firstLine="0"/>
                          <w:jc w:val="left"/>
                          <w:rPr>
                            <w:rFonts w:ascii="Calibri"/>
                            <w:b/>
                            <w:sz w:val="18"/>
                          </w:rPr>
                        </w:pPr>
                        <w:r>
                          <w:rPr>
                            <w:rFonts w:ascii="Calibri"/>
                            <w:b/>
                            <w:color w:val="FFFFFF"/>
                            <w:spacing w:val="-2"/>
                            <w:sz w:val="18"/>
                          </w:rPr>
                          <w:t>91,67</w:t>
                        </w:r>
                      </w:p>
                      <w:p w14:paraId="505E8520">
                        <w:pPr>
                          <w:spacing w:before="66" w:line="216" w:lineRule="exact"/>
                          <w:ind w:left="0" w:right="0" w:firstLine="0"/>
                          <w:jc w:val="left"/>
                          <w:rPr>
                            <w:rFonts w:ascii="Calibri"/>
                            <w:b/>
                            <w:sz w:val="18"/>
                          </w:rPr>
                        </w:pPr>
                        <w:r>
                          <w:rPr>
                            <w:rFonts w:ascii="Calibri"/>
                            <w:b/>
                            <w:color w:val="FFFFFF"/>
                            <w:spacing w:val="-2"/>
                            <w:sz w:val="18"/>
                          </w:rPr>
                          <w:t>70,83</w:t>
                        </w:r>
                      </w:p>
                    </w:txbxContent>
                  </v:textbox>
                </v:shape>
                <v:shape id="Textbox 72" o:spid="_x0000_s1026" o:spt="202" type="#_x0000_t202" style="position:absolute;left:543051;top:105240;height:608330;width:3451225;" filled="f" stroked="f" coordsize="21600,21600" o:gfxdata="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ISy/0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0A8EFF0E">
                        <w:pPr>
                          <w:spacing w:before="0" w:line="240" w:lineRule="auto"/>
                          <w:ind w:left="0" w:right="0" w:firstLine="389"/>
                          <w:jc w:val="left"/>
                          <w:rPr>
                            <w:b/>
                            <w:sz w:val="24"/>
                          </w:rPr>
                        </w:pPr>
                        <w:r>
                          <w:rPr>
                            <w:b/>
                            <w:color w:val="FFFFFF"/>
                            <w:sz w:val="24"/>
                          </w:rPr>
                          <w:t xml:space="preserve">DIAGRAM PERBANDINGAN PRETEST &amp; </w:t>
                        </w:r>
                        <w:r>
                          <w:rPr>
                            <w:b/>
                            <w:color w:val="FFFFFF"/>
                            <w:spacing w:val="-2"/>
                            <w:sz w:val="24"/>
                          </w:rPr>
                          <w:t>POSTEST</w:t>
                        </w:r>
                        <w:r>
                          <w:rPr>
                            <w:b/>
                            <w:color w:val="FFFFFF"/>
                            <w:spacing w:val="-19"/>
                            <w:sz w:val="24"/>
                          </w:rPr>
                          <w:t xml:space="preserve"> </w:t>
                        </w:r>
                        <w:r>
                          <w:rPr>
                            <w:b/>
                            <w:color w:val="FFFFFF"/>
                            <w:spacing w:val="-2"/>
                            <w:sz w:val="24"/>
                          </w:rPr>
                          <w:t>ANGKET</w:t>
                        </w:r>
                        <w:r>
                          <w:rPr>
                            <w:b/>
                            <w:color w:val="FFFFFF"/>
                            <w:spacing w:val="-13"/>
                            <w:sz w:val="24"/>
                          </w:rPr>
                          <w:t xml:space="preserve"> </w:t>
                        </w:r>
                        <w:r>
                          <w:rPr>
                            <w:b/>
                            <w:color w:val="FFFFFF"/>
                            <w:spacing w:val="-2"/>
                            <w:sz w:val="24"/>
                          </w:rPr>
                          <w:t>MOTIVASI</w:t>
                        </w:r>
                        <w:r>
                          <w:rPr>
                            <w:b/>
                            <w:color w:val="FFFFFF"/>
                            <w:spacing w:val="-11"/>
                            <w:sz w:val="24"/>
                          </w:rPr>
                          <w:t xml:space="preserve"> </w:t>
                        </w:r>
                        <w:r>
                          <w:rPr>
                            <w:b/>
                            <w:color w:val="FFFFFF"/>
                            <w:spacing w:val="-2"/>
                            <w:sz w:val="24"/>
                          </w:rPr>
                          <w:t>BELAJAR</w:t>
                        </w:r>
                        <w:r>
                          <w:rPr>
                            <w:b/>
                            <w:color w:val="FFFFFF"/>
                            <w:spacing w:val="-10"/>
                            <w:sz w:val="24"/>
                          </w:rPr>
                          <w:t xml:space="preserve"> </w:t>
                        </w:r>
                        <w:r>
                          <w:rPr>
                            <w:b/>
                            <w:color w:val="FFFFFF"/>
                            <w:spacing w:val="-2"/>
                            <w:sz w:val="24"/>
                          </w:rPr>
                          <w:t>SISWA</w:t>
                        </w:r>
                      </w:p>
                      <w:p w14:paraId="367166D9">
                        <w:pPr>
                          <w:tabs>
                            <w:tab w:val="left" w:pos="1006"/>
                          </w:tabs>
                          <w:spacing w:before="189" w:line="216" w:lineRule="exact"/>
                          <w:ind w:left="185" w:right="0" w:firstLine="0"/>
                          <w:jc w:val="center"/>
                          <w:rPr>
                            <w:rFonts w:ascii="Calibri"/>
                            <w:sz w:val="18"/>
                          </w:rPr>
                        </w:pPr>
                        <w:r>
                          <w:rPr>
                            <w:rFonts w:ascii="Calibri"/>
                            <w:color w:val="BEBEBE"/>
                            <w:spacing w:val="-2"/>
                            <w:sz w:val="18"/>
                          </w:rPr>
                          <w:t>Pretest</w:t>
                        </w:r>
                        <w:r>
                          <w:rPr>
                            <w:rFonts w:ascii="Calibri"/>
                            <w:color w:val="BEBEBE"/>
                            <w:sz w:val="18"/>
                          </w:rPr>
                          <w:tab/>
                        </w:r>
                        <w:r>
                          <w:rPr>
                            <w:rFonts w:ascii="Calibri"/>
                            <w:color w:val="BEBEBE"/>
                            <w:spacing w:val="-2"/>
                            <w:sz w:val="18"/>
                          </w:rPr>
                          <w:t>Postest</w:t>
                        </w:r>
                      </w:p>
                    </w:txbxContent>
                  </v:textbox>
                </v:shape>
                <w10:wrap type="topAndBottom"/>
              </v:group>
            </w:pict>
          </mc:Fallback>
        </mc:AlternateContent>
      </w:r>
    </w:p>
    <w:p w14:paraId="309EB906">
      <w:pPr>
        <w:pStyle w:val="5"/>
        <w:spacing w:before="274" w:line="480" w:lineRule="auto"/>
        <w:ind w:left="851" w:right="140"/>
        <w:jc w:val="both"/>
      </w:pPr>
      <w:r>
        <w:t>Berdasarkan diagram tersebut, seluruh aspek motivasi belajar mengalami peningkatan secara deskriptif setelah penggunaan media pembelajaran berbasis GeoGebra. Peningkatan tertinggi terjadi pada aspek Satisfaction, sedangkan peningkatan</w:t>
      </w:r>
      <w:r>
        <w:rPr>
          <w:spacing w:val="72"/>
        </w:rPr>
        <w:t xml:space="preserve"> </w:t>
      </w:r>
      <w:r>
        <w:t>terendah</w:t>
      </w:r>
      <w:r>
        <w:rPr>
          <w:spacing w:val="75"/>
        </w:rPr>
        <w:t xml:space="preserve"> </w:t>
      </w:r>
      <w:r>
        <w:t>terjadi</w:t>
      </w:r>
      <w:r>
        <w:rPr>
          <w:spacing w:val="76"/>
        </w:rPr>
        <w:t xml:space="preserve"> </w:t>
      </w:r>
      <w:r>
        <w:t>pada</w:t>
      </w:r>
      <w:r>
        <w:rPr>
          <w:spacing w:val="74"/>
        </w:rPr>
        <w:t xml:space="preserve"> </w:t>
      </w:r>
      <w:r>
        <w:t>aspek</w:t>
      </w:r>
      <w:r>
        <w:rPr>
          <w:spacing w:val="76"/>
        </w:rPr>
        <w:t xml:space="preserve"> </w:t>
      </w:r>
      <w:r>
        <w:t>Confidence.</w:t>
      </w:r>
      <w:r>
        <w:rPr>
          <w:spacing w:val="75"/>
        </w:rPr>
        <w:t xml:space="preserve"> </w:t>
      </w:r>
      <w:r>
        <w:t>Hasil</w:t>
      </w:r>
      <w:r>
        <w:rPr>
          <w:spacing w:val="76"/>
        </w:rPr>
        <w:t xml:space="preserve"> </w:t>
      </w:r>
      <w:r>
        <w:t>ini</w:t>
      </w:r>
      <w:r>
        <w:rPr>
          <w:spacing w:val="76"/>
        </w:rPr>
        <w:t xml:space="preserve"> </w:t>
      </w:r>
      <w:r>
        <w:rPr>
          <w:spacing w:val="-2"/>
        </w:rPr>
        <w:t>menunjukkan</w:t>
      </w:r>
    </w:p>
    <w:p w14:paraId="60CC14C7">
      <w:pPr>
        <w:pStyle w:val="5"/>
        <w:spacing w:after="0" w:line="480" w:lineRule="auto"/>
        <w:jc w:val="both"/>
        <w:sectPr>
          <w:pgSz w:w="11910" w:h="16840"/>
          <w:pgMar w:top="1920" w:right="1559" w:bottom="280" w:left="1417" w:header="717" w:footer="0" w:gutter="0"/>
          <w:cols w:space="720" w:num="1"/>
        </w:sectPr>
      </w:pPr>
    </w:p>
    <w:p w14:paraId="34D27F22">
      <w:pPr>
        <w:pStyle w:val="5"/>
        <w:spacing w:before="53"/>
      </w:pPr>
    </w:p>
    <w:p w14:paraId="2A3A5397">
      <w:pPr>
        <w:pStyle w:val="5"/>
        <w:spacing w:line="480" w:lineRule="auto"/>
        <w:ind w:left="851" w:right="119"/>
      </w:pPr>
      <w:r>
        <w:t>bahwa</w:t>
      </w:r>
      <w:r>
        <w:rPr>
          <w:spacing w:val="40"/>
        </w:rPr>
        <w:t xml:space="preserve"> </w:t>
      </w:r>
      <w:r>
        <w:t>penggunaan</w:t>
      </w:r>
      <w:r>
        <w:rPr>
          <w:spacing w:val="40"/>
        </w:rPr>
        <w:t xml:space="preserve"> </w:t>
      </w:r>
      <w:r>
        <w:t>media</w:t>
      </w:r>
      <w:r>
        <w:rPr>
          <w:spacing w:val="40"/>
        </w:rPr>
        <w:t xml:space="preserve"> </w:t>
      </w:r>
      <w:r>
        <w:t>GeoGebra</w:t>
      </w:r>
      <w:r>
        <w:rPr>
          <w:spacing w:val="40"/>
        </w:rPr>
        <w:t xml:space="preserve"> </w:t>
      </w:r>
      <w:r>
        <w:t>berpotensi</w:t>
      </w:r>
      <w:r>
        <w:rPr>
          <w:spacing w:val="40"/>
        </w:rPr>
        <w:t xml:space="preserve"> </w:t>
      </w:r>
      <w:r>
        <w:t>mendukung</w:t>
      </w:r>
      <w:r>
        <w:rPr>
          <w:spacing w:val="40"/>
        </w:rPr>
        <w:t xml:space="preserve"> </w:t>
      </w:r>
      <w:r>
        <w:t>motivasi</w:t>
      </w:r>
      <w:r>
        <w:rPr>
          <w:spacing w:val="40"/>
        </w:rPr>
        <w:t xml:space="preserve"> </w:t>
      </w:r>
      <w:r>
        <w:t>belajar</w:t>
      </w:r>
      <w:r>
        <w:rPr>
          <w:spacing w:val="40"/>
        </w:rPr>
        <w:t xml:space="preserve"> </w:t>
      </w:r>
      <w:r>
        <w:t>siswa pada materi kubus dan balok.</w:t>
      </w:r>
    </w:p>
    <w:p w14:paraId="5C9A3942">
      <w:pPr>
        <w:pStyle w:val="5"/>
        <w:spacing w:before="5"/>
      </w:pPr>
    </w:p>
    <w:p w14:paraId="494A5E5C">
      <w:pPr>
        <w:pStyle w:val="2"/>
        <w:numPr>
          <w:ilvl w:val="1"/>
          <w:numId w:val="1"/>
        </w:numPr>
        <w:tabs>
          <w:tab w:val="left" w:pos="1211"/>
        </w:tabs>
        <w:spacing w:before="0" w:after="0" w:line="240" w:lineRule="auto"/>
        <w:ind w:left="1211" w:right="0" w:hanging="360"/>
        <w:jc w:val="left"/>
      </w:pPr>
      <w:r>
        <w:rPr>
          <w:spacing w:val="-2"/>
        </w:rPr>
        <w:t>Pembahasan</w:t>
      </w:r>
    </w:p>
    <w:p w14:paraId="0B533FB6">
      <w:pPr>
        <w:pStyle w:val="5"/>
        <w:rPr>
          <w:b/>
        </w:rPr>
      </w:pPr>
    </w:p>
    <w:p w14:paraId="63732C34">
      <w:pPr>
        <w:pStyle w:val="7"/>
        <w:numPr>
          <w:ilvl w:val="2"/>
          <w:numId w:val="1"/>
        </w:numPr>
        <w:tabs>
          <w:tab w:val="left" w:pos="1571"/>
        </w:tabs>
        <w:spacing w:before="0" w:after="0" w:line="240" w:lineRule="auto"/>
        <w:ind w:left="1571" w:right="0" w:hanging="720"/>
        <w:jc w:val="left"/>
        <w:rPr>
          <w:b/>
          <w:sz w:val="24"/>
        </w:rPr>
      </w:pPr>
      <w:r>
        <w:rPr>
          <w:sz w:val="24"/>
        </w:rPr>
        <w:t>Karakteristik</w:t>
      </w:r>
      <w:r>
        <w:rPr>
          <w:spacing w:val="-3"/>
          <w:sz w:val="24"/>
        </w:rPr>
        <w:t xml:space="preserve"> </w:t>
      </w:r>
      <w:r>
        <w:rPr>
          <w:spacing w:val="-2"/>
          <w:sz w:val="24"/>
        </w:rPr>
        <w:t>produk</w:t>
      </w:r>
    </w:p>
    <w:p w14:paraId="1B135A6E">
      <w:pPr>
        <w:pStyle w:val="5"/>
      </w:pPr>
    </w:p>
    <w:p w14:paraId="5C2F5872">
      <w:pPr>
        <w:pStyle w:val="5"/>
        <w:spacing w:line="480" w:lineRule="auto"/>
        <w:ind w:left="1571" w:right="139"/>
        <w:jc w:val="both"/>
      </w:pPr>
      <w:r>
        <w:drawing>
          <wp:anchor distT="0" distB="0" distL="0" distR="0" simplePos="0" relativeHeight="251671552" behindDoc="1" locked="0" layoutInCell="1" allowOverlap="1">
            <wp:simplePos x="0" y="0"/>
            <wp:positionH relativeFrom="page">
              <wp:posOffset>1456055</wp:posOffset>
            </wp:positionH>
            <wp:positionV relativeFrom="paragraph">
              <wp:posOffset>20955</wp:posOffset>
            </wp:positionV>
            <wp:extent cx="4667250" cy="4591050"/>
            <wp:effectExtent l="0" t="0" r="0" b="0"/>
            <wp:wrapNone/>
            <wp:docPr id="73" name="Image 73"/>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a:blip r:embed="rId7" cstate="print"/>
                    <a:stretch>
                      <a:fillRect/>
                    </a:stretch>
                  </pic:blipFill>
                  <pic:spPr>
                    <a:xfrm>
                      <a:off x="0" y="0"/>
                      <a:ext cx="4667249" cy="4591049"/>
                    </a:xfrm>
                    <a:prstGeom prst="rect">
                      <a:avLst/>
                    </a:prstGeom>
                  </pic:spPr>
                </pic:pic>
              </a:graphicData>
            </a:graphic>
          </wp:anchor>
        </w:drawing>
      </w:r>
      <w:r>
        <w:t>Produk yang dikembangkan dalam penelitian ini berupa media pembelajaran</w:t>
      </w:r>
      <w:r>
        <w:rPr>
          <w:spacing w:val="-2"/>
        </w:rPr>
        <w:t xml:space="preserve"> </w:t>
      </w:r>
      <w:r>
        <w:t>berbasis</w:t>
      </w:r>
      <w:r>
        <w:rPr>
          <w:spacing w:val="-2"/>
        </w:rPr>
        <w:t xml:space="preserve"> </w:t>
      </w:r>
      <w:r>
        <w:t>GeoGebra</w:t>
      </w:r>
      <w:r>
        <w:rPr>
          <w:spacing w:val="-3"/>
        </w:rPr>
        <w:t xml:space="preserve"> </w:t>
      </w:r>
      <w:r>
        <w:t>pada</w:t>
      </w:r>
      <w:r>
        <w:rPr>
          <w:spacing w:val="-3"/>
        </w:rPr>
        <w:t xml:space="preserve"> </w:t>
      </w:r>
      <w:r>
        <w:t>materi</w:t>
      </w:r>
      <w:r>
        <w:rPr>
          <w:spacing w:val="-3"/>
        </w:rPr>
        <w:t xml:space="preserve"> </w:t>
      </w:r>
      <w:r>
        <w:t>kubus</w:t>
      </w:r>
      <w:r>
        <w:rPr>
          <w:spacing w:val="-2"/>
        </w:rPr>
        <w:t xml:space="preserve"> </w:t>
      </w:r>
      <w:r>
        <w:t>dan</w:t>
      </w:r>
      <w:r>
        <w:rPr>
          <w:spacing w:val="-2"/>
        </w:rPr>
        <w:t xml:space="preserve"> </w:t>
      </w:r>
      <w:r>
        <w:t>balok</w:t>
      </w:r>
      <w:r>
        <w:rPr>
          <w:spacing w:val="-2"/>
        </w:rPr>
        <w:t xml:space="preserve"> </w:t>
      </w:r>
      <w:r>
        <w:t>untuk</w:t>
      </w:r>
      <w:r>
        <w:rPr>
          <w:spacing w:val="-2"/>
        </w:rPr>
        <w:t xml:space="preserve"> </w:t>
      </w:r>
      <w:r>
        <w:t>siswa kelas IV sekolah dasar. Media dikembangkan menggunakan model</w:t>
      </w:r>
      <w:r>
        <w:rPr>
          <w:spacing w:val="40"/>
        </w:rPr>
        <w:t xml:space="preserve"> </w:t>
      </w:r>
      <w:r>
        <w:t>ADDIE yang terdiri atas tahap analysis, design, development, implementation, dan evaluation. Media ini memanfaatkan fitur visualisasi tiga</w:t>
      </w:r>
      <w:r>
        <w:rPr>
          <w:spacing w:val="-1"/>
        </w:rPr>
        <w:t xml:space="preserve"> </w:t>
      </w:r>
      <w:r>
        <w:t>dimensi sehingga siswa</w:t>
      </w:r>
      <w:r>
        <w:rPr>
          <w:spacing w:val="-1"/>
        </w:rPr>
        <w:t xml:space="preserve"> </w:t>
      </w:r>
      <w:r>
        <w:t xml:space="preserve">dapat mengamati bentuk kubus dan balok dari berbagai sudut pandang. Selain itu, media juga memuat visualisasi unsur-unsur bangun ruang serta jaring-jaring kubus dan balok yang dapat membantu siswa memahami konsep secara lebih konkret. Karakteristik tersebut menjadikan media GeoGebra sebagai media pembelajaran yang interaktif dan mendukung proses pembelajaran matematika di sekolah </w:t>
      </w:r>
      <w:r>
        <w:rPr>
          <w:spacing w:val="-2"/>
        </w:rPr>
        <w:t>dasar.</w:t>
      </w:r>
    </w:p>
    <w:p w14:paraId="29F58A91">
      <w:pPr>
        <w:pStyle w:val="7"/>
        <w:numPr>
          <w:ilvl w:val="2"/>
          <w:numId w:val="1"/>
        </w:numPr>
        <w:tabs>
          <w:tab w:val="left" w:pos="1571"/>
        </w:tabs>
        <w:spacing w:before="0" w:after="0" w:line="275" w:lineRule="exact"/>
        <w:ind w:left="1571" w:right="0" w:hanging="720"/>
        <w:jc w:val="left"/>
        <w:rPr>
          <w:b/>
          <w:sz w:val="24"/>
        </w:rPr>
      </w:pPr>
      <w:r>
        <w:rPr>
          <w:spacing w:val="-2"/>
          <w:sz w:val="24"/>
        </w:rPr>
        <w:t>Validitas</w:t>
      </w:r>
    </w:p>
    <w:p w14:paraId="4F0B3BAD">
      <w:pPr>
        <w:pStyle w:val="5"/>
      </w:pPr>
    </w:p>
    <w:p w14:paraId="66C5C017">
      <w:pPr>
        <w:pStyle w:val="5"/>
        <w:spacing w:before="1" w:line="480" w:lineRule="auto"/>
        <w:ind w:left="1571" w:right="141"/>
        <w:jc w:val="both"/>
      </w:pPr>
      <w:r>
        <w:t>Hasil</w:t>
      </w:r>
      <w:r>
        <w:rPr>
          <w:spacing w:val="-3"/>
        </w:rPr>
        <w:t xml:space="preserve"> </w:t>
      </w:r>
      <w:r>
        <w:t>validasi</w:t>
      </w:r>
      <w:r>
        <w:rPr>
          <w:spacing w:val="-4"/>
        </w:rPr>
        <w:t xml:space="preserve"> </w:t>
      </w:r>
      <w:r>
        <w:t>ahli</w:t>
      </w:r>
      <w:r>
        <w:rPr>
          <w:spacing w:val="-4"/>
        </w:rPr>
        <w:t xml:space="preserve"> </w:t>
      </w:r>
      <w:r>
        <w:t>materi</w:t>
      </w:r>
      <w:r>
        <w:rPr>
          <w:spacing w:val="-4"/>
        </w:rPr>
        <w:t xml:space="preserve"> </w:t>
      </w:r>
      <w:r>
        <w:t>memperoleh</w:t>
      </w:r>
      <w:r>
        <w:rPr>
          <w:spacing w:val="-4"/>
        </w:rPr>
        <w:t xml:space="preserve"> </w:t>
      </w:r>
      <w:r>
        <w:t>persentase</w:t>
      </w:r>
      <w:r>
        <w:rPr>
          <w:spacing w:val="-3"/>
        </w:rPr>
        <w:t xml:space="preserve"> </w:t>
      </w:r>
      <w:r>
        <w:t>sebesar</w:t>
      </w:r>
      <w:r>
        <w:rPr>
          <w:spacing w:val="-3"/>
        </w:rPr>
        <w:t xml:space="preserve"> </w:t>
      </w:r>
      <w:r>
        <w:t>81,25%</w:t>
      </w:r>
      <w:r>
        <w:rPr>
          <w:spacing w:val="-5"/>
        </w:rPr>
        <w:t xml:space="preserve"> </w:t>
      </w:r>
      <w:r>
        <w:t>dan</w:t>
      </w:r>
      <w:r>
        <w:rPr>
          <w:spacing w:val="-4"/>
        </w:rPr>
        <w:t xml:space="preserve"> </w:t>
      </w:r>
      <w:r>
        <w:t>hasil validasi ahli media memperoleh persentase sebesar 90,38%. Berdasarkan kriteria penilaian, kedua hasil tersebut termasuk dalam kategori sangat valid. Hasil ini menunjukkan bahwa media yang dikembangkan telah memenuhi aspek kelayakan isi, penyajian materi, tampilan, dan</w:t>
      </w:r>
      <w:r>
        <w:rPr>
          <w:spacing w:val="40"/>
        </w:rPr>
        <w:t xml:space="preserve"> </w:t>
      </w:r>
      <w:r>
        <w:t>kemudahan</w:t>
      </w:r>
      <w:r>
        <w:rPr>
          <w:spacing w:val="24"/>
        </w:rPr>
        <w:t xml:space="preserve"> </w:t>
      </w:r>
      <w:r>
        <w:t>penggunaan.</w:t>
      </w:r>
      <w:r>
        <w:rPr>
          <w:spacing w:val="28"/>
        </w:rPr>
        <w:t xml:space="preserve"> </w:t>
      </w:r>
      <w:r>
        <w:t>Dengan</w:t>
      </w:r>
      <w:r>
        <w:rPr>
          <w:spacing w:val="26"/>
        </w:rPr>
        <w:t xml:space="preserve"> </w:t>
      </w:r>
      <w:r>
        <w:t>demikian,</w:t>
      </w:r>
      <w:r>
        <w:rPr>
          <w:spacing w:val="26"/>
        </w:rPr>
        <w:t xml:space="preserve"> </w:t>
      </w:r>
      <w:r>
        <w:t>media</w:t>
      </w:r>
      <w:r>
        <w:rPr>
          <w:spacing w:val="25"/>
        </w:rPr>
        <w:t xml:space="preserve"> </w:t>
      </w:r>
      <w:r>
        <w:t>pembelajaran</w:t>
      </w:r>
      <w:r>
        <w:rPr>
          <w:spacing w:val="27"/>
        </w:rPr>
        <w:t xml:space="preserve"> </w:t>
      </w:r>
      <w:r>
        <w:rPr>
          <w:spacing w:val="-2"/>
        </w:rPr>
        <w:t>berbasis</w:t>
      </w:r>
    </w:p>
    <w:p w14:paraId="4EF8EFD1">
      <w:pPr>
        <w:pStyle w:val="5"/>
        <w:spacing w:after="0" w:line="480" w:lineRule="auto"/>
        <w:jc w:val="both"/>
        <w:sectPr>
          <w:pgSz w:w="11910" w:h="16840"/>
          <w:pgMar w:top="1920" w:right="1559" w:bottom="280" w:left="1417" w:header="717" w:footer="0" w:gutter="0"/>
          <w:cols w:space="720" w:num="1"/>
        </w:sectPr>
      </w:pPr>
    </w:p>
    <w:p w14:paraId="3E5BAB13">
      <w:pPr>
        <w:pStyle w:val="5"/>
        <w:spacing w:before="53"/>
      </w:pPr>
    </w:p>
    <w:p w14:paraId="449379DC">
      <w:pPr>
        <w:pStyle w:val="5"/>
        <w:spacing w:line="480" w:lineRule="auto"/>
        <w:ind w:left="1571" w:right="143"/>
        <w:jc w:val="both"/>
      </w:pPr>
      <w:r>
        <w:t>GeoGebra layak digunakan dalam pembelajaran matematika materi kubus dan balok.</w:t>
      </w:r>
    </w:p>
    <w:p w14:paraId="18BBF471">
      <w:pPr>
        <w:pStyle w:val="5"/>
        <w:spacing w:line="480" w:lineRule="auto"/>
        <w:ind w:left="1571" w:right="140"/>
        <w:jc w:val="both"/>
      </w:pPr>
      <w:r>
        <w:drawing>
          <wp:anchor distT="0" distB="0" distL="0" distR="0" simplePos="0" relativeHeight="251671552" behindDoc="1" locked="0" layoutInCell="1" allowOverlap="1">
            <wp:simplePos x="0" y="0"/>
            <wp:positionH relativeFrom="page">
              <wp:posOffset>1456055</wp:posOffset>
            </wp:positionH>
            <wp:positionV relativeFrom="paragraph">
              <wp:posOffset>899795</wp:posOffset>
            </wp:positionV>
            <wp:extent cx="4667250" cy="4591050"/>
            <wp:effectExtent l="0" t="0" r="0" b="0"/>
            <wp:wrapNone/>
            <wp:docPr id="74" name="Image 74"/>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a:blip r:embed="rId7" cstate="print"/>
                    <a:stretch>
                      <a:fillRect/>
                    </a:stretch>
                  </pic:blipFill>
                  <pic:spPr>
                    <a:xfrm>
                      <a:off x="0" y="0"/>
                      <a:ext cx="4667249" cy="4591049"/>
                    </a:xfrm>
                    <a:prstGeom prst="rect">
                      <a:avLst/>
                    </a:prstGeom>
                  </pic:spPr>
                </pic:pic>
              </a:graphicData>
            </a:graphic>
          </wp:anchor>
        </w:drawing>
      </w:r>
      <w:r>
        <w:t>Temuan ini sejalan dengan pendapat Nieveen yang menyatakan bahwa suatu produk pembelajaran dikatakan valid apabila memenuhi aspek isi</w:t>
      </w:r>
      <w:r>
        <w:rPr>
          <w:spacing w:val="40"/>
        </w:rPr>
        <w:t xml:space="preserve"> </w:t>
      </w:r>
      <w:r>
        <w:t>dan konstruk yang sesuai dengan tujuan pembelajaran.</w:t>
      </w:r>
    </w:p>
    <w:p w14:paraId="7AD729AD">
      <w:pPr>
        <w:pStyle w:val="7"/>
        <w:numPr>
          <w:ilvl w:val="2"/>
          <w:numId w:val="1"/>
        </w:numPr>
        <w:tabs>
          <w:tab w:val="left" w:pos="1571"/>
        </w:tabs>
        <w:spacing w:before="1" w:after="0" w:line="240" w:lineRule="auto"/>
        <w:ind w:left="1571" w:right="0" w:hanging="720"/>
        <w:jc w:val="both"/>
        <w:rPr>
          <w:b/>
          <w:sz w:val="24"/>
        </w:rPr>
      </w:pPr>
      <w:r>
        <w:rPr>
          <w:spacing w:val="-2"/>
          <w:sz w:val="24"/>
        </w:rPr>
        <w:t>Kepraktisan</w:t>
      </w:r>
    </w:p>
    <w:p w14:paraId="6FE2743A">
      <w:pPr>
        <w:pStyle w:val="5"/>
      </w:pPr>
    </w:p>
    <w:p w14:paraId="1C2A8F71">
      <w:pPr>
        <w:pStyle w:val="5"/>
        <w:spacing w:line="480" w:lineRule="auto"/>
        <w:ind w:left="1571" w:right="139"/>
        <w:jc w:val="both"/>
      </w:pPr>
      <w:r>
        <w:t xml:space="preserve">Kepraktisan media ditunjukkan melalui hasil respons guru yang memperoleh persentase sebesar 93,75% dengan kategori sangat praktis. Hasil tersebut menunjukkan bahwa media mudah digunakan dalam pembelajaran, membantu guru menjelaskan materi, serta mendukung keterlibatan siswa selama proses pembelajaran berlangsung. Tingginya nilai kepraktisan menunjukkan bahwa media GeoGebra dapat digunakan sebagai alternatif media pembelajaran matematika pada materi kubus dan </w:t>
      </w:r>
      <w:r>
        <w:rPr>
          <w:spacing w:val="-2"/>
        </w:rPr>
        <w:t>balok.</w:t>
      </w:r>
    </w:p>
    <w:p w14:paraId="746E1741">
      <w:pPr>
        <w:pStyle w:val="7"/>
        <w:numPr>
          <w:ilvl w:val="2"/>
          <w:numId w:val="1"/>
        </w:numPr>
        <w:tabs>
          <w:tab w:val="left" w:pos="1571"/>
        </w:tabs>
        <w:spacing w:before="1" w:after="0" w:line="240" w:lineRule="auto"/>
        <w:ind w:left="1571" w:right="0" w:hanging="720"/>
        <w:jc w:val="both"/>
        <w:rPr>
          <w:b/>
          <w:sz w:val="24"/>
        </w:rPr>
      </w:pPr>
      <w:r>
        <w:rPr>
          <w:sz w:val="24"/>
        </w:rPr>
        <w:t>Perubahan</w:t>
      </w:r>
      <w:r>
        <w:rPr>
          <w:spacing w:val="-2"/>
          <w:sz w:val="24"/>
        </w:rPr>
        <w:t xml:space="preserve"> </w:t>
      </w:r>
      <w:r>
        <w:rPr>
          <w:sz w:val="24"/>
        </w:rPr>
        <w:t>motivasi</w:t>
      </w:r>
      <w:r>
        <w:rPr>
          <w:spacing w:val="-2"/>
          <w:sz w:val="24"/>
        </w:rPr>
        <w:t xml:space="preserve"> </w:t>
      </w:r>
      <w:r>
        <w:rPr>
          <w:spacing w:val="-4"/>
          <w:sz w:val="24"/>
        </w:rPr>
        <w:t>ARCS</w:t>
      </w:r>
    </w:p>
    <w:p w14:paraId="6746764A">
      <w:pPr>
        <w:pStyle w:val="5"/>
        <w:spacing w:before="276" w:line="480" w:lineRule="auto"/>
        <w:ind w:left="1571" w:right="141"/>
        <w:jc w:val="both"/>
      </w:pPr>
      <w:r>
        <w:t>Hasil angket motivasi belajar menunjukkan adanya peningkatan secara deskriptif dari 70,49% menjadi 89,58% setelah penggunaan media GeoGebra. Peningkatan tersebut terlihat pada seluruh aspek ARCS yang terdiri atas Attention, Relevance, Confidence, dan Satisfaction.</w:t>
      </w:r>
    </w:p>
    <w:p w14:paraId="3B65865A">
      <w:pPr>
        <w:pStyle w:val="2"/>
        <w:numPr>
          <w:ilvl w:val="3"/>
          <w:numId w:val="1"/>
        </w:numPr>
        <w:tabs>
          <w:tab w:val="left" w:pos="1571"/>
        </w:tabs>
        <w:spacing w:before="0" w:after="0" w:line="240" w:lineRule="auto"/>
        <w:ind w:left="1571" w:right="0" w:hanging="720"/>
        <w:jc w:val="both"/>
      </w:pPr>
      <w:r>
        <w:rPr>
          <w:spacing w:val="-2"/>
        </w:rPr>
        <w:t>Attention</w:t>
      </w:r>
    </w:p>
    <w:p w14:paraId="744A7ECD">
      <w:pPr>
        <w:pStyle w:val="5"/>
        <w:rPr>
          <w:b/>
        </w:rPr>
      </w:pPr>
    </w:p>
    <w:p w14:paraId="6262B61F">
      <w:pPr>
        <w:pStyle w:val="5"/>
        <w:spacing w:line="480" w:lineRule="auto"/>
        <w:ind w:left="1571" w:right="142"/>
        <w:jc w:val="both"/>
      </w:pPr>
      <w:r>
        <w:t>Aspek Attention mengalami peningkatan dari 70,83% menjadi 91,67%. Peningkatan</w:t>
      </w:r>
      <w:r>
        <w:rPr>
          <w:spacing w:val="39"/>
        </w:rPr>
        <w:t xml:space="preserve"> </w:t>
      </w:r>
      <w:r>
        <w:t>deskriptif</w:t>
      </w:r>
      <w:r>
        <w:rPr>
          <w:spacing w:val="39"/>
        </w:rPr>
        <w:t xml:space="preserve"> </w:t>
      </w:r>
      <w:r>
        <w:t>skor</w:t>
      </w:r>
      <w:r>
        <w:rPr>
          <w:spacing w:val="39"/>
        </w:rPr>
        <w:t xml:space="preserve"> </w:t>
      </w:r>
      <w:r>
        <w:t>Attention</w:t>
      </w:r>
      <w:r>
        <w:rPr>
          <w:spacing w:val="41"/>
        </w:rPr>
        <w:t xml:space="preserve"> </w:t>
      </w:r>
      <w:r>
        <w:t>diduga</w:t>
      </w:r>
      <w:r>
        <w:rPr>
          <w:spacing w:val="40"/>
        </w:rPr>
        <w:t xml:space="preserve"> </w:t>
      </w:r>
      <w:r>
        <w:t>berkaitan</w:t>
      </w:r>
      <w:r>
        <w:rPr>
          <w:spacing w:val="40"/>
        </w:rPr>
        <w:t xml:space="preserve"> </w:t>
      </w:r>
      <w:r>
        <w:t>dengan</w:t>
      </w:r>
      <w:r>
        <w:rPr>
          <w:spacing w:val="40"/>
        </w:rPr>
        <w:t xml:space="preserve"> </w:t>
      </w:r>
      <w:r>
        <w:rPr>
          <w:spacing w:val="-2"/>
        </w:rPr>
        <w:t>tampilan</w:t>
      </w:r>
    </w:p>
    <w:p w14:paraId="429954CD">
      <w:pPr>
        <w:pStyle w:val="5"/>
        <w:spacing w:after="0" w:line="480" w:lineRule="auto"/>
        <w:jc w:val="both"/>
        <w:sectPr>
          <w:pgSz w:w="11910" w:h="16840"/>
          <w:pgMar w:top="1920" w:right="1559" w:bottom="280" w:left="1417" w:header="717" w:footer="0" w:gutter="0"/>
          <w:cols w:space="720" w:num="1"/>
        </w:sectPr>
      </w:pPr>
    </w:p>
    <w:p w14:paraId="713E59E7">
      <w:pPr>
        <w:pStyle w:val="5"/>
        <w:spacing w:before="53"/>
      </w:pPr>
    </w:p>
    <w:p w14:paraId="34144FF1">
      <w:pPr>
        <w:pStyle w:val="5"/>
        <w:spacing w:line="480" w:lineRule="auto"/>
        <w:ind w:left="1571" w:right="144"/>
        <w:jc w:val="both"/>
      </w:pPr>
      <w:r>
        <w:t>visual tiga dimensi dan fitur interaktif GeoGebra yang memberikan pengalaman belajar berbeda dibandingkan penyajian gambar statis.</w:t>
      </w:r>
    </w:p>
    <w:p w14:paraId="76C04433">
      <w:pPr>
        <w:pStyle w:val="2"/>
        <w:numPr>
          <w:ilvl w:val="3"/>
          <w:numId w:val="1"/>
        </w:numPr>
        <w:tabs>
          <w:tab w:val="left" w:pos="1571"/>
        </w:tabs>
        <w:spacing w:before="0" w:after="0" w:line="240" w:lineRule="auto"/>
        <w:ind w:left="1571" w:right="0" w:hanging="720"/>
        <w:jc w:val="both"/>
      </w:pPr>
      <w:r>
        <w:rPr>
          <w:spacing w:val="-2"/>
        </w:rPr>
        <w:t>Relevance</w:t>
      </w:r>
    </w:p>
    <w:p w14:paraId="4871C631">
      <w:pPr>
        <w:pStyle w:val="5"/>
        <w:rPr>
          <w:b/>
        </w:rPr>
      </w:pPr>
    </w:p>
    <w:p w14:paraId="193649FC">
      <w:pPr>
        <w:pStyle w:val="5"/>
        <w:spacing w:line="480" w:lineRule="auto"/>
        <w:ind w:left="1571" w:right="140"/>
        <w:jc w:val="both"/>
      </w:pPr>
      <w:r>
        <w:drawing>
          <wp:anchor distT="0" distB="0" distL="0" distR="0" simplePos="0" relativeHeight="251672576" behindDoc="1" locked="0" layoutInCell="1" allowOverlap="1">
            <wp:simplePos x="0" y="0"/>
            <wp:positionH relativeFrom="page">
              <wp:posOffset>1456055</wp:posOffset>
            </wp:positionH>
            <wp:positionV relativeFrom="paragraph">
              <wp:posOffset>549275</wp:posOffset>
            </wp:positionV>
            <wp:extent cx="4667250" cy="4591050"/>
            <wp:effectExtent l="0" t="0" r="0" b="0"/>
            <wp:wrapNone/>
            <wp:docPr id="75" name="Image 75"/>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7" cstate="print"/>
                    <a:stretch>
                      <a:fillRect/>
                    </a:stretch>
                  </pic:blipFill>
                  <pic:spPr>
                    <a:xfrm>
                      <a:off x="0" y="0"/>
                      <a:ext cx="4667249" cy="4591049"/>
                    </a:xfrm>
                    <a:prstGeom prst="rect">
                      <a:avLst/>
                    </a:prstGeom>
                  </pic:spPr>
                </pic:pic>
              </a:graphicData>
            </a:graphic>
          </wp:anchor>
        </w:drawing>
      </w:r>
      <w:r>
        <w:t>Aspek Relevance meningkat dari 72,22% menjadi 90,28%. Hal ini menunjukkan bahwa materi yang disajikan dalam media sesuai dengan kebutuhan belajar siswa dan membantu mereka memahami konsep kubus dan balok secara lebih mudah.</w:t>
      </w:r>
    </w:p>
    <w:p w14:paraId="15424E41">
      <w:pPr>
        <w:pStyle w:val="2"/>
        <w:numPr>
          <w:ilvl w:val="3"/>
          <w:numId w:val="1"/>
        </w:numPr>
        <w:tabs>
          <w:tab w:val="left" w:pos="1571"/>
        </w:tabs>
        <w:spacing w:before="1" w:after="0" w:line="240" w:lineRule="auto"/>
        <w:ind w:left="1571" w:right="0" w:hanging="720"/>
        <w:jc w:val="both"/>
      </w:pPr>
      <w:r>
        <w:rPr>
          <w:spacing w:val="-2"/>
        </w:rPr>
        <w:t>Confidence</w:t>
      </w:r>
    </w:p>
    <w:p w14:paraId="130D936A">
      <w:pPr>
        <w:pStyle w:val="5"/>
        <w:rPr>
          <w:b/>
        </w:rPr>
      </w:pPr>
    </w:p>
    <w:p w14:paraId="171A7DF3">
      <w:pPr>
        <w:pStyle w:val="5"/>
        <w:spacing w:line="480" w:lineRule="auto"/>
        <w:ind w:left="1571" w:right="139"/>
        <w:jc w:val="both"/>
      </w:pPr>
      <w:r>
        <w:t>Aspek Confidence meningkat dari 65,28% menjadi 81,94%. Peningkatan tersebut menunjukkan bahwa setelah penggunaan media lebih tinggi daripada kondisi awal. Hal tersebut mengindikasikan adanya respons kepercayaan diri yang lebih positif pada kelompok siswa yang mengikuti uji coba terbatas.</w:t>
      </w:r>
    </w:p>
    <w:p w14:paraId="5FF71CF1">
      <w:pPr>
        <w:pStyle w:val="2"/>
        <w:numPr>
          <w:ilvl w:val="3"/>
          <w:numId w:val="1"/>
        </w:numPr>
        <w:tabs>
          <w:tab w:val="left" w:pos="1571"/>
        </w:tabs>
        <w:spacing w:before="0" w:after="0" w:line="240" w:lineRule="auto"/>
        <w:ind w:left="1571" w:right="0" w:hanging="720"/>
        <w:jc w:val="both"/>
      </w:pPr>
      <w:r>
        <w:rPr>
          <w:spacing w:val="-2"/>
        </w:rPr>
        <w:t>Satisfaction</w:t>
      </w:r>
    </w:p>
    <w:p w14:paraId="5C0CA2EA">
      <w:pPr>
        <w:pStyle w:val="5"/>
        <w:rPr>
          <w:b/>
        </w:rPr>
      </w:pPr>
    </w:p>
    <w:p w14:paraId="3693F774">
      <w:pPr>
        <w:pStyle w:val="5"/>
        <w:spacing w:before="1" w:line="480" w:lineRule="auto"/>
        <w:ind w:left="1571" w:right="139"/>
        <w:jc w:val="both"/>
      </w:pPr>
      <w:r>
        <w:t>Aspek Satisfaction mengalami peningkatan tertinggi, yaitu dari 73,61% menjadi 94,44%. Hal ini menunjukkan bahwa siswa merasa senang dan puas selama mengikuti pembelajaran menggunakan media GeoGebra. Secara keseluruhan, hasil tersebut menunjukkan bahwa penggunaan media GeoGebra berpotensi mendukung motivasi belajar siswa pada materi</w:t>
      </w:r>
      <w:r>
        <w:rPr>
          <w:spacing w:val="40"/>
        </w:rPr>
        <w:t xml:space="preserve"> </w:t>
      </w:r>
      <w:r>
        <w:t>kubus dan balok.</w:t>
      </w:r>
    </w:p>
    <w:p w14:paraId="00E1058A">
      <w:pPr>
        <w:pStyle w:val="5"/>
        <w:spacing w:after="0" w:line="480" w:lineRule="auto"/>
        <w:jc w:val="both"/>
        <w:sectPr>
          <w:pgSz w:w="11910" w:h="16840"/>
          <w:pgMar w:top="1920" w:right="1559" w:bottom="280" w:left="1417" w:header="717" w:footer="0" w:gutter="0"/>
          <w:cols w:space="720" w:num="1"/>
        </w:sectPr>
      </w:pPr>
    </w:p>
    <w:p w14:paraId="6519B9EA">
      <w:pPr>
        <w:pStyle w:val="5"/>
        <w:spacing w:before="53"/>
      </w:pPr>
    </w:p>
    <w:p w14:paraId="194C362A">
      <w:pPr>
        <w:pStyle w:val="2"/>
        <w:numPr>
          <w:ilvl w:val="1"/>
          <w:numId w:val="1"/>
        </w:numPr>
        <w:tabs>
          <w:tab w:val="left" w:pos="1211"/>
        </w:tabs>
        <w:spacing w:before="0" w:after="0" w:line="240" w:lineRule="auto"/>
        <w:ind w:left="1211" w:right="0" w:hanging="360"/>
        <w:jc w:val="left"/>
      </w:pPr>
      <w:r>
        <w:t>Keterbatasan</w:t>
      </w:r>
      <w:r>
        <w:rPr>
          <w:spacing w:val="-10"/>
        </w:rPr>
        <w:t xml:space="preserve"> </w:t>
      </w:r>
      <w:r>
        <w:rPr>
          <w:spacing w:val="-2"/>
        </w:rPr>
        <w:t>penelitian</w:t>
      </w:r>
    </w:p>
    <w:p w14:paraId="59E2BEF2">
      <w:pPr>
        <w:pStyle w:val="5"/>
        <w:rPr>
          <w:b/>
        </w:rPr>
      </w:pPr>
    </w:p>
    <w:p w14:paraId="3618216A">
      <w:pPr>
        <w:pStyle w:val="5"/>
        <w:ind w:left="1211"/>
      </w:pPr>
      <w:r>
        <w:t>Penelitian</w:t>
      </w:r>
      <w:r>
        <w:rPr>
          <w:spacing w:val="-2"/>
        </w:rPr>
        <w:t xml:space="preserve"> </w:t>
      </w:r>
      <w:r>
        <w:t>ini</w:t>
      </w:r>
      <w:r>
        <w:rPr>
          <w:spacing w:val="-3"/>
        </w:rPr>
        <w:t xml:space="preserve"> </w:t>
      </w:r>
      <w:r>
        <w:t>memiliki</w:t>
      </w:r>
      <w:r>
        <w:rPr>
          <w:spacing w:val="-2"/>
        </w:rPr>
        <w:t xml:space="preserve"> </w:t>
      </w:r>
      <w:r>
        <w:t>beberapa</w:t>
      </w:r>
      <w:r>
        <w:rPr>
          <w:spacing w:val="-2"/>
        </w:rPr>
        <w:t xml:space="preserve"> keterbatasan:</w:t>
      </w:r>
    </w:p>
    <w:p w14:paraId="6C08A9EA">
      <w:pPr>
        <w:pStyle w:val="5"/>
      </w:pPr>
    </w:p>
    <w:p w14:paraId="5087223F">
      <w:pPr>
        <w:pStyle w:val="7"/>
        <w:numPr>
          <w:ilvl w:val="0"/>
          <w:numId w:val="3"/>
        </w:numPr>
        <w:tabs>
          <w:tab w:val="left" w:pos="1559"/>
        </w:tabs>
        <w:spacing w:before="0" w:after="0" w:line="480" w:lineRule="auto"/>
        <w:ind w:left="1559" w:right="146" w:hanging="360"/>
        <w:jc w:val="both"/>
        <w:rPr>
          <w:sz w:val="24"/>
        </w:rPr>
      </w:pPr>
      <w:r>
        <w:rPr>
          <w:sz w:val="24"/>
        </w:rPr>
        <w:t>Uji coba produk hanya dilakukan kepada sembilan siswa sehingga hasil penelitian belum dapat digeneralisasikan pada populasi yang lebih luas.</w:t>
      </w:r>
    </w:p>
    <w:p w14:paraId="6415EE8A">
      <w:pPr>
        <w:pStyle w:val="7"/>
        <w:numPr>
          <w:ilvl w:val="0"/>
          <w:numId w:val="3"/>
        </w:numPr>
        <w:tabs>
          <w:tab w:val="left" w:pos="1559"/>
        </w:tabs>
        <w:spacing w:before="0" w:after="0" w:line="480" w:lineRule="auto"/>
        <w:ind w:left="1559" w:right="144" w:hanging="360"/>
        <w:jc w:val="both"/>
        <w:rPr>
          <w:sz w:val="24"/>
        </w:rPr>
      </w:pPr>
      <w:r>
        <w:rPr>
          <w:sz w:val="24"/>
        </w:rPr>
        <w:drawing>
          <wp:anchor distT="0" distB="0" distL="0" distR="0" simplePos="0" relativeHeight="251672576" behindDoc="1" locked="0" layoutInCell="1" allowOverlap="1">
            <wp:simplePos x="0" y="0"/>
            <wp:positionH relativeFrom="page">
              <wp:posOffset>1456055</wp:posOffset>
            </wp:positionH>
            <wp:positionV relativeFrom="paragraph">
              <wp:posOffset>199390</wp:posOffset>
            </wp:positionV>
            <wp:extent cx="4667250" cy="4591050"/>
            <wp:effectExtent l="0" t="0" r="0" b="0"/>
            <wp:wrapNone/>
            <wp:docPr id="76" name="Image 76"/>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7" cstate="print"/>
                    <a:stretch>
                      <a:fillRect/>
                    </a:stretch>
                  </pic:blipFill>
                  <pic:spPr>
                    <a:xfrm>
                      <a:off x="0" y="0"/>
                      <a:ext cx="4667249" cy="4591049"/>
                    </a:xfrm>
                    <a:prstGeom prst="rect">
                      <a:avLst/>
                    </a:prstGeom>
                  </pic:spPr>
                </pic:pic>
              </a:graphicData>
            </a:graphic>
          </wp:anchor>
        </w:drawing>
      </w:r>
      <w:r>
        <w:rPr>
          <w:sz w:val="24"/>
        </w:rPr>
        <w:t>Penelitian tidak menggunakan kelompok pembanding sehingga perubahan skor motivasi tidak dapat digunakan untuk menyatakan bahwa perubahan tersebut semata-mata disebabkan oleh penggunaan media GeoGebra.</w:t>
      </w:r>
    </w:p>
    <w:p w14:paraId="3C338FEA">
      <w:pPr>
        <w:pStyle w:val="7"/>
        <w:numPr>
          <w:ilvl w:val="0"/>
          <w:numId w:val="3"/>
        </w:numPr>
        <w:tabs>
          <w:tab w:val="left" w:pos="1559"/>
        </w:tabs>
        <w:spacing w:before="1" w:after="0" w:line="480" w:lineRule="auto"/>
        <w:ind w:left="1559" w:right="144" w:hanging="360"/>
        <w:jc w:val="both"/>
        <w:rPr>
          <w:sz w:val="24"/>
        </w:rPr>
      </w:pPr>
      <w:r>
        <w:rPr>
          <w:sz w:val="24"/>
        </w:rPr>
        <w:t>Analisis motivasi belajar dilakukan secara deskriptif dan tidak menggunakan pengujian statistik inferensial.</w:t>
      </w:r>
    </w:p>
    <w:p w14:paraId="0C1856B2">
      <w:pPr>
        <w:pStyle w:val="7"/>
        <w:numPr>
          <w:ilvl w:val="0"/>
          <w:numId w:val="3"/>
        </w:numPr>
        <w:tabs>
          <w:tab w:val="left" w:pos="1559"/>
        </w:tabs>
        <w:spacing w:before="0" w:after="0" w:line="480" w:lineRule="auto"/>
        <w:ind w:left="1559" w:right="143" w:hanging="360"/>
        <w:jc w:val="both"/>
        <w:rPr>
          <w:sz w:val="24"/>
        </w:rPr>
      </w:pPr>
      <w:r>
        <w:rPr>
          <w:sz w:val="24"/>
        </w:rPr>
        <w:t>Instrumen motivasi pada pengukuran awal dan setelah penggunaan media memiliki aspek dan indikator ARCS yang sama, tetapi beberapa redaksi pernyataannya tidak sepenuhnya identik. Oleh karena itu, perbandingan skor ditafsirkan sebagai perubahan deskriptif.</w:t>
      </w:r>
    </w:p>
    <w:p w14:paraId="6611A335">
      <w:pPr>
        <w:pStyle w:val="7"/>
        <w:numPr>
          <w:ilvl w:val="0"/>
          <w:numId w:val="3"/>
        </w:numPr>
        <w:tabs>
          <w:tab w:val="left" w:pos="1559"/>
        </w:tabs>
        <w:spacing w:before="0" w:after="0" w:line="480" w:lineRule="auto"/>
        <w:ind w:left="1559" w:right="143" w:hanging="360"/>
        <w:jc w:val="both"/>
        <w:rPr>
          <w:sz w:val="24"/>
        </w:rPr>
      </w:pPr>
      <w:r>
        <w:rPr>
          <w:sz w:val="24"/>
        </w:rPr>
        <w:t>Angket respons guru</w:t>
      </w:r>
      <w:r>
        <w:rPr>
          <w:spacing w:val="-1"/>
          <w:sz w:val="24"/>
        </w:rPr>
        <w:t xml:space="preserve"> </w:t>
      </w:r>
      <w:r>
        <w:rPr>
          <w:sz w:val="24"/>
        </w:rPr>
        <w:t>hanya</w:t>
      </w:r>
      <w:r>
        <w:rPr>
          <w:spacing w:val="-1"/>
          <w:sz w:val="24"/>
        </w:rPr>
        <w:t xml:space="preserve"> </w:t>
      </w:r>
      <w:r>
        <w:rPr>
          <w:sz w:val="24"/>
        </w:rPr>
        <w:t>diisi oleh</w:t>
      </w:r>
      <w:r>
        <w:rPr>
          <w:spacing w:val="-1"/>
          <w:sz w:val="24"/>
        </w:rPr>
        <w:t xml:space="preserve"> </w:t>
      </w:r>
      <w:r>
        <w:rPr>
          <w:sz w:val="24"/>
        </w:rPr>
        <w:t>satu guru</w:t>
      </w:r>
      <w:r>
        <w:rPr>
          <w:spacing w:val="-1"/>
          <w:sz w:val="24"/>
        </w:rPr>
        <w:t xml:space="preserve"> </w:t>
      </w:r>
      <w:r>
        <w:rPr>
          <w:sz w:val="24"/>
        </w:rPr>
        <w:t>dan beberapa butirnya</w:t>
      </w:r>
      <w:r>
        <w:rPr>
          <w:spacing w:val="-2"/>
          <w:sz w:val="24"/>
        </w:rPr>
        <w:t xml:space="preserve"> </w:t>
      </w:r>
      <w:r>
        <w:rPr>
          <w:sz w:val="24"/>
        </w:rPr>
        <w:t>juga menilai persepsi terhadap aktivitas serta motivasi siswa. Oleh karena itu, hasil 93,75% digunakan sebagai data pendukung kepraktisan, bukan sebagai bukti tunggal bahwa seluruh dimensi kepraktisan telah teruji.</w:t>
      </w:r>
    </w:p>
    <w:p w14:paraId="6B1829F0">
      <w:pPr>
        <w:pStyle w:val="7"/>
        <w:numPr>
          <w:ilvl w:val="0"/>
          <w:numId w:val="3"/>
        </w:numPr>
        <w:tabs>
          <w:tab w:val="left" w:pos="1559"/>
        </w:tabs>
        <w:spacing w:before="1" w:after="0" w:line="480" w:lineRule="auto"/>
        <w:ind w:left="1559" w:right="146" w:hanging="360"/>
        <w:jc w:val="both"/>
        <w:rPr>
          <w:sz w:val="24"/>
        </w:rPr>
      </w:pPr>
      <w:r>
        <w:rPr>
          <w:sz w:val="24"/>
        </w:rPr>
        <w:t>Pengujian reliabilitas angket motivasi belum dilakukan secara statistik</w:t>
      </w:r>
      <w:r>
        <w:rPr>
          <w:spacing w:val="40"/>
          <w:sz w:val="24"/>
        </w:rPr>
        <w:t xml:space="preserve"> </w:t>
      </w:r>
      <w:r>
        <w:rPr>
          <w:sz w:val="24"/>
        </w:rPr>
        <w:t>pada penelitian ini.</w:t>
      </w:r>
    </w:p>
    <w:p w14:paraId="6D609AF7">
      <w:pPr>
        <w:pStyle w:val="7"/>
        <w:numPr>
          <w:ilvl w:val="0"/>
          <w:numId w:val="3"/>
        </w:numPr>
        <w:tabs>
          <w:tab w:val="left" w:pos="1559"/>
        </w:tabs>
        <w:spacing w:before="0" w:after="0" w:line="480" w:lineRule="auto"/>
        <w:ind w:left="1559" w:right="143" w:hanging="360"/>
        <w:jc w:val="both"/>
        <w:rPr>
          <w:sz w:val="24"/>
        </w:rPr>
      </w:pPr>
      <w:r>
        <w:rPr>
          <w:sz w:val="24"/>
        </w:rPr>
        <w:t>Penggunaan media dilakukan secara klasikal melalui proyektor sehingga kesempatan siswa untuk mengoperasikan GeoGebra secara individual masih terbatas.</w:t>
      </w:r>
    </w:p>
    <w:sectPr>
      <w:pgSz w:w="11910" w:h="16840"/>
      <w:pgMar w:top="1920" w:right="1559" w:bottom="280" w:left="1417" w:header="717"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1"/>
    <w:family w:val="roman"/>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Segoe UI Symbol">
    <w:panose1 w:val="020B0502040204020203"/>
    <w:charset w:val="01"/>
    <w:family w:val="swiss"/>
    <w:pitch w:val="default"/>
    <w:sig w:usb0="800001E3" w:usb1="1200FFEF" w:usb2="00040000" w:usb3="04000000" w:csb0="00000001" w:csb1="4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8B2D2C">
    <w:pPr>
      <w:pStyle w:val="5"/>
      <w:spacing w:line="14" w:lineRule="auto"/>
      <w:rPr>
        <w:sz w:val="20"/>
      </w:rPr>
    </w:pPr>
    <w:r>
      <w:rPr>
        <w:sz w:val="20"/>
      </w:rPr>
      <mc:AlternateContent>
        <mc:Choice Requires="wps">
          <w:drawing>
            <wp:anchor distT="0" distB="0" distL="0" distR="0" simplePos="0" relativeHeight="251659264" behindDoc="1" locked="0" layoutInCell="1" allowOverlap="1">
              <wp:simplePos x="0" y="0"/>
              <wp:positionH relativeFrom="page">
                <wp:posOffset>6239510</wp:posOffset>
              </wp:positionH>
              <wp:positionV relativeFrom="page">
                <wp:posOffset>442595</wp:posOffset>
              </wp:positionV>
              <wp:extent cx="292100" cy="194310"/>
              <wp:effectExtent l="0" t="0" r="0" b="0"/>
              <wp:wrapNone/>
              <wp:docPr id="2" name="Textbox 2"/>
              <wp:cNvGraphicFramePr/>
              <a:graphic xmlns:a="http://schemas.openxmlformats.org/drawingml/2006/main">
                <a:graphicData uri="http://schemas.microsoft.com/office/word/2010/wordprocessingShape">
                  <wps:wsp>
                    <wps:cNvSpPr txBox="1"/>
                    <wps:spPr>
                      <a:xfrm>
                        <a:off x="0" y="0"/>
                        <a:ext cx="292100" cy="194310"/>
                      </a:xfrm>
                      <a:prstGeom prst="rect">
                        <a:avLst/>
                      </a:prstGeom>
                    </wps:spPr>
                    <wps:txbx>
                      <w:txbxContent>
                        <w:p w14:paraId="5B273C82">
                          <w:pPr>
                            <w:pStyle w:val="5"/>
                            <w:spacing w:before="10"/>
                            <w:ind w:left="20"/>
                          </w:pPr>
                          <w:r>
                            <w:rPr>
                              <w:spacing w:val="-5"/>
                            </w:rPr>
                            <w:fldChar w:fldCharType="begin"/>
                          </w:r>
                          <w:r>
                            <w:rPr>
                              <w:spacing w:val="-5"/>
                            </w:rPr>
                            <w:instrText xml:space="preserve"> PAGE </w:instrText>
                          </w:r>
                          <w:r>
                            <w:rPr>
                              <w:spacing w:val="-5"/>
                            </w:rPr>
                            <w:fldChar w:fldCharType="separate"/>
                          </w:r>
                          <w:r>
                            <w:rPr>
                              <w:spacing w:val="-5"/>
                            </w:rPr>
                            <w:t>100</w:t>
                          </w:r>
                          <w:r>
                            <w:rPr>
                              <w:spacing w:val="-5"/>
                            </w:rPr>
                            <w:fldChar w:fldCharType="end"/>
                          </w:r>
                        </w:p>
                      </w:txbxContent>
                    </wps:txbx>
                    <wps:bodyPr wrap="square" lIns="0" tIns="0" rIns="0" bIns="0" rtlCol="0">
                      <a:noAutofit/>
                    </wps:bodyPr>
                  </wps:wsp>
                </a:graphicData>
              </a:graphic>
            </wp:anchor>
          </w:drawing>
        </mc:Choice>
        <mc:Fallback>
          <w:pict>
            <v:shape id="Textbox 2" o:spid="_x0000_s1026" o:spt="202" type="#_x0000_t202" style="position:absolute;left:0pt;margin-left:491.3pt;margin-top:34.85pt;height:15.3pt;width:23pt;mso-position-horizontal-relative:page;mso-position-vertical-relative:page;z-index:-251657216;mso-width-relative:page;mso-height-relative:page;" filled="f" stroked="f" coordsize="21600,21600" o:gfxdata="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Nue&#10;fqbYAAAACwEAAA8AAAAAAAAAAQAgAAAAIgAAAGRycy9kb3ducmV2LnhtbFBLAQIUABQAAAAIAIdO&#10;4kB76b0vsQEAAHMDAAAOAAAAAAAAAAEAIAAAACcBAABkcnMvZTJvRG9jLnhtbFBLBQYAAAAABgAG&#10;AFkBAABKBQAAAAA=&#10;">
              <v:fill on="f" focussize="0,0"/>
              <v:stroke on="f"/>
              <v:imagedata o:title=""/>
              <o:lock v:ext="edit" aspectratio="f"/>
              <v:textbox inset="0mm,0mm,0mm,0mm">
                <w:txbxContent>
                  <w:p w14:paraId="5B273C82">
                    <w:pPr>
                      <w:pStyle w:val="5"/>
                      <w:spacing w:before="10"/>
                      <w:ind w:left="20"/>
                    </w:pPr>
                    <w:r>
                      <w:rPr>
                        <w:spacing w:val="-5"/>
                      </w:rPr>
                      <w:fldChar w:fldCharType="begin"/>
                    </w:r>
                    <w:r>
                      <w:rPr>
                        <w:spacing w:val="-5"/>
                      </w:rPr>
                      <w:instrText xml:space="preserve"> PAGE </w:instrText>
                    </w:r>
                    <w:r>
                      <w:rPr>
                        <w:spacing w:val="-5"/>
                      </w:rPr>
                      <w:fldChar w:fldCharType="separate"/>
                    </w:r>
                    <w:r>
                      <w:rPr>
                        <w:spacing w:val="-5"/>
                      </w:rPr>
                      <w:t>100</w:t>
                    </w:r>
                    <w:r>
                      <w:rPr>
                        <w:spacing w:val="-5"/>
                      </w:rPr>
                      <w:fldChar w:fldCharType="end"/>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multilevel"/>
    <w:tmpl w:val="CF092B84"/>
    <w:lvl w:ilvl="0" w:tentative="0">
      <w:start w:val="1"/>
      <w:numFmt w:val="decimal"/>
      <w:lvlText w:val="%1)"/>
      <w:lvlJc w:val="left"/>
      <w:pPr>
        <w:ind w:left="1845" w:hanging="360"/>
        <w:jc w:val="righ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549" w:hanging="360"/>
      </w:pPr>
      <w:rPr>
        <w:rFonts w:hint="default"/>
        <w:lang w:val="id" w:eastAsia="en-US" w:bidi="ar-SA"/>
      </w:rPr>
    </w:lvl>
    <w:lvl w:ilvl="2" w:tentative="0">
      <w:start w:val="0"/>
      <w:numFmt w:val="bullet"/>
      <w:lvlText w:val="•"/>
      <w:lvlJc w:val="left"/>
      <w:pPr>
        <w:ind w:left="3258" w:hanging="360"/>
      </w:pPr>
      <w:rPr>
        <w:rFonts w:hint="default"/>
        <w:lang w:val="id" w:eastAsia="en-US" w:bidi="ar-SA"/>
      </w:rPr>
    </w:lvl>
    <w:lvl w:ilvl="3" w:tentative="0">
      <w:start w:val="0"/>
      <w:numFmt w:val="bullet"/>
      <w:lvlText w:val="•"/>
      <w:lvlJc w:val="left"/>
      <w:pPr>
        <w:ind w:left="3967" w:hanging="360"/>
      </w:pPr>
      <w:rPr>
        <w:rFonts w:hint="default"/>
        <w:lang w:val="id" w:eastAsia="en-US" w:bidi="ar-SA"/>
      </w:rPr>
    </w:lvl>
    <w:lvl w:ilvl="4" w:tentative="0">
      <w:start w:val="0"/>
      <w:numFmt w:val="bullet"/>
      <w:lvlText w:val="•"/>
      <w:lvlJc w:val="left"/>
      <w:pPr>
        <w:ind w:left="4676" w:hanging="360"/>
      </w:pPr>
      <w:rPr>
        <w:rFonts w:hint="default"/>
        <w:lang w:val="id" w:eastAsia="en-US" w:bidi="ar-SA"/>
      </w:rPr>
    </w:lvl>
    <w:lvl w:ilvl="5" w:tentative="0">
      <w:start w:val="0"/>
      <w:numFmt w:val="bullet"/>
      <w:lvlText w:val="•"/>
      <w:lvlJc w:val="left"/>
      <w:pPr>
        <w:ind w:left="5385" w:hanging="360"/>
      </w:pPr>
      <w:rPr>
        <w:rFonts w:hint="default"/>
        <w:lang w:val="id" w:eastAsia="en-US" w:bidi="ar-SA"/>
      </w:rPr>
    </w:lvl>
    <w:lvl w:ilvl="6" w:tentative="0">
      <w:start w:val="0"/>
      <w:numFmt w:val="bullet"/>
      <w:lvlText w:val="•"/>
      <w:lvlJc w:val="left"/>
      <w:pPr>
        <w:ind w:left="6094" w:hanging="360"/>
      </w:pPr>
      <w:rPr>
        <w:rFonts w:hint="default"/>
        <w:lang w:val="id" w:eastAsia="en-US" w:bidi="ar-SA"/>
      </w:rPr>
    </w:lvl>
    <w:lvl w:ilvl="7" w:tentative="0">
      <w:start w:val="0"/>
      <w:numFmt w:val="bullet"/>
      <w:lvlText w:val="•"/>
      <w:lvlJc w:val="left"/>
      <w:pPr>
        <w:ind w:left="6803" w:hanging="360"/>
      </w:pPr>
      <w:rPr>
        <w:rFonts w:hint="default"/>
        <w:lang w:val="id" w:eastAsia="en-US" w:bidi="ar-SA"/>
      </w:rPr>
    </w:lvl>
    <w:lvl w:ilvl="8" w:tentative="0">
      <w:start w:val="0"/>
      <w:numFmt w:val="bullet"/>
      <w:lvlText w:val="•"/>
      <w:lvlJc w:val="left"/>
      <w:pPr>
        <w:ind w:left="7512" w:hanging="360"/>
      </w:pPr>
      <w:rPr>
        <w:rFonts w:hint="default"/>
        <w:lang w:val="id" w:eastAsia="en-US" w:bidi="ar-SA"/>
      </w:rPr>
    </w:lvl>
  </w:abstractNum>
  <w:abstractNum w:abstractNumId="1">
    <w:nsid w:val="0053208E"/>
    <w:multiLevelType w:val="multilevel"/>
    <w:tmpl w:val="0053208E"/>
    <w:lvl w:ilvl="0" w:tentative="0">
      <w:start w:val="4"/>
      <w:numFmt w:val="decimal"/>
      <w:lvlText w:val="%1"/>
      <w:lvlJc w:val="left"/>
      <w:pPr>
        <w:ind w:left="851" w:hanging="360"/>
        <w:jc w:val="left"/>
      </w:pPr>
      <w:rPr>
        <w:rFonts w:hint="default"/>
        <w:lang w:val="id" w:eastAsia="en-US" w:bidi="ar-SA"/>
      </w:rPr>
    </w:lvl>
    <w:lvl w:ilvl="1" w:tentative="0">
      <w:start w:val="1"/>
      <w:numFmt w:val="decimal"/>
      <w:lvlText w:val="%1.%2"/>
      <w:lvlJc w:val="left"/>
      <w:pPr>
        <w:ind w:left="851" w:hanging="360"/>
        <w:jc w:val="right"/>
      </w:pPr>
      <w:rPr>
        <w:rFonts w:hint="default"/>
        <w:spacing w:val="0"/>
        <w:w w:val="100"/>
        <w:lang w:val="id" w:eastAsia="en-US" w:bidi="ar-SA"/>
      </w:rPr>
    </w:lvl>
    <w:lvl w:ilvl="2" w:tentative="0">
      <w:start w:val="1"/>
      <w:numFmt w:val="decimal"/>
      <w:lvlText w:val="%1.%2.%3"/>
      <w:lvlJc w:val="left"/>
      <w:pPr>
        <w:ind w:left="1571" w:hanging="720"/>
        <w:jc w:val="left"/>
      </w:pPr>
      <w:rPr>
        <w:rFonts w:hint="default"/>
        <w:spacing w:val="0"/>
        <w:w w:val="100"/>
        <w:lang w:val="id" w:eastAsia="en-US" w:bidi="ar-SA"/>
      </w:rPr>
    </w:lvl>
    <w:lvl w:ilvl="3" w:tentative="0">
      <w:start w:val="1"/>
      <w:numFmt w:val="decimal"/>
      <w:lvlText w:val="%1.%2.%3.%4"/>
      <w:lvlJc w:val="left"/>
      <w:pPr>
        <w:ind w:left="1571" w:hanging="720"/>
        <w:jc w:val="left"/>
      </w:pPr>
      <w:rPr>
        <w:rFonts w:hint="default"/>
        <w:spacing w:val="0"/>
        <w:w w:val="100"/>
        <w:lang w:val="id" w:eastAsia="en-US" w:bidi="ar-SA"/>
      </w:rPr>
    </w:lvl>
    <w:lvl w:ilvl="4" w:tentative="0">
      <w:start w:val="0"/>
      <w:numFmt w:val="bullet"/>
      <w:lvlText w:val="•"/>
      <w:lvlJc w:val="left"/>
      <w:pPr>
        <w:ind w:left="1580" w:hanging="720"/>
      </w:pPr>
      <w:rPr>
        <w:rFonts w:hint="default"/>
        <w:lang w:val="id" w:eastAsia="en-US" w:bidi="ar-SA"/>
      </w:rPr>
    </w:lvl>
    <w:lvl w:ilvl="5" w:tentative="0">
      <w:start w:val="0"/>
      <w:numFmt w:val="bullet"/>
      <w:lvlText w:val="•"/>
      <w:lvlJc w:val="left"/>
      <w:pPr>
        <w:ind w:left="2805" w:hanging="720"/>
      </w:pPr>
      <w:rPr>
        <w:rFonts w:hint="default"/>
        <w:lang w:val="id" w:eastAsia="en-US" w:bidi="ar-SA"/>
      </w:rPr>
    </w:lvl>
    <w:lvl w:ilvl="6" w:tentative="0">
      <w:start w:val="0"/>
      <w:numFmt w:val="bullet"/>
      <w:lvlText w:val="•"/>
      <w:lvlJc w:val="left"/>
      <w:pPr>
        <w:ind w:left="4030" w:hanging="720"/>
      </w:pPr>
      <w:rPr>
        <w:rFonts w:hint="default"/>
        <w:lang w:val="id" w:eastAsia="en-US" w:bidi="ar-SA"/>
      </w:rPr>
    </w:lvl>
    <w:lvl w:ilvl="7" w:tentative="0">
      <w:start w:val="0"/>
      <w:numFmt w:val="bullet"/>
      <w:lvlText w:val="•"/>
      <w:lvlJc w:val="left"/>
      <w:pPr>
        <w:ind w:left="5255" w:hanging="720"/>
      </w:pPr>
      <w:rPr>
        <w:rFonts w:hint="default"/>
        <w:lang w:val="id" w:eastAsia="en-US" w:bidi="ar-SA"/>
      </w:rPr>
    </w:lvl>
    <w:lvl w:ilvl="8" w:tentative="0">
      <w:start w:val="0"/>
      <w:numFmt w:val="bullet"/>
      <w:lvlText w:val="•"/>
      <w:lvlJc w:val="left"/>
      <w:pPr>
        <w:ind w:left="6480" w:hanging="720"/>
      </w:pPr>
      <w:rPr>
        <w:rFonts w:hint="default"/>
        <w:lang w:val="id" w:eastAsia="en-US" w:bidi="ar-SA"/>
      </w:rPr>
    </w:lvl>
  </w:abstractNum>
  <w:abstractNum w:abstractNumId="2">
    <w:nsid w:val="59ADCABA"/>
    <w:multiLevelType w:val="multilevel"/>
    <w:tmpl w:val="59ADCABA"/>
    <w:lvl w:ilvl="0" w:tentative="0">
      <w:start w:val="1"/>
      <w:numFmt w:val="decimal"/>
      <w:lvlText w:val="%1."/>
      <w:lvlJc w:val="left"/>
      <w:pPr>
        <w:ind w:left="1559"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297" w:hanging="360"/>
      </w:pPr>
      <w:rPr>
        <w:rFonts w:hint="default"/>
        <w:lang w:val="id" w:eastAsia="en-US" w:bidi="ar-SA"/>
      </w:rPr>
    </w:lvl>
    <w:lvl w:ilvl="2" w:tentative="0">
      <w:start w:val="0"/>
      <w:numFmt w:val="bullet"/>
      <w:lvlText w:val="•"/>
      <w:lvlJc w:val="left"/>
      <w:pPr>
        <w:ind w:left="3034" w:hanging="360"/>
      </w:pPr>
      <w:rPr>
        <w:rFonts w:hint="default"/>
        <w:lang w:val="id" w:eastAsia="en-US" w:bidi="ar-SA"/>
      </w:rPr>
    </w:lvl>
    <w:lvl w:ilvl="3" w:tentative="0">
      <w:start w:val="0"/>
      <w:numFmt w:val="bullet"/>
      <w:lvlText w:val="•"/>
      <w:lvlJc w:val="left"/>
      <w:pPr>
        <w:ind w:left="3771" w:hanging="360"/>
      </w:pPr>
      <w:rPr>
        <w:rFonts w:hint="default"/>
        <w:lang w:val="id" w:eastAsia="en-US" w:bidi="ar-SA"/>
      </w:rPr>
    </w:lvl>
    <w:lvl w:ilvl="4" w:tentative="0">
      <w:start w:val="0"/>
      <w:numFmt w:val="bullet"/>
      <w:lvlText w:val="•"/>
      <w:lvlJc w:val="left"/>
      <w:pPr>
        <w:ind w:left="4508" w:hanging="360"/>
      </w:pPr>
      <w:rPr>
        <w:rFonts w:hint="default"/>
        <w:lang w:val="id" w:eastAsia="en-US" w:bidi="ar-SA"/>
      </w:rPr>
    </w:lvl>
    <w:lvl w:ilvl="5" w:tentative="0">
      <w:start w:val="0"/>
      <w:numFmt w:val="bullet"/>
      <w:lvlText w:val="•"/>
      <w:lvlJc w:val="left"/>
      <w:pPr>
        <w:ind w:left="5245" w:hanging="360"/>
      </w:pPr>
      <w:rPr>
        <w:rFonts w:hint="default"/>
        <w:lang w:val="id" w:eastAsia="en-US" w:bidi="ar-SA"/>
      </w:rPr>
    </w:lvl>
    <w:lvl w:ilvl="6" w:tentative="0">
      <w:start w:val="0"/>
      <w:numFmt w:val="bullet"/>
      <w:lvlText w:val="•"/>
      <w:lvlJc w:val="left"/>
      <w:pPr>
        <w:ind w:left="5982" w:hanging="360"/>
      </w:pPr>
      <w:rPr>
        <w:rFonts w:hint="default"/>
        <w:lang w:val="id" w:eastAsia="en-US" w:bidi="ar-SA"/>
      </w:rPr>
    </w:lvl>
    <w:lvl w:ilvl="7" w:tentative="0">
      <w:start w:val="0"/>
      <w:numFmt w:val="bullet"/>
      <w:lvlText w:val="•"/>
      <w:lvlJc w:val="left"/>
      <w:pPr>
        <w:ind w:left="6719" w:hanging="360"/>
      </w:pPr>
      <w:rPr>
        <w:rFonts w:hint="default"/>
        <w:lang w:val="id" w:eastAsia="en-US" w:bidi="ar-SA"/>
      </w:rPr>
    </w:lvl>
    <w:lvl w:ilvl="8" w:tentative="0">
      <w:start w:val="0"/>
      <w:numFmt w:val="bullet"/>
      <w:lvlText w:val="•"/>
      <w:lvlJc w:val="left"/>
      <w:pPr>
        <w:ind w:left="7456" w:hanging="360"/>
      </w:pPr>
      <w:rPr>
        <w:rFonts w:hint="default"/>
        <w:lang w:val="id" w:eastAsia="en-US" w:bidi="ar-S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HzfD0snDVaSyqI/qVgcsO9l1Wqk=" w:salt="Oh8N74+qIjgR1jIcnw++Dg=="/>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compatSetting w:name="compatibilityMode" w:uri="http://schemas.microsoft.com/office/word" w:val="14"/>
  </w:compat>
  <w:rsids>
    <w:rsidRoot w:val="00000000"/>
    <w:rsid w:val="6A92606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Times New Roman" w:hAnsi="Times New Roman" w:eastAsia="Times New Roman" w:cs="Times New Roman"/>
      <w:sz w:val="22"/>
      <w:szCs w:val="22"/>
      <w:lang w:val="id" w:eastAsia="en-US" w:bidi="ar-SA"/>
    </w:rPr>
  </w:style>
  <w:style w:type="paragraph" w:styleId="2">
    <w:name w:val="heading 1"/>
    <w:basedOn w:val="1"/>
    <w:qFormat/>
    <w:uiPriority w:val="1"/>
    <w:pPr>
      <w:ind w:left="1559"/>
      <w:outlineLvl w:val="1"/>
    </w:pPr>
    <w:rPr>
      <w:rFonts w:ascii="Times New Roman" w:hAnsi="Times New Roman" w:eastAsia="Times New Roman" w:cs="Times New Roman"/>
      <w:b/>
      <w:bCs/>
      <w:sz w:val="24"/>
      <w:szCs w:val="24"/>
      <w:lang w:val="id" w:eastAsia="en-US" w:bidi="ar-SA"/>
    </w:rPr>
  </w:style>
  <w:style w:type="character" w:default="1" w:styleId="3">
    <w:name w:val="Default Paragraph Font"/>
    <w:semiHidden/>
    <w:unhideWhenUsed/>
    <w:qFormat/>
    <w:uiPriority w:val="1"/>
  </w:style>
  <w:style w:type="table" w:default="1" w:styleId="4">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1"/>
    <w:rPr>
      <w:rFonts w:ascii="Times New Roman" w:hAnsi="Times New Roman" w:eastAsia="Times New Roman" w:cs="Times New Roman"/>
      <w:sz w:val="24"/>
      <w:szCs w:val="24"/>
      <w:lang w:val="id" w:eastAsia="en-US" w:bidi="ar-SA"/>
    </w:rPr>
  </w:style>
  <w:style w:type="table" w:customStyle="1" w:styleId="6">
    <w:name w:val="Table Normal1"/>
    <w:semiHidden/>
    <w:unhideWhenUsed/>
    <w:qFormat/>
    <w:uiPriority w:val="2"/>
    <w:tblPr>
      <w:tblCellMar>
        <w:top w:w="0" w:type="dxa"/>
        <w:left w:w="0" w:type="dxa"/>
        <w:bottom w:w="0" w:type="dxa"/>
        <w:right w:w="0" w:type="dxa"/>
      </w:tblCellMar>
    </w:tblPr>
  </w:style>
  <w:style w:type="paragraph" w:styleId="7">
    <w:name w:val="List Paragraph"/>
    <w:basedOn w:val="1"/>
    <w:qFormat/>
    <w:uiPriority w:val="1"/>
    <w:pPr>
      <w:ind w:left="1559" w:hanging="720"/>
      <w:jc w:val="both"/>
    </w:pPr>
    <w:rPr>
      <w:rFonts w:ascii="Times New Roman" w:hAnsi="Times New Roman" w:eastAsia="Times New Roman" w:cs="Times New Roman"/>
      <w:lang w:val="id" w:eastAsia="en-US" w:bidi="ar-SA"/>
    </w:rPr>
  </w:style>
  <w:style w:type="paragraph" w:customStyle="1" w:styleId="8">
    <w:name w:val="Table Paragraph"/>
    <w:basedOn w:val="1"/>
    <w:qFormat/>
    <w:uiPriority w:val="1"/>
    <w:pPr>
      <w:spacing w:line="275" w:lineRule="exact"/>
      <w:ind w:left="107"/>
    </w:pPr>
    <w:rPr>
      <w:rFonts w:ascii="Times New Roman" w:hAnsi="Times New Roman" w:eastAsia="Times New Roman" w:cs="Times New Roman"/>
      <w:lang w:val="id"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17.pn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jpeg"/><Relationship Id="rId15" Type="http://schemas.openxmlformats.org/officeDocument/2006/relationships/image" Target="media/image9.jpeg"/><Relationship Id="rId14" Type="http://schemas.openxmlformats.org/officeDocument/2006/relationships/image" Target="media/image8.jpeg"/><Relationship Id="rId13" Type="http://schemas.openxmlformats.org/officeDocument/2006/relationships/image" Target="media/image7.jpeg"/><Relationship Id="rId12" Type="http://schemas.openxmlformats.org/officeDocument/2006/relationships/image" Target="media/image6.jpeg"/><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26</Pages>
  <Words>3573</Words>
  <Characters>23350</Characters>
  <TotalTime>0</TotalTime>
  <ScaleCrop>false</ScaleCrop>
  <LinksUpToDate>false</LinksUpToDate>
  <CharactersWithSpaces>26518</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2026-09-16T03:55:00Z</dcterms:created>
  <dc:creator>Administrator</dc:creator>
  <cp:lastModifiedBy>Administrator</cp:lastModifiedBy>
  <dcterms:modified xsi:type="dcterms:W3CDTF">2026-09-18T03:19:39Z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2026-09-16T00:00:00Z</vt:filetime>
  </property>
  <property fmtid="{D5CDD505-2E9C-101B-9397-08002B2CF9AE}" pid="4" name="Creator">
    <vt:lpwstr>Nitro PDF Pro 14 (14.42.0.34)</vt:lpwstr>
  </property>
  <property fmtid="{D5CDD505-2E9C-101B-9397-08002B2CF9AE}" pid="5" name="LastSaved">
    <vt:filetime>2026-09-16T00:00:00Z</vt:filetime>
  </property>
  <property fmtid="{D5CDD505-2E9C-101B-9397-08002B2CF9AE}" pid="6" name="KSOTemplateDocerSaveRecord">
    <vt:lpwstr>eyJoZGlkIjoiN2Q0YWYwZTUyOWY5MzgxMjkyZmY3MGJjNWUwMGJmYjkifQ==</vt:lpwstr>
  </property>
  <property fmtid="{D5CDD505-2E9C-101B-9397-08002B2CF9AE}" pid="7" name="KSOProductBuildVer">
    <vt:lpwstr>1033-12.1.0.28485</vt:lpwstr>
  </property>
  <property fmtid="{D5CDD505-2E9C-101B-9397-08002B2CF9AE}" pid="8" name="ICV">
    <vt:lpwstr>0AD34E9EC832449183617C16347D666D_13</vt:lpwstr>
  </property>
</Properties>
</file>