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82A2E">
      <w:pPr>
        <w:pStyle w:val="6"/>
        <w:spacing w:before="53"/>
      </w:pPr>
      <w:bookmarkStart w:id="0" w:name="_GoBack"/>
      <w:bookmarkEnd w:id="0"/>
    </w:p>
    <w:p w14:paraId="34A1CA5E">
      <w:pPr>
        <w:pStyle w:val="2"/>
        <w:ind w:left="421"/>
      </w:pPr>
      <w:r>
        <w:t>DAFTAR</w:t>
      </w:r>
      <w:r>
        <w:rPr>
          <w:spacing w:val="-6"/>
        </w:rPr>
        <w:t xml:space="preserve"> </w:t>
      </w:r>
      <w:r>
        <w:rPr>
          <w:spacing w:val="-2"/>
        </w:rPr>
        <w:t>PUSTAKA</w:t>
      </w:r>
    </w:p>
    <w:p w14:paraId="2F7CA1D3">
      <w:pPr>
        <w:pStyle w:val="6"/>
        <w:rPr>
          <w:b/>
        </w:rPr>
      </w:pPr>
    </w:p>
    <w:p w14:paraId="2A54E0E7">
      <w:pPr>
        <w:spacing w:before="0"/>
        <w:ind w:left="1429" w:right="284" w:hanging="720"/>
        <w:jc w:val="both"/>
        <w:rPr>
          <w:sz w:val="24"/>
        </w:rPr>
      </w:pPr>
      <w:r>
        <w:rPr>
          <w:sz w:val="24"/>
        </w:rPr>
        <w:t xml:space="preserve">Ahmad Landong. (2023). </w:t>
      </w:r>
      <w:r>
        <w:rPr>
          <w:i/>
          <w:sz w:val="24"/>
        </w:rPr>
        <w:t>Pengembangan Kurikulum Sekolah Dasar</w:t>
      </w:r>
      <w:r>
        <w:rPr>
          <w:sz w:val="24"/>
        </w:rPr>
        <w:t>. Yogyakarta; Jejak Pustaka. ISBN: 978-623-183-481-2</w:t>
      </w:r>
    </w:p>
    <w:p w14:paraId="57F0D967">
      <w:pPr>
        <w:spacing w:before="199"/>
        <w:ind w:left="709" w:right="0" w:firstLine="0"/>
        <w:jc w:val="left"/>
        <w:rPr>
          <w:sz w:val="24"/>
        </w:rPr>
      </w:pPr>
      <w:r>
        <w:rPr>
          <w:sz w:val="24"/>
        </w:rPr>
        <w:t>Ahmad</w:t>
      </w:r>
      <w:r>
        <w:rPr>
          <w:spacing w:val="26"/>
          <w:sz w:val="24"/>
        </w:rPr>
        <w:t xml:space="preserve"> </w:t>
      </w:r>
      <w:r>
        <w:rPr>
          <w:sz w:val="24"/>
        </w:rPr>
        <w:t>Landong,</w:t>
      </w:r>
      <w:r>
        <w:rPr>
          <w:spacing w:val="33"/>
          <w:sz w:val="24"/>
        </w:rPr>
        <w:t xml:space="preserve"> </w:t>
      </w:r>
      <w:r>
        <w:rPr>
          <w:i/>
          <w:sz w:val="24"/>
        </w:rPr>
        <w:t>et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al.</w:t>
      </w:r>
      <w:r>
        <w:rPr>
          <w:i/>
          <w:spacing w:val="33"/>
          <w:sz w:val="24"/>
        </w:rPr>
        <w:t xml:space="preserve"> </w:t>
      </w:r>
      <w:r>
        <w:rPr>
          <w:sz w:val="24"/>
        </w:rPr>
        <w:t>(2023)</w:t>
      </w:r>
      <w:r>
        <w:rPr>
          <w:spacing w:val="29"/>
          <w:sz w:val="24"/>
        </w:rPr>
        <w:t xml:space="preserve"> </w:t>
      </w:r>
      <w:r>
        <w:rPr>
          <w:i/>
          <w:sz w:val="24"/>
        </w:rPr>
        <w:t>Media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Pembelajaran</w:t>
      </w:r>
      <w:r>
        <w:rPr>
          <w:sz w:val="24"/>
        </w:rPr>
        <w:t>.Yogyakarta;</w:t>
      </w:r>
      <w:r>
        <w:rPr>
          <w:spacing w:val="32"/>
          <w:sz w:val="24"/>
        </w:rPr>
        <w:t xml:space="preserve"> </w:t>
      </w:r>
      <w:r>
        <w:rPr>
          <w:sz w:val="24"/>
        </w:rPr>
        <w:t>Jejak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Pustaka.</w:t>
      </w:r>
    </w:p>
    <w:p w14:paraId="1A547EEE">
      <w:pPr>
        <w:pStyle w:val="6"/>
        <w:ind w:left="1429"/>
      </w:pPr>
      <w:r>
        <w:t>ISBN:</w:t>
      </w:r>
      <w:r>
        <w:rPr>
          <w:spacing w:val="-3"/>
        </w:rPr>
        <w:t xml:space="preserve"> </w:t>
      </w:r>
      <w:r>
        <w:t>978-623-183-494-</w:t>
      </w:r>
      <w:r>
        <w:rPr>
          <w:spacing w:val="-10"/>
        </w:rPr>
        <w:t>2</w:t>
      </w:r>
    </w:p>
    <w:p w14:paraId="3A10468F">
      <w:pPr>
        <w:spacing w:before="202"/>
        <w:ind w:left="1429" w:right="279" w:hanging="720"/>
        <w:jc w:val="both"/>
        <w:rPr>
          <w:sz w:val="24"/>
        </w:rPr>
      </w:pPr>
      <w:r>
        <w:rPr>
          <w:sz w:val="24"/>
        </w:rP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422910</wp:posOffset>
            </wp:positionV>
            <wp:extent cx="4667250" cy="4591050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Amali, A. (2020). </w:t>
      </w:r>
      <w:r>
        <w:rPr>
          <w:i/>
          <w:sz w:val="24"/>
        </w:rPr>
        <w:t xml:space="preserve">Penggunaan Media dalam Proses Pembelajaran. </w:t>
      </w:r>
      <w:r>
        <w:rPr>
          <w:sz w:val="24"/>
        </w:rPr>
        <w:t>Bandung: Media Edukasi.</w:t>
      </w:r>
    </w:p>
    <w:p w14:paraId="17AE570C">
      <w:pPr>
        <w:spacing w:before="200"/>
        <w:ind w:left="1429" w:right="279" w:hanging="720"/>
        <w:jc w:val="both"/>
        <w:rPr>
          <w:sz w:val="24"/>
        </w:rPr>
      </w:pPr>
      <w:r>
        <w:rPr>
          <w:sz w:val="24"/>
        </w:rPr>
        <w:t>Anggraeni,</w:t>
      </w:r>
      <w:r>
        <w:rPr>
          <w:spacing w:val="-2"/>
          <w:sz w:val="24"/>
        </w:rPr>
        <w:t xml:space="preserve"> </w:t>
      </w:r>
      <w:r>
        <w:rPr>
          <w:sz w:val="24"/>
        </w:rPr>
        <w:t>E.</w:t>
      </w:r>
      <w:r>
        <w:rPr>
          <w:spacing w:val="-3"/>
          <w:sz w:val="24"/>
        </w:rPr>
        <w:t xml:space="preserve"> </w:t>
      </w:r>
      <w:r>
        <w:rPr>
          <w:sz w:val="24"/>
        </w:rPr>
        <w:t>R.,</w:t>
      </w:r>
      <w:r>
        <w:rPr>
          <w:spacing w:val="-2"/>
          <w:sz w:val="24"/>
        </w:rPr>
        <w:t xml:space="preserve"> </w:t>
      </w:r>
      <w:r>
        <w:rPr>
          <w:sz w:val="24"/>
        </w:rPr>
        <w:t>Ma’rufi,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Suaedi.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(2019). </w:t>
      </w:r>
      <w:r>
        <w:rPr>
          <w:i/>
          <w:sz w:val="24"/>
        </w:rPr>
        <w:t>Pengembangan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media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pembelajaran berbasis GeoGebra untuk meningkatkan pemahaman konsep siswa</w:t>
      </w:r>
      <w:r>
        <w:rPr>
          <w:sz w:val="24"/>
        </w:rPr>
        <w:t>. Jurnal Pendidikan Matematika, 7(2), 115–124.</w:t>
      </w:r>
    </w:p>
    <w:p w14:paraId="542793D4">
      <w:pPr>
        <w:spacing w:before="41" w:line="478" w:lineRule="exact"/>
        <w:ind w:left="709" w:right="284" w:firstLine="0"/>
        <w:jc w:val="left"/>
        <w:rPr>
          <w:i/>
          <w:sz w:val="24"/>
        </w:rPr>
      </w:pPr>
      <w:r>
        <w:rPr>
          <w:sz w:val="24"/>
        </w:rPr>
        <w:t xml:space="preserve">Arsyad, A. (2015). </w:t>
      </w:r>
      <w:r>
        <w:rPr>
          <w:i/>
          <w:sz w:val="24"/>
        </w:rPr>
        <w:t>Media pembelajaran</w:t>
      </w:r>
      <w:r>
        <w:rPr>
          <w:sz w:val="24"/>
        </w:rPr>
        <w:t>. Jakarta: PT RajaGrafindo Persada. Arifin,</w:t>
      </w:r>
      <w:r>
        <w:rPr>
          <w:spacing w:val="80"/>
          <w:sz w:val="24"/>
        </w:rPr>
        <w:t xml:space="preserve"> </w:t>
      </w:r>
      <w:r>
        <w:rPr>
          <w:sz w:val="24"/>
        </w:rPr>
        <w:t>Z.</w:t>
      </w:r>
      <w:r>
        <w:rPr>
          <w:spacing w:val="80"/>
          <w:sz w:val="24"/>
        </w:rPr>
        <w:t xml:space="preserve"> </w:t>
      </w:r>
      <w:r>
        <w:rPr>
          <w:sz w:val="24"/>
        </w:rPr>
        <w:t>(2020).</w:t>
      </w:r>
      <w:r>
        <w:rPr>
          <w:spacing w:val="80"/>
          <w:sz w:val="24"/>
        </w:rPr>
        <w:t xml:space="preserve"> </w:t>
      </w:r>
      <w:r>
        <w:rPr>
          <w:i/>
          <w:sz w:val="24"/>
        </w:rPr>
        <w:t>Tahapan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Perkembangan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Moral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Anak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dalam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Pendidikan.</w:t>
      </w:r>
    </w:p>
    <w:p w14:paraId="76F2B2CF">
      <w:pPr>
        <w:pStyle w:val="6"/>
        <w:spacing w:line="232" w:lineRule="exact"/>
        <w:ind w:left="1429"/>
      </w:pPr>
      <w:r>
        <w:t>Yogyakarta:</w:t>
      </w:r>
      <w:r>
        <w:rPr>
          <w:spacing w:val="-4"/>
        </w:rPr>
        <w:t xml:space="preserve"> </w:t>
      </w:r>
      <w:r>
        <w:t>Pustaka</w:t>
      </w:r>
      <w:r>
        <w:rPr>
          <w:spacing w:val="-1"/>
        </w:rPr>
        <w:t xml:space="preserve"> </w:t>
      </w:r>
      <w:r>
        <w:rPr>
          <w:spacing w:val="-4"/>
        </w:rPr>
        <w:t>Ilmu.</w:t>
      </w:r>
    </w:p>
    <w:p w14:paraId="1A16A236">
      <w:pPr>
        <w:spacing w:before="5" w:line="470" w:lineRule="atLeast"/>
        <w:ind w:left="709" w:right="40" w:firstLine="0"/>
        <w:jc w:val="left"/>
        <w:rPr>
          <w:i/>
          <w:sz w:val="24"/>
        </w:rPr>
      </w:pPr>
      <w:r>
        <w:rPr>
          <w:sz w:val="24"/>
        </w:rPr>
        <w:t xml:space="preserve">Azwar, S. (2013). </w:t>
      </w:r>
      <w:r>
        <w:rPr>
          <w:i/>
          <w:sz w:val="24"/>
        </w:rPr>
        <w:t>Reliabilitas dan validitas</w:t>
      </w:r>
      <w:r>
        <w:rPr>
          <w:sz w:val="24"/>
        </w:rPr>
        <w:t>. Yogyakarta: Pustaka Pelajar. Baharuddin</w:t>
      </w:r>
      <w:r>
        <w:rPr>
          <w:spacing w:val="40"/>
          <w:sz w:val="24"/>
        </w:rPr>
        <w:t xml:space="preserve"> </w:t>
      </w:r>
      <w:r>
        <w:rPr>
          <w:sz w:val="24"/>
        </w:rPr>
        <w:t>&amp;</w:t>
      </w:r>
      <w:r>
        <w:rPr>
          <w:spacing w:val="40"/>
          <w:sz w:val="24"/>
        </w:rPr>
        <w:t xml:space="preserve"> </w:t>
      </w:r>
      <w:r>
        <w:rPr>
          <w:sz w:val="24"/>
        </w:rPr>
        <w:t>T.</w:t>
      </w:r>
      <w:r>
        <w:rPr>
          <w:spacing w:val="40"/>
          <w:sz w:val="24"/>
        </w:rPr>
        <w:t xml:space="preserve"> </w:t>
      </w:r>
      <w:r>
        <w:rPr>
          <w:sz w:val="24"/>
        </w:rPr>
        <w:t>Yani.</w:t>
      </w:r>
      <w:r>
        <w:rPr>
          <w:spacing w:val="40"/>
          <w:sz w:val="24"/>
        </w:rPr>
        <w:t xml:space="preserve"> </w:t>
      </w:r>
      <w:r>
        <w:rPr>
          <w:sz w:val="24"/>
        </w:rPr>
        <w:t>(2023).</w:t>
      </w:r>
      <w:r>
        <w:rPr>
          <w:spacing w:val="63"/>
          <w:sz w:val="24"/>
        </w:rPr>
        <w:t xml:space="preserve"> </w:t>
      </w:r>
      <w:r>
        <w:rPr>
          <w:i/>
          <w:sz w:val="24"/>
        </w:rPr>
        <w:t>Penggunaan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GeoGebra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dalam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Pembelajaran</w:t>
      </w:r>
    </w:p>
    <w:p w14:paraId="1B080095">
      <w:pPr>
        <w:spacing w:before="5"/>
        <w:ind w:left="1429" w:right="0" w:firstLine="0"/>
        <w:jc w:val="left"/>
        <w:rPr>
          <w:sz w:val="24"/>
        </w:rPr>
      </w:pPr>
      <w:r>
        <w:rPr>
          <w:i/>
          <w:sz w:val="24"/>
        </w:rPr>
        <w:t>Matematika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Medan:</w:t>
      </w:r>
      <w:r>
        <w:rPr>
          <w:spacing w:val="-2"/>
          <w:sz w:val="24"/>
        </w:rPr>
        <w:t xml:space="preserve"> </w:t>
      </w:r>
      <w:r>
        <w:rPr>
          <w:sz w:val="24"/>
        </w:rPr>
        <w:t>Pustaka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Sains.</w:t>
      </w:r>
    </w:p>
    <w:p w14:paraId="73D76ABE">
      <w:pPr>
        <w:spacing w:before="200"/>
        <w:ind w:left="1429" w:right="280" w:hanging="720"/>
        <w:jc w:val="both"/>
        <w:rPr>
          <w:sz w:val="24"/>
        </w:rPr>
      </w:pPr>
      <w:r>
        <w:rPr>
          <w:sz w:val="24"/>
        </w:rPr>
        <w:t xml:space="preserve">Borg, W. R., &amp; Gall, M. D. (1983). </w:t>
      </w:r>
      <w:r>
        <w:rPr>
          <w:i/>
          <w:sz w:val="24"/>
        </w:rPr>
        <w:t xml:space="preserve">Educational research: An introduction </w:t>
      </w:r>
      <w:r>
        <w:rPr>
          <w:sz w:val="24"/>
        </w:rPr>
        <w:t>(4th ed.). New York: Longman Inc</w:t>
      </w:r>
    </w:p>
    <w:p w14:paraId="1AEE2EB3">
      <w:pPr>
        <w:spacing w:before="201"/>
        <w:ind w:left="1429" w:right="281" w:hanging="720"/>
        <w:jc w:val="both"/>
        <w:rPr>
          <w:sz w:val="24"/>
        </w:rPr>
      </w:pPr>
      <w:r>
        <w:rPr>
          <w:sz w:val="24"/>
        </w:rPr>
        <w:t xml:space="preserve">Creswell, J. W. (2010). </w:t>
      </w:r>
      <w:r>
        <w:rPr>
          <w:i/>
          <w:sz w:val="24"/>
        </w:rPr>
        <w:t>Research design: Pendekatan kualitatif, kuantitatif, dan mixed</w:t>
      </w:r>
      <w:r>
        <w:rPr>
          <w:sz w:val="24"/>
        </w:rPr>
        <w:t>. Yogyakarta: Pustaka Pelajar.</w:t>
      </w:r>
    </w:p>
    <w:p w14:paraId="7FE65040">
      <w:pPr>
        <w:spacing w:before="200"/>
        <w:ind w:left="709" w:right="0" w:firstLine="0"/>
        <w:jc w:val="left"/>
        <w:rPr>
          <w:sz w:val="24"/>
        </w:rPr>
      </w:pPr>
      <w:r>
        <w:rPr>
          <w:sz w:val="24"/>
        </w:rPr>
        <w:t>Daryanto.</w:t>
      </w:r>
      <w:r>
        <w:rPr>
          <w:spacing w:val="-2"/>
          <w:sz w:val="24"/>
        </w:rPr>
        <w:t xml:space="preserve"> </w:t>
      </w:r>
      <w:r>
        <w:rPr>
          <w:sz w:val="24"/>
        </w:rPr>
        <w:t>(2016).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Media pembelajaran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Yogyakarta:</w:t>
      </w:r>
      <w:r>
        <w:rPr>
          <w:spacing w:val="-2"/>
          <w:sz w:val="24"/>
        </w:rPr>
        <w:t xml:space="preserve"> </w:t>
      </w:r>
      <w:r>
        <w:rPr>
          <w:sz w:val="24"/>
        </w:rPr>
        <w:t>Gava</w:t>
      </w:r>
      <w:r>
        <w:rPr>
          <w:spacing w:val="-2"/>
          <w:sz w:val="24"/>
        </w:rPr>
        <w:t xml:space="preserve"> Media.</w:t>
      </w:r>
    </w:p>
    <w:p w14:paraId="6CDC39F8">
      <w:pPr>
        <w:spacing w:before="199"/>
        <w:ind w:left="709" w:right="0" w:firstLine="0"/>
        <w:jc w:val="left"/>
        <w:rPr>
          <w:i/>
          <w:sz w:val="24"/>
        </w:rPr>
      </w:pPr>
      <w:r>
        <w:rPr>
          <w:sz w:val="24"/>
        </w:rPr>
        <w:t>Dr.</w:t>
      </w:r>
      <w:r>
        <w:rPr>
          <w:spacing w:val="32"/>
          <w:sz w:val="24"/>
        </w:rPr>
        <w:t xml:space="preserve">  </w:t>
      </w:r>
      <w:r>
        <w:rPr>
          <w:sz w:val="24"/>
        </w:rPr>
        <w:t>Nurlina,</w:t>
      </w:r>
      <w:r>
        <w:rPr>
          <w:spacing w:val="32"/>
          <w:sz w:val="24"/>
        </w:rPr>
        <w:t xml:space="preserve">  </w:t>
      </w:r>
      <w:r>
        <w:rPr>
          <w:sz w:val="24"/>
        </w:rPr>
        <w:t>S.Si.,</w:t>
      </w:r>
      <w:r>
        <w:rPr>
          <w:spacing w:val="32"/>
          <w:sz w:val="24"/>
        </w:rPr>
        <w:t xml:space="preserve">  </w:t>
      </w:r>
      <w:r>
        <w:rPr>
          <w:sz w:val="24"/>
        </w:rPr>
        <w:t>M.Pd,</w:t>
      </w:r>
      <w:r>
        <w:rPr>
          <w:spacing w:val="34"/>
          <w:sz w:val="24"/>
        </w:rPr>
        <w:t xml:space="preserve">  </w:t>
      </w:r>
      <w:r>
        <w:rPr>
          <w:i/>
          <w:sz w:val="24"/>
        </w:rPr>
        <w:t>dkk</w:t>
      </w:r>
      <w:r>
        <w:rPr>
          <w:i/>
          <w:spacing w:val="32"/>
          <w:sz w:val="24"/>
        </w:rPr>
        <w:t xml:space="preserve">  </w:t>
      </w:r>
      <w:r>
        <w:rPr>
          <w:sz w:val="24"/>
        </w:rPr>
        <w:t>(2021)</w:t>
      </w:r>
      <w:r>
        <w:rPr>
          <w:i/>
          <w:sz w:val="24"/>
        </w:rPr>
        <w:t>.</w:t>
      </w:r>
      <w:r>
        <w:rPr>
          <w:i/>
          <w:spacing w:val="33"/>
          <w:sz w:val="24"/>
        </w:rPr>
        <w:t xml:space="preserve">  </w:t>
      </w:r>
      <w:r>
        <w:rPr>
          <w:i/>
          <w:sz w:val="24"/>
        </w:rPr>
        <w:t>Teori</w:t>
      </w:r>
      <w:r>
        <w:rPr>
          <w:i/>
          <w:spacing w:val="32"/>
          <w:sz w:val="24"/>
        </w:rPr>
        <w:t xml:space="preserve">  </w:t>
      </w:r>
      <w:r>
        <w:rPr>
          <w:i/>
          <w:sz w:val="24"/>
        </w:rPr>
        <w:t>Belajar</w:t>
      </w:r>
      <w:r>
        <w:rPr>
          <w:i/>
          <w:spacing w:val="33"/>
          <w:sz w:val="24"/>
        </w:rPr>
        <w:t xml:space="preserve">  </w:t>
      </w:r>
      <w:r>
        <w:rPr>
          <w:i/>
          <w:sz w:val="24"/>
        </w:rPr>
        <w:t>dan</w:t>
      </w:r>
      <w:r>
        <w:rPr>
          <w:i/>
          <w:spacing w:val="32"/>
          <w:sz w:val="24"/>
        </w:rPr>
        <w:t xml:space="preserve">  </w:t>
      </w:r>
      <w:r>
        <w:rPr>
          <w:i/>
          <w:spacing w:val="-2"/>
          <w:sz w:val="24"/>
        </w:rPr>
        <w:t>Pembelajaran.</w:t>
      </w:r>
    </w:p>
    <w:p w14:paraId="50AD142C">
      <w:pPr>
        <w:pStyle w:val="6"/>
        <w:ind w:left="1417"/>
      </w:pPr>
      <w:r>
        <w:t>Perpustakaan</w:t>
      </w:r>
      <w:r>
        <w:rPr>
          <w:spacing w:val="-2"/>
        </w:rPr>
        <w:t xml:space="preserve"> </w:t>
      </w:r>
      <w:r>
        <w:t>Nasional:</w:t>
      </w:r>
      <w:r>
        <w:rPr>
          <w:spacing w:val="-1"/>
        </w:rPr>
        <w:t xml:space="preserve"> </w:t>
      </w:r>
      <w:r>
        <w:t>Katalog</w:t>
      </w:r>
      <w:r>
        <w:rPr>
          <w:spacing w:val="-2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t>Terbitan</w:t>
      </w:r>
      <w:r>
        <w:rPr>
          <w:spacing w:val="1"/>
        </w:rPr>
        <w:t xml:space="preserve"> </w:t>
      </w:r>
      <w:r>
        <w:rPr>
          <w:spacing w:val="-4"/>
        </w:rPr>
        <w:t>(KDT)</w:t>
      </w:r>
    </w:p>
    <w:p w14:paraId="5DFAE4E3">
      <w:pPr>
        <w:spacing w:before="201"/>
        <w:ind w:left="1429" w:right="283" w:hanging="720"/>
        <w:jc w:val="both"/>
        <w:rPr>
          <w:sz w:val="24"/>
        </w:rPr>
      </w:pPr>
      <w:r>
        <w:rPr>
          <w:sz w:val="24"/>
        </w:rPr>
        <w:t xml:space="preserve">Fadilah, N., et al. (2023). </w:t>
      </w:r>
      <w:r>
        <w:rPr>
          <w:i/>
          <w:sz w:val="24"/>
        </w:rPr>
        <w:t xml:space="preserve">Media Pembelajaran Berbasis Teknologi dalam Pendidikan. </w:t>
      </w:r>
      <w:r>
        <w:rPr>
          <w:sz w:val="24"/>
        </w:rPr>
        <w:t>Jakarta: Gramedia.</w:t>
      </w:r>
    </w:p>
    <w:p w14:paraId="0881475B">
      <w:pPr>
        <w:spacing w:before="200"/>
        <w:ind w:left="1429" w:right="283" w:hanging="720"/>
        <w:jc w:val="both"/>
        <w:rPr>
          <w:sz w:val="24"/>
        </w:rPr>
      </w:pPr>
      <w:r>
        <w:rPr>
          <w:sz w:val="24"/>
        </w:rPr>
        <w:t xml:space="preserve">Farihah, U. (2022). Pengaruh program interaktif GeoGebra terhadap motivasi dan hasil belajar siswa pada materi grafik persamaan garis lurus. </w:t>
      </w:r>
      <w:r>
        <w:rPr>
          <w:i/>
          <w:sz w:val="24"/>
        </w:rPr>
        <w:t>Jurnal Pendidikan dan Pembelajaran Matematika (JP2M), 1</w:t>
      </w:r>
      <w:r>
        <w:rPr>
          <w:sz w:val="24"/>
        </w:rPr>
        <w:t xml:space="preserve">(2). </w:t>
      </w:r>
      <w:r>
        <w:fldChar w:fldCharType="begin"/>
      </w:r>
      <w:r>
        <w:instrText xml:space="preserve"> HYPERLINK "https://doi.org/10.29100/jp2m.v1i2.190" \h </w:instrText>
      </w:r>
      <w:r>
        <w:fldChar w:fldCharType="separate"/>
      </w:r>
      <w:r>
        <w:rPr>
          <w:color w:val="0000FF"/>
          <w:spacing w:val="-2"/>
          <w:sz w:val="24"/>
          <w:u w:val="single" w:color="0000FF"/>
        </w:rPr>
        <w:t>https://doi.org/10.29100/jp2m.v1i2.190</w:t>
      </w:r>
      <w:r>
        <w:rPr>
          <w:color w:val="0000FF"/>
          <w:spacing w:val="-2"/>
          <w:sz w:val="24"/>
          <w:u w:val="single" w:color="0000FF"/>
        </w:rPr>
        <w:fldChar w:fldCharType="end"/>
      </w:r>
    </w:p>
    <w:p w14:paraId="25623DD7">
      <w:pPr>
        <w:spacing w:before="200"/>
        <w:ind w:left="1429" w:right="282" w:hanging="720"/>
        <w:jc w:val="both"/>
        <w:rPr>
          <w:i/>
          <w:sz w:val="24"/>
        </w:rPr>
      </w:pPr>
      <w:r>
        <w:rPr>
          <w:sz w:val="24"/>
        </w:rPr>
        <w:t xml:space="preserve">Fatmawati, R., &amp; Yahfizham, Y. (2024). </w:t>
      </w:r>
      <w:r>
        <w:rPr>
          <w:i/>
          <w:sz w:val="24"/>
        </w:rPr>
        <w:t xml:space="preserve">Pemanfaatan GeoGebra dalam Pembelajaran Geometri. </w:t>
      </w:r>
      <w:r>
        <w:rPr>
          <w:sz w:val="24"/>
        </w:rPr>
        <w:t xml:space="preserve">Surabaya: </w:t>
      </w:r>
      <w:r>
        <w:rPr>
          <w:i/>
          <w:sz w:val="24"/>
        </w:rPr>
        <w:t>EduTech Press.</w:t>
      </w:r>
    </w:p>
    <w:p w14:paraId="6A7728B9">
      <w:pPr>
        <w:pStyle w:val="6"/>
        <w:spacing w:before="201"/>
        <w:ind w:left="1429" w:right="283" w:hanging="720"/>
        <w:jc w:val="both"/>
      </w:pPr>
      <w:r>
        <w:t>Firmansyah, J., Suhandi, A., Setiawan, A., &amp; Permanasari, A. (2020). Development</w:t>
      </w:r>
      <w:r>
        <w:rPr>
          <w:spacing w:val="6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augmented</w:t>
      </w:r>
      <w:r>
        <w:rPr>
          <w:spacing w:val="7"/>
        </w:rPr>
        <w:t xml:space="preserve"> </w:t>
      </w:r>
      <w:r>
        <w:t>reality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basic</w:t>
      </w:r>
      <w:r>
        <w:rPr>
          <w:spacing w:val="8"/>
        </w:rPr>
        <w:t xml:space="preserve"> </w:t>
      </w:r>
      <w:r>
        <w:t>physics</w:t>
      </w:r>
      <w:r>
        <w:rPr>
          <w:spacing w:val="8"/>
        </w:rPr>
        <w:t xml:space="preserve"> </w:t>
      </w:r>
      <w:r>
        <w:t>practicum</w:t>
      </w:r>
      <w:r>
        <w:rPr>
          <w:spacing w:val="8"/>
        </w:rPr>
        <w:t xml:space="preserve"> </w:t>
      </w:r>
      <w:r>
        <w:rPr>
          <w:spacing w:val="-2"/>
        </w:rPr>
        <w:t>module.</w:t>
      </w:r>
    </w:p>
    <w:p w14:paraId="37136EF7">
      <w:pPr>
        <w:pStyle w:val="6"/>
      </w:pPr>
    </w:p>
    <w:p w14:paraId="0EFC2652">
      <w:pPr>
        <w:pStyle w:val="6"/>
      </w:pPr>
    </w:p>
    <w:p w14:paraId="3FDF304B">
      <w:pPr>
        <w:pStyle w:val="6"/>
        <w:spacing w:before="106"/>
      </w:pPr>
    </w:p>
    <w:p w14:paraId="7ACE532C">
      <w:pPr>
        <w:pStyle w:val="6"/>
        <w:ind w:left="2095" w:right="1672"/>
        <w:jc w:val="center"/>
      </w:pPr>
      <w:r>
        <w:rPr>
          <w:spacing w:val="-5"/>
        </w:rPr>
        <w:t>103</w:t>
      </w:r>
    </w:p>
    <w:p w14:paraId="7AFD70A6">
      <w:pPr>
        <w:pStyle w:val="6"/>
        <w:spacing w:after="0"/>
        <w:jc w:val="center"/>
        <w:sectPr>
          <w:type w:val="continuous"/>
          <w:pgSz w:w="11910" w:h="16840"/>
          <w:pgMar w:top="1920" w:right="1417" w:bottom="280" w:left="1559" w:header="720" w:footer="720" w:gutter="0"/>
          <w:cols w:space="720" w:num="1"/>
        </w:sectPr>
      </w:pPr>
    </w:p>
    <w:p w14:paraId="4A2620EB">
      <w:pPr>
        <w:pStyle w:val="6"/>
        <w:spacing w:before="53"/>
      </w:pPr>
    </w:p>
    <w:p w14:paraId="7764F5C5">
      <w:pPr>
        <w:tabs>
          <w:tab w:val="left" w:pos="2576"/>
          <w:tab w:val="left" w:pos="3164"/>
          <w:tab w:val="left" w:pos="4378"/>
          <w:tab w:val="left" w:pos="5882"/>
          <w:tab w:val="left" w:pos="6935"/>
          <w:tab w:val="left" w:pos="8154"/>
        </w:tabs>
        <w:spacing w:before="0"/>
        <w:ind w:left="1429" w:right="0" w:firstLine="0"/>
        <w:jc w:val="left"/>
        <w:rPr>
          <w:sz w:val="24"/>
        </w:rPr>
      </w:pPr>
      <w:r>
        <w:rPr>
          <w:i/>
          <w:spacing w:val="-2"/>
          <w:sz w:val="24"/>
        </w:rPr>
        <w:t>Journal</w:t>
      </w:r>
      <w:r>
        <w:rPr>
          <w:i/>
          <w:sz w:val="24"/>
        </w:rPr>
        <w:tab/>
      </w:r>
      <w:r>
        <w:rPr>
          <w:i/>
          <w:spacing w:val="-5"/>
          <w:sz w:val="24"/>
        </w:rPr>
        <w:t>of</w:t>
      </w:r>
      <w:r>
        <w:rPr>
          <w:i/>
          <w:sz w:val="24"/>
        </w:rPr>
        <w:tab/>
      </w:r>
      <w:r>
        <w:rPr>
          <w:i/>
          <w:spacing w:val="-2"/>
          <w:sz w:val="24"/>
        </w:rPr>
        <w:t>Physics:</w:t>
      </w:r>
      <w:r>
        <w:rPr>
          <w:i/>
          <w:sz w:val="24"/>
        </w:rPr>
        <w:tab/>
      </w:r>
      <w:r>
        <w:rPr>
          <w:i/>
          <w:spacing w:val="-2"/>
          <w:sz w:val="24"/>
        </w:rPr>
        <w:t>Conference</w:t>
      </w:r>
      <w:r>
        <w:rPr>
          <w:i/>
          <w:sz w:val="24"/>
        </w:rPr>
        <w:tab/>
      </w:r>
      <w:r>
        <w:rPr>
          <w:i/>
          <w:spacing w:val="-2"/>
          <w:sz w:val="24"/>
        </w:rPr>
        <w:t>Series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2"/>
          <w:sz w:val="24"/>
        </w:rPr>
        <w:t>1521(2).</w:t>
      </w:r>
      <w:r>
        <w:rPr>
          <w:sz w:val="24"/>
        </w:rPr>
        <w:tab/>
      </w:r>
      <w:r>
        <w:rPr>
          <w:spacing w:val="-4"/>
          <w:sz w:val="24"/>
        </w:rPr>
        <w:t>DOI:</w:t>
      </w:r>
    </w:p>
    <w:p w14:paraId="6E13C80B">
      <w:pPr>
        <w:spacing w:before="0"/>
        <w:ind w:left="1429" w:right="0" w:firstLine="0"/>
        <w:jc w:val="left"/>
        <w:rPr>
          <w:i/>
          <w:sz w:val="24"/>
        </w:rPr>
      </w:pPr>
      <w:r>
        <w:rPr>
          <w:i/>
          <w:sz w:val="24"/>
        </w:rPr>
        <w:t>10.1088/1742-</w:t>
      </w:r>
      <w:r>
        <w:rPr>
          <w:i/>
          <w:spacing w:val="-2"/>
          <w:sz w:val="24"/>
        </w:rPr>
        <w:t>6596/1521/2/022003</w:t>
      </w:r>
    </w:p>
    <w:p w14:paraId="5DCA8708">
      <w:pPr>
        <w:pStyle w:val="6"/>
        <w:spacing w:before="199"/>
        <w:ind w:left="709"/>
      </w:pPr>
      <w:r>
        <w:t>Gay</w:t>
      </w:r>
      <w:r>
        <w:rPr>
          <w:spacing w:val="61"/>
        </w:rPr>
        <w:t xml:space="preserve"> </w:t>
      </w:r>
      <w:r>
        <w:t>dalam</w:t>
      </w:r>
      <w:r>
        <w:rPr>
          <w:spacing w:val="63"/>
        </w:rPr>
        <w:t xml:space="preserve"> </w:t>
      </w:r>
      <w:r>
        <w:t>Amir</w:t>
      </w:r>
      <w:r>
        <w:rPr>
          <w:spacing w:val="64"/>
        </w:rPr>
        <w:t xml:space="preserve"> </w:t>
      </w:r>
      <w:r>
        <w:t>hamzah,</w:t>
      </w:r>
      <w:r>
        <w:rPr>
          <w:spacing w:val="63"/>
        </w:rPr>
        <w:t xml:space="preserve"> </w:t>
      </w:r>
      <w:r>
        <w:t>M.</w:t>
      </w:r>
      <w:r>
        <w:rPr>
          <w:spacing w:val="63"/>
        </w:rPr>
        <w:t xml:space="preserve"> </w:t>
      </w:r>
      <w:r>
        <w:t>(2019).</w:t>
      </w:r>
      <w:r>
        <w:rPr>
          <w:spacing w:val="66"/>
        </w:rPr>
        <w:t xml:space="preserve"> </w:t>
      </w:r>
      <w:r>
        <w:t>Metode</w:t>
      </w:r>
      <w:r>
        <w:rPr>
          <w:spacing w:val="65"/>
        </w:rPr>
        <w:t xml:space="preserve"> </w:t>
      </w:r>
      <w:r>
        <w:t>penelitian</w:t>
      </w:r>
      <w:r>
        <w:rPr>
          <w:spacing w:val="63"/>
        </w:rPr>
        <w:t xml:space="preserve"> </w:t>
      </w:r>
      <w:r>
        <w:t>dan</w:t>
      </w:r>
      <w:r>
        <w:rPr>
          <w:spacing w:val="64"/>
        </w:rPr>
        <w:t xml:space="preserve"> </w:t>
      </w:r>
      <w:r>
        <w:rPr>
          <w:spacing w:val="-2"/>
        </w:rPr>
        <w:t>pengembangan.</w:t>
      </w:r>
    </w:p>
    <w:p w14:paraId="55A8CE5B">
      <w:pPr>
        <w:pStyle w:val="6"/>
        <w:ind w:left="1429"/>
      </w:pPr>
      <w:r>
        <w:t>Malang:</w:t>
      </w:r>
      <w:r>
        <w:rPr>
          <w:spacing w:val="-2"/>
        </w:rPr>
        <w:t xml:space="preserve"> </w:t>
      </w:r>
      <w:r>
        <w:t>Literasi</w:t>
      </w:r>
      <w:r>
        <w:rPr>
          <w:spacing w:val="-2"/>
        </w:rPr>
        <w:t xml:space="preserve"> Nusantara</w:t>
      </w:r>
    </w:p>
    <w:p w14:paraId="40FF9C74">
      <w:pPr>
        <w:spacing w:before="202"/>
        <w:ind w:left="1429" w:right="280" w:hanging="720"/>
        <w:jc w:val="both"/>
        <w:rPr>
          <w:sz w:val="24"/>
        </w:rPr>
      </w:pPr>
      <w:r>
        <w:rPr>
          <w:sz w:val="24"/>
        </w:rPr>
        <w:t xml:space="preserve">Handayani, F. (2021). </w:t>
      </w:r>
      <w:r>
        <w:rPr>
          <w:i/>
          <w:sz w:val="24"/>
        </w:rPr>
        <w:t>Pengembangan Bahan Ajar Geometri Berbasis GeoGebra</w:t>
      </w:r>
      <w:r>
        <w:rPr>
          <w:sz w:val="24"/>
        </w:rPr>
        <w:t xml:space="preserve">. Universitas Muslim Nusantara Al-Washliyah. DOI : </w:t>
      </w:r>
      <w:r>
        <w:fldChar w:fldCharType="begin"/>
      </w:r>
      <w:r>
        <w:instrText xml:space="preserve"> HYPERLINK "https://repository.umnaw.ac.id/jspui/handle/123456789/1097?utm_source=chatgpt.com" \h </w:instrText>
      </w:r>
      <w:r>
        <w:fldChar w:fldCharType="separate"/>
      </w:r>
      <w:r>
        <w:rPr>
          <w:color w:val="0000FF"/>
          <w:spacing w:val="-2"/>
          <w:sz w:val="24"/>
          <w:u w:val="single" w:color="0000FF"/>
        </w:rPr>
        <w:t>https://repository.umnaw.ac.id/jspui/handle/123456789/1097</w:t>
      </w:r>
      <w:r>
        <w:rPr>
          <w:color w:val="0000FF"/>
          <w:spacing w:val="-2"/>
          <w:sz w:val="24"/>
          <w:u w:val="single" w:color="0000FF"/>
        </w:rPr>
        <w:fldChar w:fldCharType="end"/>
      </w:r>
    </w:p>
    <w:p w14:paraId="3D2DB093">
      <w:pPr>
        <w:pStyle w:val="6"/>
        <w:spacing w:before="199"/>
        <w:ind w:left="1429" w:right="283" w:hanging="720"/>
        <w:jc w:val="both"/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119380</wp:posOffset>
            </wp:positionV>
            <wp:extent cx="4667250" cy="4591050"/>
            <wp:effectExtent l="0" t="0" r="0" b="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Hardiyansyah, A., Doyan, A., Jufri, A. W., Susilawati, S., &amp; Jamaluddin, J. (2019). Analysis of validation development of learning media of microscope digital portable auto design to improve student creativity and problem-solving ability. </w:t>
      </w:r>
      <w:r>
        <w:rPr>
          <w:i/>
        </w:rPr>
        <w:t>Jurnal Penelitian Pendidikan IPA, 5</w:t>
      </w:r>
      <w:r>
        <w:t xml:space="preserve">(2), 228–232. </w:t>
      </w:r>
      <w:r>
        <w:fldChar w:fldCharType="begin"/>
      </w:r>
      <w:r>
        <w:instrText xml:space="preserve"> HYPERLINK "https://doi.org/10.29303/jppipa.v5i2.273" \h </w:instrText>
      </w:r>
      <w:r>
        <w:fldChar w:fldCharType="separate"/>
      </w:r>
      <w:r>
        <w:rPr>
          <w:color w:val="0000FF"/>
          <w:spacing w:val="-2"/>
          <w:u w:val="single" w:color="0000FF"/>
        </w:rPr>
        <w:t>https://doi.org/10.29303/jppipa.v5i2.273</w:t>
      </w:r>
      <w:r>
        <w:rPr>
          <w:color w:val="0000FF"/>
          <w:spacing w:val="-2"/>
          <w:u w:val="single" w:color="0000FF"/>
        </w:rPr>
        <w:fldChar w:fldCharType="end"/>
      </w:r>
    </w:p>
    <w:p w14:paraId="2AC874CA">
      <w:pPr>
        <w:pStyle w:val="6"/>
        <w:spacing w:before="200"/>
        <w:ind w:left="1429" w:right="280" w:hanging="720"/>
        <w:jc w:val="both"/>
      </w:pPr>
      <w:r>
        <w:t xml:space="preserve">Hardiyansyah, </w:t>
      </w:r>
      <w:r>
        <w:rPr>
          <w:i/>
        </w:rPr>
        <w:t>et al</w:t>
      </w:r>
      <w:r>
        <w:t>. (2019). Prinsip-prinsip Penggunaan Media dalam Pembelajaran. Bandung: CV. Cendikia.</w:t>
      </w:r>
    </w:p>
    <w:p w14:paraId="67F5203B">
      <w:pPr>
        <w:pStyle w:val="6"/>
        <w:spacing w:before="202"/>
        <w:ind w:left="709"/>
      </w:pPr>
      <w:r>
        <w:t>Helmon,</w:t>
      </w:r>
      <w:r>
        <w:rPr>
          <w:spacing w:val="20"/>
        </w:rPr>
        <w:t xml:space="preserve"> </w:t>
      </w:r>
      <w:r>
        <w:t>A.,</w:t>
      </w:r>
      <w:r>
        <w:rPr>
          <w:spacing w:val="22"/>
        </w:rPr>
        <w:t xml:space="preserve"> </w:t>
      </w:r>
      <w:r>
        <w:t>&amp;</w:t>
      </w:r>
      <w:r>
        <w:rPr>
          <w:spacing w:val="23"/>
        </w:rPr>
        <w:t xml:space="preserve"> </w:t>
      </w:r>
      <w:r>
        <w:t>Gunur,</w:t>
      </w:r>
      <w:r>
        <w:rPr>
          <w:spacing w:val="22"/>
        </w:rPr>
        <w:t xml:space="preserve"> </w:t>
      </w:r>
      <w:r>
        <w:t>S.</w:t>
      </w:r>
      <w:r>
        <w:rPr>
          <w:spacing w:val="22"/>
        </w:rPr>
        <w:t xml:space="preserve"> </w:t>
      </w:r>
      <w:r>
        <w:t>(2023).</w:t>
      </w:r>
      <w:r>
        <w:rPr>
          <w:spacing w:val="22"/>
        </w:rPr>
        <w:t xml:space="preserve"> </w:t>
      </w:r>
      <w:r>
        <w:t>Motivasi</w:t>
      </w:r>
      <w:r>
        <w:rPr>
          <w:spacing w:val="23"/>
        </w:rPr>
        <w:t xml:space="preserve"> </w:t>
      </w:r>
      <w:r>
        <w:t>Belajar</w:t>
      </w:r>
      <w:r>
        <w:rPr>
          <w:spacing w:val="22"/>
        </w:rPr>
        <w:t xml:space="preserve"> </w:t>
      </w:r>
      <w:r>
        <w:t>dan</w:t>
      </w:r>
      <w:r>
        <w:rPr>
          <w:spacing w:val="22"/>
        </w:rPr>
        <w:t xml:space="preserve"> </w:t>
      </w:r>
      <w:r>
        <w:t>Keberhasilan</w:t>
      </w:r>
      <w:r>
        <w:rPr>
          <w:spacing w:val="23"/>
        </w:rPr>
        <w:t xml:space="preserve"> </w:t>
      </w:r>
      <w:r>
        <w:rPr>
          <w:spacing w:val="-2"/>
        </w:rPr>
        <w:t>Akademik.</w:t>
      </w:r>
    </w:p>
    <w:p w14:paraId="4D84D8C2">
      <w:pPr>
        <w:pStyle w:val="6"/>
        <w:ind w:left="1429"/>
      </w:pPr>
      <w:r>
        <w:t>Malang:</w:t>
      </w:r>
      <w:r>
        <w:rPr>
          <w:spacing w:val="-1"/>
        </w:rPr>
        <w:t xml:space="preserve"> </w:t>
      </w:r>
      <w:r>
        <w:t>Pustaka</w:t>
      </w:r>
      <w:r>
        <w:rPr>
          <w:spacing w:val="-2"/>
        </w:rPr>
        <w:t xml:space="preserve"> Cendekia.</w:t>
      </w:r>
    </w:p>
    <w:p w14:paraId="38AAA01D">
      <w:pPr>
        <w:pStyle w:val="6"/>
        <w:spacing w:before="199"/>
        <w:ind w:left="1429" w:right="279" w:hanging="720"/>
        <w:jc w:val="both"/>
      </w:pPr>
      <w:r>
        <w:t>Hew, K. F., &amp; Lo, C. K. (2018). Flipped classroom teaching and ARCS</w:t>
      </w:r>
      <w:r>
        <w:rPr>
          <w:spacing w:val="40"/>
        </w:rPr>
        <w:t xml:space="preserve"> </w:t>
      </w:r>
      <w:r>
        <w:t xml:space="preserve">motivation model: Impact on college students’ deep learning. </w:t>
      </w:r>
      <w:r>
        <w:rPr>
          <w:i/>
        </w:rPr>
        <w:t>Education Sciences, 8</w:t>
      </w:r>
      <w:r>
        <w:t xml:space="preserve">(1), 15. </w:t>
      </w:r>
      <w:r>
        <w:fldChar w:fldCharType="begin"/>
      </w:r>
      <w:r>
        <w:instrText xml:space="preserve"> HYPERLINK "https://doi.org/10.3390/educsci8010015" \h </w:instrText>
      </w:r>
      <w:r>
        <w:fldChar w:fldCharType="separate"/>
      </w:r>
      <w:r>
        <w:rPr>
          <w:color w:val="0000FF"/>
          <w:u w:val="single" w:color="0000FF"/>
        </w:rPr>
        <w:t>https://doi.org/10.3390/educsci8010015</w:t>
      </w:r>
      <w:r>
        <w:rPr>
          <w:color w:val="0000FF"/>
          <w:u w:val="single" w:color="0000FF"/>
        </w:rPr>
        <w:fldChar w:fldCharType="end"/>
      </w:r>
    </w:p>
    <w:p w14:paraId="0CD48322">
      <w:pPr>
        <w:pStyle w:val="6"/>
        <w:spacing w:before="200"/>
        <w:ind w:left="1429" w:right="287" w:hanging="720"/>
        <w:jc w:val="both"/>
      </w:pPr>
      <w:r>
        <w:t xml:space="preserve">Hilman, R. (2021). Kriteria Pemilihan Media Pembelajaran. Jakarta: PT. Edukasi </w:t>
      </w:r>
      <w:r>
        <w:rPr>
          <w:spacing w:val="-2"/>
        </w:rPr>
        <w:t>Nusantara.</w:t>
      </w:r>
    </w:p>
    <w:p w14:paraId="62EDA62C">
      <w:pPr>
        <w:pStyle w:val="6"/>
        <w:spacing w:before="199"/>
        <w:ind w:left="1429" w:right="286" w:hanging="720"/>
        <w:jc w:val="both"/>
      </w:pPr>
      <w:r>
        <w:t xml:space="preserve">Isman, M. Nur, </w:t>
      </w:r>
      <w:r>
        <w:rPr>
          <w:i/>
        </w:rPr>
        <w:t xml:space="preserve">et al. </w:t>
      </w:r>
      <w:r>
        <w:t>(2024). Penggunaan GeoGebra dalam Pembelajaran Matematika. Bandung: CV. Sains Edukasi.</w:t>
      </w:r>
    </w:p>
    <w:p w14:paraId="18378D49">
      <w:pPr>
        <w:spacing w:before="201"/>
        <w:ind w:left="1429" w:right="280" w:hanging="720"/>
        <w:jc w:val="both"/>
        <w:rPr>
          <w:sz w:val="24"/>
        </w:rPr>
      </w:pPr>
      <w:r>
        <w:rPr>
          <w:sz w:val="24"/>
        </w:rPr>
        <w:t xml:space="preserve">Keller, J. M. (1987). </w:t>
      </w:r>
      <w:r>
        <w:rPr>
          <w:i/>
          <w:sz w:val="24"/>
        </w:rPr>
        <w:t>Development and use of the ARCS model of instructional design</w:t>
      </w:r>
      <w:r>
        <w:rPr>
          <w:sz w:val="24"/>
        </w:rPr>
        <w:t xml:space="preserve">. Journal of Instructional Development, </w:t>
      </w:r>
      <w:r>
        <w:rPr>
          <w:b/>
          <w:sz w:val="24"/>
        </w:rPr>
        <w:t>10</w:t>
      </w:r>
      <w:r>
        <w:rPr>
          <w:sz w:val="24"/>
        </w:rPr>
        <w:t xml:space="preserve">(3), 2–10. </w:t>
      </w:r>
      <w:r>
        <w:fldChar w:fldCharType="begin"/>
      </w:r>
      <w:r>
        <w:instrText xml:space="preserve"> HYPERLINK "https://doi.org/10.1007/BF02905780" \h </w:instrText>
      </w:r>
      <w:r>
        <w:fldChar w:fldCharType="separate"/>
      </w:r>
      <w:r>
        <w:rPr>
          <w:color w:val="0000FF"/>
          <w:spacing w:val="-2"/>
          <w:sz w:val="24"/>
          <w:u w:val="single" w:color="0000FF"/>
        </w:rPr>
        <w:t>https://doi.org/10.1007/BF02905780</w:t>
      </w:r>
      <w:r>
        <w:rPr>
          <w:color w:val="0000FF"/>
          <w:spacing w:val="-2"/>
          <w:sz w:val="24"/>
          <w:u w:val="single" w:color="0000FF"/>
        </w:rPr>
        <w:fldChar w:fldCharType="end"/>
      </w:r>
    </w:p>
    <w:p w14:paraId="24AB96B1">
      <w:pPr>
        <w:pStyle w:val="6"/>
        <w:spacing w:before="200"/>
        <w:ind w:left="1429" w:right="284" w:hanging="720"/>
        <w:jc w:val="both"/>
      </w:pPr>
      <w:r>
        <w:t>Kemendikbud. (2022). Kurikulum Merdeka dalam Pendidikan Dasar dan Menengah. Jakarta: Kementerian Pendidikan dan Kebudayaan.</w:t>
      </w:r>
    </w:p>
    <w:p w14:paraId="3E7220CB">
      <w:pPr>
        <w:pStyle w:val="6"/>
        <w:spacing w:before="200"/>
        <w:ind w:left="1429" w:right="281" w:hanging="720"/>
        <w:jc w:val="both"/>
      </w:pPr>
      <w:r>
        <w:t>Masgumelar, H., &amp; Mustaf, M. (2021). Teori Konstruktivisme dalam Pembelajaran. Bandung: Pustaka Akademik.</w:t>
      </w:r>
    </w:p>
    <w:p w14:paraId="5F6F632C">
      <w:pPr>
        <w:spacing w:before="201"/>
        <w:ind w:left="709" w:right="0" w:firstLine="0"/>
        <w:jc w:val="left"/>
        <w:rPr>
          <w:sz w:val="24"/>
        </w:rPr>
      </w:pPr>
      <w:r>
        <w:rPr>
          <w:sz w:val="24"/>
        </w:rPr>
        <w:t>Miarso,</w:t>
      </w:r>
      <w:r>
        <w:rPr>
          <w:spacing w:val="-4"/>
          <w:sz w:val="24"/>
        </w:rPr>
        <w:t xml:space="preserve"> </w:t>
      </w:r>
      <w:r>
        <w:rPr>
          <w:sz w:val="24"/>
        </w:rPr>
        <w:t>Y.</w:t>
      </w:r>
      <w:r>
        <w:rPr>
          <w:spacing w:val="-1"/>
          <w:sz w:val="24"/>
        </w:rPr>
        <w:t xml:space="preserve"> </w:t>
      </w:r>
      <w:r>
        <w:rPr>
          <w:sz w:val="24"/>
        </w:rPr>
        <w:t>(2007).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Menyemai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benih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teknologi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pendidikan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Jakarta: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Kencana.</w:t>
      </w:r>
    </w:p>
    <w:p w14:paraId="503F2C7F">
      <w:pPr>
        <w:pStyle w:val="6"/>
        <w:tabs>
          <w:tab w:val="left" w:pos="3056"/>
          <w:tab w:val="left" w:pos="4552"/>
          <w:tab w:val="left" w:pos="6052"/>
          <w:tab w:val="left" w:pos="7504"/>
        </w:tabs>
        <w:spacing w:before="199"/>
        <w:ind w:left="1429" w:right="280" w:hanging="720"/>
        <w:jc w:val="both"/>
      </w:pPr>
      <w:r>
        <w:t>Mishra, P., &amp; Koehler, M. J. (2006). Technological pedagogical content knowledge: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framework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integrating</w:t>
      </w:r>
      <w:r>
        <w:rPr>
          <w:spacing w:val="-2"/>
        </w:rPr>
        <w:t xml:space="preserve"> </w:t>
      </w:r>
      <w:r>
        <w:t>technology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teacher</w:t>
      </w:r>
      <w:r>
        <w:rPr>
          <w:spacing w:val="-3"/>
        </w:rPr>
        <w:t xml:space="preserve"> </w:t>
      </w:r>
      <w:r>
        <w:t xml:space="preserve">knowledge. </w:t>
      </w:r>
      <w:r>
        <w:rPr>
          <w:i/>
          <w:spacing w:val="-2"/>
        </w:rPr>
        <w:t>Teachers</w:t>
      </w:r>
      <w:r>
        <w:rPr>
          <w:i/>
        </w:rPr>
        <w:tab/>
      </w:r>
      <w:r>
        <w:rPr>
          <w:i/>
          <w:spacing w:val="-2"/>
        </w:rPr>
        <w:t>College</w:t>
      </w:r>
      <w:r>
        <w:rPr>
          <w:i/>
        </w:rPr>
        <w:tab/>
      </w:r>
      <w:r>
        <w:rPr>
          <w:i/>
          <w:spacing w:val="-2"/>
        </w:rPr>
        <w:t>Record,</w:t>
      </w:r>
      <w:r>
        <w:rPr>
          <w:i/>
        </w:rPr>
        <w:tab/>
      </w:r>
      <w:r>
        <w:rPr>
          <w:i/>
          <w:spacing w:val="-2"/>
        </w:rPr>
        <w:t>108</w:t>
      </w:r>
      <w:r>
        <w:rPr>
          <w:spacing w:val="-2"/>
        </w:rPr>
        <w:t>(6),</w:t>
      </w:r>
      <w:r>
        <w:tab/>
      </w:r>
      <w:r>
        <w:rPr>
          <w:spacing w:val="-2"/>
        </w:rPr>
        <w:t xml:space="preserve">1017–1054. </w:t>
      </w:r>
      <w:r>
        <w:fldChar w:fldCharType="begin"/>
      </w:r>
      <w:r>
        <w:instrText xml:space="preserve"> HYPERLINK "https://doi.org/10.1111/j.1467-9620.2006.00684.x" \h </w:instrText>
      </w:r>
      <w:r>
        <w:fldChar w:fldCharType="separate"/>
      </w:r>
      <w:r>
        <w:rPr>
          <w:color w:val="0000FF"/>
          <w:spacing w:val="-2"/>
          <w:u w:val="single" w:color="0000FF"/>
        </w:rPr>
        <w:t>https://doi.org/10.1111/j.1467-9620.2006.00684.x</w:t>
      </w:r>
      <w:r>
        <w:rPr>
          <w:color w:val="0000FF"/>
          <w:spacing w:val="-2"/>
          <w:u w:val="single" w:color="0000FF"/>
        </w:rPr>
        <w:fldChar w:fldCharType="end"/>
      </w:r>
    </w:p>
    <w:p w14:paraId="1B7CC844">
      <w:pPr>
        <w:pStyle w:val="6"/>
      </w:pPr>
    </w:p>
    <w:p w14:paraId="72242213">
      <w:pPr>
        <w:pStyle w:val="6"/>
      </w:pPr>
    </w:p>
    <w:p w14:paraId="2C598C1A">
      <w:pPr>
        <w:pStyle w:val="6"/>
        <w:spacing w:before="231"/>
      </w:pPr>
    </w:p>
    <w:p w14:paraId="75A8F34C">
      <w:pPr>
        <w:pStyle w:val="6"/>
        <w:ind w:left="2095" w:right="1672"/>
        <w:jc w:val="center"/>
      </w:pPr>
      <w:r>
        <w:rPr>
          <w:spacing w:val="-5"/>
        </w:rPr>
        <w:t>104</w:t>
      </w:r>
    </w:p>
    <w:p w14:paraId="67B18BB5">
      <w:pPr>
        <w:pStyle w:val="6"/>
        <w:spacing w:after="0"/>
        <w:jc w:val="center"/>
        <w:sectPr>
          <w:pgSz w:w="11910" w:h="16840"/>
          <w:pgMar w:top="1920" w:right="1417" w:bottom="280" w:left="1559" w:header="720" w:footer="720" w:gutter="0"/>
          <w:cols w:space="720" w:num="1"/>
        </w:sectPr>
      </w:pPr>
    </w:p>
    <w:p w14:paraId="1B84FC96">
      <w:pPr>
        <w:pStyle w:val="6"/>
        <w:spacing w:before="53"/>
      </w:pPr>
    </w:p>
    <w:p w14:paraId="50263A05">
      <w:pPr>
        <w:pStyle w:val="6"/>
        <w:ind w:left="1429" w:right="284" w:hanging="720"/>
      </w:pPr>
      <w:r>
        <w:t>Mulyani,</w:t>
      </w:r>
      <w:r>
        <w:rPr>
          <w:spacing w:val="33"/>
        </w:rPr>
        <w:t xml:space="preserve"> </w:t>
      </w:r>
      <w:r>
        <w:t>S.</w:t>
      </w:r>
      <w:r>
        <w:rPr>
          <w:spacing w:val="33"/>
        </w:rPr>
        <w:t xml:space="preserve"> </w:t>
      </w:r>
      <w:r>
        <w:t>(2022).</w:t>
      </w:r>
      <w:r>
        <w:rPr>
          <w:spacing w:val="34"/>
        </w:rPr>
        <w:t xml:space="preserve"> </w:t>
      </w:r>
      <w:r>
        <w:t>Media</w:t>
      </w:r>
      <w:r>
        <w:rPr>
          <w:spacing w:val="32"/>
        </w:rPr>
        <w:t xml:space="preserve"> </w:t>
      </w:r>
      <w:r>
        <w:t>Pembelajaran</w:t>
      </w:r>
      <w:r>
        <w:rPr>
          <w:spacing w:val="33"/>
        </w:rPr>
        <w:t xml:space="preserve"> </w:t>
      </w:r>
      <w:r>
        <w:t>dan</w:t>
      </w:r>
      <w:r>
        <w:rPr>
          <w:spacing w:val="33"/>
        </w:rPr>
        <w:t xml:space="preserve"> </w:t>
      </w:r>
      <w:r>
        <w:t>Peranannya</w:t>
      </w:r>
      <w:r>
        <w:rPr>
          <w:spacing w:val="32"/>
        </w:rPr>
        <w:t xml:space="preserve"> </w:t>
      </w:r>
      <w:r>
        <w:t>dalam</w:t>
      </w:r>
      <w:r>
        <w:rPr>
          <w:spacing w:val="33"/>
        </w:rPr>
        <w:t xml:space="preserve"> </w:t>
      </w:r>
      <w:r>
        <w:t>Proses</w:t>
      </w:r>
      <w:r>
        <w:rPr>
          <w:spacing w:val="35"/>
        </w:rPr>
        <w:t xml:space="preserve"> </w:t>
      </w:r>
      <w:r>
        <w:t>Belajar Mengajar. Jakarta: PT. Cendekia Mandiri.</w:t>
      </w:r>
    </w:p>
    <w:p w14:paraId="440C08F5">
      <w:pPr>
        <w:pStyle w:val="6"/>
        <w:spacing w:before="199"/>
        <w:ind w:left="1429" w:hanging="720"/>
        <w:rPr>
          <w:i/>
        </w:rPr>
      </w:pPr>
      <w:r>
        <w:t>Murtadlo, A., &amp; Aqid, I. (2022). Strategi Guru dalam Meningkatkan Efektivitas</w:t>
      </w:r>
      <w:r>
        <w:rPr>
          <w:spacing w:val="40"/>
        </w:rPr>
        <w:t xml:space="preserve"> </w:t>
      </w:r>
      <w:r>
        <w:t xml:space="preserve">Pembelajaran. Surabaya: </w:t>
      </w:r>
      <w:r>
        <w:rPr>
          <w:i/>
        </w:rPr>
        <w:t>EduTech Press.</w:t>
      </w:r>
    </w:p>
    <w:p w14:paraId="12D150B4">
      <w:pPr>
        <w:pStyle w:val="6"/>
        <w:spacing w:before="202"/>
        <w:ind w:left="1429" w:right="284" w:hanging="720"/>
      </w:pPr>
      <w:r>
        <w:t>Neny Yunaeti. (2021). Matematika sebagai Ilmu Dasar dan Penerapannya dalam Kehidupan. Yogyakarta: Pustaka Ilmu.</w:t>
      </w:r>
    </w:p>
    <w:p w14:paraId="7C6D3330">
      <w:pPr>
        <w:spacing w:before="199"/>
        <w:ind w:left="709" w:right="0" w:firstLine="0"/>
        <w:jc w:val="both"/>
        <w:rPr>
          <w:sz w:val="24"/>
        </w:rPr>
      </w:pPr>
      <w:r>
        <w:rPr>
          <w:sz w:val="24"/>
        </w:rP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294640</wp:posOffset>
            </wp:positionV>
            <wp:extent cx="4667250" cy="4591050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Nieveen,</w:t>
      </w:r>
      <w:r>
        <w:rPr>
          <w:spacing w:val="1"/>
          <w:sz w:val="24"/>
        </w:rPr>
        <w:t xml:space="preserve"> </w:t>
      </w:r>
      <w:r>
        <w:rPr>
          <w:sz w:val="24"/>
        </w:rPr>
        <w:t>N. M.</w:t>
      </w:r>
      <w:r>
        <w:rPr>
          <w:spacing w:val="3"/>
          <w:sz w:val="24"/>
        </w:rPr>
        <w:t xml:space="preserve"> </w:t>
      </w:r>
      <w:r>
        <w:rPr>
          <w:sz w:val="24"/>
        </w:rPr>
        <w:t>(1999).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Prototyping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reach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product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quality.</w:t>
      </w:r>
      <w:r>
        <w:rPr>
          <w:i/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J.</w:t>
      </w:r>
      <w:r>
        <w:rPr>
          <w:spacing w:val="1"/>
          <w:sz w:val="24"/>
        </w:rPr>
        <w:t xml:space="preserve"> </w:t>
      </w:r>
      <w:r>
        <w:rPr>
          <w:sz w:val="24"/>
        </w:rPr>
        <w:t>van</w:t>
      </w:r>
      <w:r>
        <w:rPr>
          <w:spacing w:val="1"/>
          <w:sz w:val="24"/>
        </w:rPr>
        <w:t xml:space="preserve"> </w:t>
      </w:r>
      <w:r>
        <w:rPr>
          <w:sz w:val="24"/>
        </w:rPr>
        <w:t>den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Akker,</w:t>
      </w:r>
    </w:p>
    <w:p w14:paraId="0A30AAC0">
      <w:pPr>
        <w:spacing w:before="0"/>
        <w:ind w:left="1429" w:right="277" w:firstLine="0"/>
        <w:jc w:val="both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6048375</wp:posOffset>
                </wp:positionH>
                <wp:positionV relativeFrom="paragraph">
                  <wp:posOffset>635</wp:posOffset>
                </wp:positionV>
                <wp:extent cx="433070" cy="175895"/>
                <wp:effectExtent l="0" t="0" r="0" b="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070" cy="175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070" h="175895">
                              <a:moveTo>
                                <a:pt x="432815" y="0"/>
                              </a:moveTo>
                              <a:lnTo>
                                <a:pt x="0" y="0"/>
                              </a:lnTo>
                              <a:lnTo>
                                <a:pt x="0" y="175564"/>
                              </a:lnTo>
                              <a:lnTo>
                                <a:pt x="432815" y="175564"/>
                              </a:lnTo>
                              <a:lnTo>
                                <a:pt x="4328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476.25pt;margin-top:0.05pt;height:13.85pt;width:34.1pt;mso-position-horizontal-relative:page;z-index:-251638784;mso-width-relative:page;mso-height-relative:page;" fillcolor="#FFFFFF" filled="t" stroked="f" coordsize="433070,175895" o:gfxdata="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8Y5y3U&#10;AAAACAEAAA8AAAAAAAAAAQAgAAAAIgAAAGRycy9kb3ducmV2LnhtbFBLAQIUABQAAAAIAIdO4kBN&#10;NjsaJAIAAN8EAAAOAAAAAAAAAAEAIAAAACMBAABkcnMvZTJvRG9jLnhtbFBLBQYAAAAABgAGAFkB&#10;AAC5BQAAAAA=&#10;" path="m432815,0l0,0,0,175564,432815,175564,432815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z w:val="24"/>
        </w:rPr>
        <w:t xml:space="preserve">R. M. Branch, K. Gustafson, N. Nieveen, &amp; T. Plomp (Eds.), </w:t>
      </w:r>
      <w:r>
        <w:rPr>
          <w:i/>
          <w:sz w:val="24"/>
        </w:rPr>
        <w:t xml:space="preserve">Design </w:t>
      </w:r>
      <w:r>
        <w:rPr>
          <w:i/>
          <w:color w:val="000000"/>
          <w:sz w:val="24"/>
          <w:shd w:val="clear" w:color="auto" w:fill="FFFFFF"/>
        </w:rPr>
        <w:t>approaches and tools in education and training</w:t>
      </w:r>
      <w:r>
        <w:rPr>
          <w:i/>
          <w:color w:val="000000"/>
          <w:sz w:val="24"/>
        </w:rPr>
        <w:t xml:space="preserve"> </w:t>
      </w:r>
      <w:r>
        <w:rPr>
          <w:color w:val="000000"/>
          <w:sz w:val="24"/>
        </w:rPr>
        <w:t>(pp. 125–135). Dordrecht, Netherlands:</w:t>
      </w:r>
      <w:r>
        <w:rPr>
          <w:color w:val="000000"/>
          <w:spacing w:val="40"/>
          <w:sz w:val="24"/>
        </w:rPr>
        <w:t xml:space="preserve"> </w:t>
      </w:r>
      <w:r>
        <w:rPr>
          <w:color w:val="000000"/>
          <w:sz w:val="24"/>
        </w:rPr>
        <w:t>Kluwer</w:t>
      </w:r>
      <w:r>
        <w:rPr>
          <w:color w:val="000000"/>
          <w:spacing w:val="40"/>
          <w:sz w:val="24"/>
        </w:rPr>
        <w:t xml:space="preserve"> </w:t>
      </w:r>
      <w:r>
        <w:rPr>
          <w:color w:val="000000"/>
          <w:sz w:val="24"/>
        </w:rPr>
        <w:t>Academic</w:t>
      </w:r>
      <w:r>
        <w:rPr>
          <w:color w:val="000000"/>
          <w:spacing w:val="40"/>
          <w:sz w:val="24"/>
        </w:rPr>
        <w:t xml:space="preserve"> </w:t>
      </w:r>
      <w:r>
        <w:rPr>
          <w:color w:val="000000"/>
          <w:sz w:val="24"/>
        </w:rPr>
        <w:t>Publishers.</w:t>
      </w:r>
      <w:r>
        <w:rPr>
          <w:color w:val="000000"/>
          <w:spacing w:val="68"/>
          <w:sz w:val="24"/>
        </w:rPr>
        <w:t xml:space="preserve"> </w:t>
      </w:r>
      <w:r>
        <w:fldChar w:fldCharType="begin"/>
      </w:r>
      <w:r>
        <w:instrText xml:space="preserve"> HYPERLINK "https://doi.org/10.1007/978-94-011-4255-7_10" \h </w:instrText>
      </w:r>
      <w:r>
        <w:fldChar w:fldCharType="separate"/>
      </w:r>
      <w:r>
        <w:rPr>
          <w:color w:val="0000FF"/>
          <w:sz w:val="24"/>
          <w:u w:val="single" w:color="0000FF"/>
        </w:rPr>
        <w:t>https://doi.org/10.1007/978-</w:t>
      </w:r>
      <w:r>
        <w:rPr>
          <w:color w:val="0000FF"/>
          <w:sz w:val="24"/>
          <w:u w:val="single" w:color="0000FF"/>
        </w:rPr>
        <w:fldChar w:fldCharType="end"/>
      </w:r>
      <w:r>
        <w:fldChar w:fldCharType="begin"/>
      </w:r>
      <w:r>
        <w:instrText xml:space="preserve"> HYPERLINK "https://doi.org/10.1007/978-94-011-4255-7_10" \h </w:instrText>
      </w:r>
      <w:r>
        <w:fldChar w:fldCharType="separate"/>
      </w:r>
      <w:r>
        <w:rPr>
          <w:color w:val="0000FF"/>
          <w:spacing w:val="-2"/>
          <w:sz w:val="24"/>
          <w:u w:val="single" w:color="0000FF"/>
        </w:rPr>
        <w:t>94-011-4255-7_10</w:t>
      </w:r>
      <w:r>
        <w:rPr>
          <w:color w:val="0000FF"/>
          <w:spacing w:val="-2"/>
          <w:sz w:val="24"/>
          <w:u w:val="single" w:color="0000FF"/>
        </w:rPr>
        <w:fldChar w:fldCharType="end"/>
      </w:r>
    </w:p>
    <w:p w14:paraId="78E3B19E">
      <w:pPr>
        <w:pStyle w:val="6"/>
        <w:spacing w:before="200"/>
        <w:ind w:left="1429" w:right="388" w:hanging="720"/>
      </w:pPr>
      <w:r>
        <w:t>Nurhikmah,</w:t>
      </w:r>
      <w:r>
        <w:rPr>
          <w:spacing w:val="80"/>
        </w:rPr>
        <w:t xml:space="preserve"> </w:t>
      </w:r>
      <w:r>
        <w:t>N.,</w:t>
      </w:r>
      <w:r>
        <w:rPr>
          <w:spacing w:val="80"/>
        </w:rPr>
        <w:t xml:space="preserve"> </w:t>
      </w:r>
      <w:r>
        <w:t>et</w:t>
      </w:r>
      <w:r>
        <w:rPr>
          <w:spacing w:val="80"/>
        </w:rPr>
        <w:t xml:space="preserve"> </w:t>
      </w:r>
      <w:r>
        <w:t>al.</w:t>
      </w:r>
      <w:r>
        <w:rPr>
          <w:spacing w:val="80"/>
        </w:rPr>
        <w:t xml:space="preserve"> </w:t>
      </w:r>
      <w:r>
        <w:t>(2023).</w:t>
      </w:r>
      <w:r>
        <w:rPr>
          <w:spacing w:val="80"/>
        </w:rPr>
        <w:t xml:space="preserve"> </w:t>
      </w:r>
      <w:r>
        <w:t>Pengaruh</w:t>
      </w:r>
      <w:r>
        <w:rPr>
          <w:spacing w:val="80"/>
        </w:rPr>
        <w:t xml:space="preserve"> </w:t>
      </w:r>
      <w:r>
        <w:t>media</w:t>
      </w:r>
      <w:r>
        <w:rPr>
          <w:spacing w:val="80"/>
        </w:rPr>
        <w:t xml:space="preserve"> </w:t>
      </w:r>
      <w:r>
        <w:t>pembelajaran</w:t>
      </w:r>
      <w:r>
        <w:rPr>
          <w:spacing w:val="80"/>
        </w:rPr>
        <w:t xml:space="preserve"> </w:t>
      </w:r>
      <w:r>
        <w:t xml:space="preserve">menggunakan aplikasi GeoGebra pada materi bangun ruang terhadap motivasi dan hasil </w:t>
      </w:r>
      <w:r>
        <w:rPr>
          <w:spacing w:val="-2"/>
        </w:rPr>
        <w:t>belajar.</w:t>
      </w:r>
      <w:r>
        <w:rPr>
          <w:i/>
          <w:spacing w:val="-2"/>
        </w:rPr>
        <w:t>JagoMIPA,3</w:t>
      </w:r>
      <w:r>
        <w:rPr>
          <w:spacing w:val="-2"/>
        </w:rPr>
        <w:t>(2),99–106.</w:t>
      </w:r>
      <w:r>
        <w:rPr>
          <w:spacing w:val="80"/>
          <w:w w:val="150"/>
        </w:rPr>
        <w:t xml:space="preserve"> </w:t>
      </w:r>
      <w:r>
        <w:fldChar w:fldCharType="begin"/>
      </w:r>
      <w:r>
        <w:instrText xml:space="preserve"> HYPERLINK "https://doi.org/10.53299/jagomipa.v3i2.302" \h </w:instrText>
      </w:r>
      <w:r>
        <w:fldChar w:fldCharType="separate"/>
      </w:r>
      <w:r>
        <w:rPr>
          <w:color w:val="0000FF"/>
          <w:spacing w:val="-2"/>
          <w:u w:val="single" w:color="0000FF"/>
        </w:rPr>
        <w:t>https://doi.org/10.53299/jagomipa.v3i2.302</w:t>
      </w:r>
      <w:r>
        <w:rPr>
          <w:color w:val="0000FF"/>
          <w:spacing w:val="-2"/>
          <w:u w:val="single" w:color="0000FF"/>
        </w:rPr>
        <w:fldChar w:fldCharType="end"/>
      </w:r>
    </w:p>
    <w:p w14:paraId="4DA5FC0C">
      <w:pPr>
        <w:spacing w:before="202"/>
        <w:ind w:left="1429" w:right="0" w:hanging="720"/>
        <w:jc w:val="left"/>
        <w:rPr>
          <w:sz w:val="24"/>
        </w:rPr>
      </w:pPr>
      <w:r>
        <w:rPr>
          <w:sz w:val="24"/>
        </w:rPr>
        <w:t xml:space="preserve">Prastowo, A. (2015). </w:t>
      </w:r>
      <w:r>
        <w:rPr>
          <w:i/>
          <w:sz w:val="24"/>
        </w:rPr>
        <w:t>Panduan kreatif membuat bahan ajar inovatif</w:t>
      </w:r>
      <w:r>
        <w:rPr>
          <w:sz w:val="24"/>
        </w:rPr>
        <w:t>. Yogyakarta: Diva Press.</w:t>
      </w:r>
    </w:p>
    <w:p w14:paraId="2F918B71">
      <w:pPr>
        <w:pStyle w:val="6"/>
        <w:spacing w:before="199"/>
        <w:ind w:left="1429" w:right="286" w:hanging="720"/>
        <w:jc w:val="both"/>
      </w:pPr>
      <w: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127000</wp:posOffset>
                </wp:positionV>
                <wp:extent cx="5041265" cy="175260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1265" cy="175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265" h="175260">
                              <a:moveTo>
                                <a:pt x="5040757" y="0"/>
                              </a:moveTo>
                              <a:lnTo>
                                <a:pt x="0" y="0"/>
                              </a:lnTo>
                              <a:lnTo>
                                <a:pt x="0" y="175260"/>
                              </a:lnTo>
                              <a:lnTo>
                                <a:pt x="5040757" y="175260"/>
                              </a:lnTo>
                              <a:lnTo>
                                <a:pt x="50407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113.4pt;margin-top:10pt;height:13.8pt;width:396.95pt;mso-position-horizontal-relative:page;z-index:-251638784;mso-width-relative:page;mso-height-relative:page;" fillcolor="#FFFFFF" filled="t" stroked="f" coordsize="5041265,175260" o:gfxdata="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9XX5X&#10;2AAAAAoBAAAPAAAAAAAAAAEAIAAAACIAAABkcnMvZG93bnJldi54bWxQSwECFAAUAAAACACHTuJA&#10;ncXr+iECAADkBAAADgAAAAAAAAABACAAAAAnAQAAZHJzL2Uyb0RvYy54bWxQSwUGAAAAAAYABgBZ&#10;AQAAugUAAAAA&#10;" path="m5040757,0l0,0,0,175260,5040757,175260,5040757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 xml:space="preserve">Purwanto. (2018). Teknik Penyusunan Instrumen Uji Validitas dan Reliabilitas </w:t>
      </w:r>
      <w:r>
        <w:rPr>
          <w:color w:val="000000"/>
          <w:shd w:val="clear" w:color="auto" w:fill="FFFFFF"/>
        </w:rPr>
        <w:t>Penelitian Ekonomi Syariah (1nd ed). Magelang. Staial Press.</w:t>
      </w:r>
    </w:p>
    <w:p w14:paraId="33B13DC2">
      <w:pPr>
        <w:spacing w:before="0"/>
        <w:ind w:left="1429" w:right="280" w:hanging="720"/>
        <w:jc w:val="both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635</wp:posOffset>
                </wp:positionV>
                <wp:extent cx="5041265" cy="525780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1265" cy="525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265" h="525780">
                              <a:moveTo>
                                <a:pt x="5040757" y="0"/>
                              </a:moveTo>
                              <a:lnTo>
                                <a:pt x="0" y="0"/>
                              </a:lnTo>
                              <a:lnTo>
                                <a:pt x="0" y="175260"/>
                              </a:lnTo>
                              <a:lnTo>
                                <a:pt x="457200" y="175260"/>
                              </a:lnTo>
                              <a:lnTo>
                                <a:pt x="457200" y="350520"/>
                              </a:lnTo>
                              <a:lnTo>
                                <a:pt x="457200" y="525780"/>
                              </a:lnTo>
                              <a:lnTo>
                                <a:pt x="5040757" y="525780"/>
                              </a:lnTo>
                              <a:lnTo>
                                <a:pt x="5040757" y="350520"/>
                              </a:lnTo>
                              <a:lnTo>
                                <a:pt x="5040757" y="175260"/>
                              </a:lnTo>
                              <a:lnTo>
                                <a:pt x="50407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113.4pt;margin-top:0.05pt;height:41.4pt;width:396.95pt;mso-position-horizontal-relative:page;z-index:-251637760;mso-width-relative:page;mso-height-relative:page;" fillcolor="#FFFFFF" filled="t" stroked="f" coordsize="5041265,525780" o:gfxdata="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Qnnv49cAAAAIAQAADwAAAAAAAAABACAA&#10;AAAiAAAAZHJzL2Rvd25yZXYueG1sUEsBAhQAFAAAAAgAh07iQGUAg+dHAgAAzAUAAA4AAAAAAAAA&#10;AQAgAAAAJgEAAGRycy9lMm9Eb2MueG1sUEsFBgAAAAAGAAYAWQEAAN8FAAAAAA==&#10;" path="m5040757,0l0,0,0,175260,457200,175260,457200,350520,457200,525780,5040757,525780,5040757,350520,5040757,175260,5040757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z w:val="24"/>
        </w:rPr>
        <w:t xml:space="preserve">Puspita, D. (2024). </w:t>
      </w:r>
      <w:r>
        <w:rPr>
          <w:i/>
          <w:sz w:val="24"/>
        </w:rPr>
        <w:t xml:space="preserve">Pengembangan media pembelajaran GeoGebra untuk meningkatkan pemahaman konsep bangun ruang sisi datar pada siswa sekolah menengah pertama (SMP) </w:t>
      </w:r>
      <w:r>
        <w:rPr>
          <w:sz w:val="24"/>
        </w:rPr>
        <w:t xml:space="preserve">(Unpublished undergraduate thesis). </w:t>
      </w:r>
      <w:r>
        <w:rPr>
          <w:color w:val="000000"/>
          <w:sz w:val="24"/>
          <w:shd w:val="clear" w:color="auto" w:fill="FFFFFF"/>
        </w:rPr>
        <w:t xml:space="preserve">Universitas Sriwijaya. </w:t>
      </w:r>
      <w:r>
        <w:fldChar w:fldCharType="begin"/>
      </w:r>
      <w:r>
        <w:instrText xml:space="preserve"> HYPERLINK "https://doi.org/10.36277/defermat.v7i1.326" \h </w:instrText>
      </w:r>
      <w:r>
        <w:fldChar w:fldCharType="separate"/>
      </w:r>
      <w:r>
        <w:rPr>
          <w:color w:val="0000FF"/>
          <w:sz w:val="24"/>
          <w:u w:val="single" w:color="0000FF"/>
          <w:shd w:val="clear" w:color="auto" w:fill="FFFFFF"/>
        </w:rPr>
        <w:t>https://doi.org/10.36277/defermat.v7i1.326</w:t>
      </w:r>
      <w:r>
        <w:rPr>
          <w:color w:val="0000FF"/>
          <w:sz w:val="24"/>
          <w:u w:val="single" w:color="0000FF"/>
          <w:shd w:val="clear" w:color="auto" w:fill="FFFFFF"/>
        </w:rPr>
        <w:fldChar w:fldCharType="end"/>
      </w:r>
    </w:p>
    <w:p w14:paraId="4B66E96B">
      <w:pPr>
        <w:pStyle w:val="6"/>
        <w:ind w:left="1429" w:right="281" w:hanging="720"/>
        <w:jc w:val="both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635</wp:posOffset>
                </wp:positionV>
                <wp:extent cx="5041265" cy="350520"/>
                <wp:effectExtent l="0" t="0" r="0" b="0"/>
                <wp:wrapNone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1265" cy="350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265" h="350520">
                              <a:moveTo>
                                <a:pt x="5040757" y="0"/>
                              </a:moveTo>
                              <a:lnTo>
                                <a:pt x="0" y="0"/>
                              </a:lnTo>
                              <a:lnTo>
                                <a:pt x="0" y="175260"/>
                              </a:lnTo>
                              <a:lnTo>
                                <a:pt x="457200" y="175260"/>
                              </a:lnTo>
                              <a:lnTo>
                                <a:pt x="457200" y="350520"/>
                              </a:lnTo>
                              <a:lnTo>
                                <a:pt x="5040757" y="350520"/>
                              </a:lnTo>
                              <a:lnTo>
                                <a:pt x="5040757" y="175260"/>
                              </a:lnTo>
                              <a:lnTo>
                                <a:pt x="50407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113.4pt;margin-top:0.05pt;height:27.6pt;width:396.95pt;mso-position-horizontal-relative:page;z-index:-251637760;mso-width-relative:page;mso-height-relative:page;" fillcolor="#FFFFFF" filled="t" stroked="f" coordsize="5041265,350520" o:gfxdata="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QG4HGNYAAAAIAQAADwAAAAAAAAABACAAAAAiAAAAZHJzL2Rvd25y&#10;ZXYueG1sUEsBAhQAFAAAAAgAh07iQHE0sM85AgAAbwUAAA4AAAAAAAAAAQAgAAAAJQEAAGRycy9l&#10;Mm9Eb2MueG1sUEsFBgAAAAAGAAYAWQEAANAFAAAAAA==&#10;" path="m5040757,0l0,0,0,175260,457200,175260,457200,350520,5040757,350520,5040757,175260,5040757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Puspasari, A. E. (2021). Penerapan PBL berbantuan GeoGebra Classroom untuk meningkatkan</w:t>
      </w:r>
      <w:r>
        <w:rPr>
          <w:spacing w:val="32"/>
        </w:rPr>
        <w:t xml:space="preserve"> </w:t>
      </w:r>
      <w:r>
        <w:t>motivasi</w:t>
      </w:r>
      <w:r>
        <w:rPr>
          <w:spacing w:val="36"/>
        </w:rPr>
        <w:t xml:space="preserve"> </w:t>
      </w:r>
      <w:r>
        <w:t>belajar</w:t>
      </w:r>
      <w:r>
        <w:rPr>
          <w:spacing w:val="35"/>
        </w:rPr>
        <w:t xml:space="preserve"> </w:t>
      </w:r>
      <w:r>
        <w:t>peserta</w:t>
      </w:r>
      <w:r>
        <w:rPr>
          <w:spacing w:val="33"/>
        </w:rPr>
        <w:t xml:space="preserve"> </w:t>
      </w:r>
      <w:r>
        <w:t>didik.</w:t>
      </w:r>
      <w:r>
        <w:rPr>
          <w:spacing w:val="38"/>
        </w:rPr>
        <w:t xml:space="preserve"> </w:t>
      </w:r>
      <w:r>
        <w:rPr>
          <w:i/>
        </w:rPr>
        <w:t>Jurnal</w:t>
      </w:r>
      <w:r>
        <w:rPr>
          <w:i/>
          <w:spacing w:val="36"/>
        </w:rPr>
        <w:t xml:space="preserve"> </w:t>
      </w:r>
      <w:r>
        <w:rPr>
          <w:i/>
        </w:rPr>
        <w:t>Profesi</w:t>
      </w:r>
      <w:r>
        <w:rPr>
          <w:i/>
          <w:spacing w:val="36"/>
        </w:rPr>
        <w:t xml:space="preserve"> </w:t>
      </w:r>
      <w:r>
        <w:rPr>
          <w:i/>
          <w:spacing w:val="-2"/>
        </w:rPr>
        <w:t>Pendidikan,</w:t>
      </w:r>
    </w:p>
    <w:p w14:paraId="32DBCD60">
      <w:pPr>
        <w:pStyle w:val="6"/>
        <w:ind w:left="1429"/>
        <w:jc w:val="both"/>
      </w:pPr>
      <w:r>
        <w:rPr>
          <w:i/>
          <w:color w:val="000000"/>
          <w:shd w:val="clear" w:color="auto" w:fill="FFFFFF"/>
        </w:rPr>
        <w:t>1</w:t>
      </w:r>
      <w:r>
        <w:rPr>
          <w:color w:val="000000"/>
          <w:shd w:val="clear" w:color="auto" w:fill="FFFFFF"/>
        </w:rPr>
        <w:t>(2).</w:t>
      </w:r>
      <w:r>
        <w:rPr>
          <w:color w:val="000000"/>
          <w:spacing w:val="-2"/>
          <w:shd w:val="clear" w:color="auto" w:fill="FFFFFF"/>
        </w:rPr>
        <w:t xml:space="preserve"> </w:t>
      </w:r>
      <w:r>
        <w:fldChar w:fldCharType="begin"/>
      </w:r>
      <w:r>
        <w:instrText xml:space="preserve"> HYPERLINK "https://doi.org/10.22460/jpp.v1i2.14931" \h </w:instrText>
      </w:r>
      <w:r>
        <w:fldChar w:fldCharType="separate"/>
      </w:r>
      <w:r>
        <w:rPr>
          <w:color w:val="0000FF"/>
          <w:spacing w:val="-2"/>
          <w:u w:val="single" w:color="0000FF"/>
          <w:shd w:val="clear" w:color="auto" w:fill="FFFFFF"/>
        </w:rPr>
        <w:t>https://doi.org/10.22460/jpp.v1i2.14931</w:t>
      </w:r>
      <w:r>
        <w:rPr>
          <w:color w:val="0000FF"/>
          <w:spacing w:val="-2"/>
          <w:u w:val="single" w:color="0000FF"/>
          <w:shd w:val="clear" w:color="auto" w:fill="FFFFFF"/>
        </w:rPr>
        <w:fldChar w:fldCharType="end"/>
      </w:r>
    </w:p>
    <w:p w14:paraId="03050535">
      <w:pPr>
        <w:pStyle w:val="6"/>
        <w:ind w:left="1429" w:right="280" w:hanging="720"/>
        <w:jc w:val="both"/>
      </w:pPr>
      <w: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635</wp:posOffset>
                </wp:positionV>
                <wp:extent cx="5041265" cy="350520"/>
                <wp:effectExtent l="0" t="0" r="0" b="0"/>
                <wp:wrapNone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1265" cy="350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265" h="350520">
                              <a:moveTo>
                                <a:pt x="5040757" y="0"/>
                              </a:moveTo>
                              <a:lnTo>
                                <a:pt x="0" y="0"/>
                              </a:lnTo>
                              <a:lnTo>
                                <a:pt x="0" y="175260"/>
                              </a:lnTo>
                              <a:lnTo>
                                <a:pt x="457200" y="175260"/>
                              </a:lnTo>
                              <a:lnTo>
                                <a:pt x="457200" y="350520"/>
                              </a:lnTo>
                              <a:lnTo>
                                <a:pt x="5040757" y="350520"/>
                              </a:lnTo>
                              <a:lnTo>
                                <a:pt x="5040757" y="175260"/>
                              </a:lnTo>
                              <a:lnTo>
                                <a:pt x="50407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113.4pt;margin-top:0.05pt;height:27.6pt;width:396.95pt;mso-position-horizontal-relative:page;z-index:-251636736;mso-width-relative:page;mso-height-relative:page;" fillcolor="#FFFFFF" filled="t" stroked="f" coordsize="5041265,350520" o:gfxdata="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QG4HGNYAAAAIAQAADwAAAAAAAAABACAAAAAiAAAAZHJzL2Rvd25y&#10;ZXYueG1sUEsBAhQAFAAAAAgAh07iQIP2cYI5AgAAbwUAAA4AAAAAAAAAAQAgAAAAJQEAAGRycy9l&#10;Mm9Eb2MueG1sUEsFBgAAAAAGAAYAWQEAANAFAAAAAA==&#10;" path="m5040757,0l0,0,0,175260,457200,175260,457200,350520,5040757,350520,5040757,175260,5040757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Rangkuti, C. J. S., &amp; Sukmawarti. 2022. Problematika Pemberian tugas Matematika Dalam Pembelajaran Daring. IRJE</w:t>
      </w:r>
      <w:r>
        <w:rPr>
          <w:spacing w:val="40"/>
        </w:rPr>
        <w:t xml:space="preserve"> </w:t>
      </w:r>
      <w:r>
        <w:t>Jurnal</w:t>
      </w:r>
      <w:r>
        <w:rPr>
          <w:spacing w:val="40"/>
        </w:rPr>
        <w:t xml:space="preserve"> </w:t>
      </w:r>
      <w:r>
        <w:t>Ilmu</w:t>
      </w:r>
      <w:r>
        <w:rPr>
          <w:spacing w:val="40"/>
        </w:rPr>
        <w:t xml:space="preserve"> </w:t>
      </w:r>
      <w:r>
        <w:t xml:space="preserve">Pendidikan, </w:t>
      </w:r>
      <w:r>
        <w:rPr>
          <w:color w:val="000000"/>
          <w:shd w:val="clear" w:color="auto" w:fill="FFFFFF"/>
        </w:rPr>
        <w:t>2(2), 594.</w:t>
      </w:r>
    </w:p>
    <w:p w14:paraId="43B92A96">
      <w:pPr>
        <w:spacing w:before="1"/>
        <w:ind w:left="709" w:right="0" w:firstLine="0"/>
        <w:jc w:val="both"/>
        <w:rPr>
          <w:sz w:val="24"/>
        </w:rPr>
      </w:pPr>
      <w:r>
        <w:rPr>
          <w:sz w:val="24"/>
        </w:rPr>
        <w:t>Rusman.</w:t>
      </w:r>
      <w:r>
        <w:rPr>
          <w:spacing w:val="-5"/>
          <w:sz w:val="24"/>
        </w:rPr>
        <w:t xml:space="preserve"> </w:t>
      </w:r>
      <w:r>
        <w:rPr>
          <w:sz w:val="24"/>
        </w:rPr>
        <w:t>(2012).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Teknologi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pembelajaran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Jakarta:</w:t>
      </w:r>
      <w:r>
        <w:rPr>
          <w:spacing w:val="-1"/>
          <w:sz w:val="24"/>
        </w:rPr>
        <w:t xml:space="preserve"> </w:t>
      </w:r>
      <w:r>
        <w:rPr>
          <w:sz w:val="24"/>
        </w:rPr>
        <w:t>Rajawali</w:t>
      </w:r>
      <w:r>
        <w:rPr>
          <w:spacing w:val="-2"/>
          <w:sz w:val="24"/>
        </w:rPr>
        <w:t xml:space="preserve"> Pers.</w:t>
      </w:r>
    </w:p>
    <w:p w14:paraId="57D4CA58">
      <w:pPr>
        <w:spacing w:before="0"/>
        <w:ind w:left="1429" w:right="281" w:hanging="720"/>
        <w:jc w:val="both"/>
        <w:rPr>
          <w:sz w:val="24"/>
        </w:rPr>
      </w:pPr>
      <w:r>
        <w:rPr>
          <w:sz w:val="24"/>
        </w:rPr>
        <w:t xml:space="preserve">Riduwan. (2015). </w:t>
      </w:r>
      <w:r>
        <w:rPr>
          <w:i/>
          <w:sz w:val="24"/>
        </w:rPr>
        <w:t>Skala pengukuran variabel-variabel penelitian</w:t>
      </w:r>
      <w:r>
        <w:rPr>
          <w:sz w:val="24"/>
        </w:rPr>
        <w:t xml:space="preserve">. Bandung: </w:t>
      </w:r>
      <w:r>
        <w:rPr>
          <w:spacing w:val="-2"/>
          <w:sz w:val="24"/>
        </w:rPr>
        <w:t>Alfabeta.</w:t>
      </w:r>
    </w:p>
    <w:p w14:paraId="0FECFB06">
      <w:pPr>
        <w:spacing w:before="0"/>
        <w:ind w:left="1429" w:right="282" w:hanging="720"/>
        <w:jc w:val="both"/>
        <w:rPr>
          <w:sz w:val="24"/>
        </w:rPr>
      </w:pPr>
      <w:r>
        <w:rPr>
          <w:sz w:val="24"/>
        </w:rPr>
        <w:t xml:space="preserve">Safina, L. (2021). </w:t>
      </w:r>
      <w:r>
        <w:rPr>
          <w:i/>
          <w:sz w:val="24"/>
        </w:rPr>
        <w:t>Pengembangan Alat Evaluasi Geometri Berbasis GeoGebra Materi Geometri Transformasi</w:t>
      </w:r>
      <w:r>
        <w:rPr>
          <w:sz w:val="24"/>
        </w:rPr>
        <w:t>. Universitas Muslim Nusantara Al-</w:t>
      </w:r>
      <w:r>
        <w:rPr>
          <w:spacing w:val="-2"/>
          <w:sz w:val="24"/>
        </w:rPr>
        <w:t>Washliyah.</w:t>
      </w:r>
    </w:p>
    <w:p w14:paraId="7A0D54C8">
      <w:pPr>
        <w:pStyle w:val="6"/>
        <w:ind w:left="709" w:right="284" w:firstLine="720"/>
        <w:rPr>
          <w:i/>
        </w:rPr>
      </w:pPr>
      <w:r>
        <w:t xml:space="preserve">DOI : </w:t>
      </w:r>
      <w:r>
        <w:fldChar w:fldCharType="begin"/>
      </w:r>
      <w:r>
        <w:instrText xml:space="preserve"> HYPERLINK "https://repository.umnaw.ac.id/jspui/handle/123456789/1089?utm_source=chatgpt.com" \h </w:instrText>
      </w:r>
      <w:r>
        <w:fldChar w:fldCharType="separate"/>
      </w:r>
      <w:r>
        <w:rPr>
          <w:color w:val="0000FF"/>
          <w:u w:val="single" w:color="0000FF"/>
        </w:rPr>
        <w:t>https://repository.umnaw.ac.id/jspui/handle/123456789/1089</w:t>
      </w:r>
      <w:r>
        <w:rPr>
          <w:color w:val="0000FF"/>
          <w:u w:val="single" w:color="0000FF"/>
        </w:rPr>
        <w:fldChar w:fldCharType="end"/>
      </w:r>
      <w:r>
        <w:rPr>
          <w:color w:val="0000FF"/>
        </w:rPr>
        <w:t xml:space="preserve"> </w:t>
      </w:r>
      <w:r>
        <w:t>Sadiman,</w:t>
      </w:r>
      <w:r>
        <w:rPr>
          <w:spacing w:val="-1"/>
        </w:rPr>
        <w:t xml:space="preserve"> </w:t>
      </w:r>
      <w:r>
        <w:t>A.</w:t>
      </w:r>
      <w:r>
        <w:rPr>
          <w:spacing w:val="1"/>
        </w:rPr>
        <w:t xml:space="preserve"> </w:t>
      </w:r>
      <w:r>
        <w:t>S.,</w:t>
      </w:r>
      <w:r>
        <w:rPr>
          <w:spacing w:val="2"/>
        </w:rPr>
        <w:t xml:space="preserve"> </w:t>
      </w:r>
      <w:r>
        <w:t>Rahardjo,</w:t>
      </w:r>
      <w:r>
        <w:rPr>
          <w:spacing w:val="1"/>
        </w:rPr>
        <w:t xml:space="preserve"> </w:t>
      </w:r>
      <w:r>
        <w:t>R.,</w:t>
      </w:r>
      <w:r>
        <w:rPr>
          <w:spacing w:val="2"/>
        </w:rPr>
        <w:t xml:space="preserve"> </w:t>
      </w:r>
      <w:r>
        <w:t>Haryono,</w:t>
      </w:r>
      <w:r>
        <w:rPr>
          <w:spacing w:val="4"/>
        </w:rPr>
        <w:t xml:space="preserve"> </w:t>
      </w:r>
      <w:r>
        <w:t>A., &amp;</w:t>
      </w:r>
      <w:r>
        <w:rPr>
          <w:spacing w:val="2"/>
        </w:rPr>
        <w:t xml:space="preserve"> </w:t>
      </w:r>
      <w:r>
        <w:t>Zain,</w:t>
      </w:r>
      <w:r>
        <w:rPr>
          <w:spacing w:val="2"/>
        </w:rPr>
        <w:t xml:space="preserve"> </w:t>
      </w:r>
      <w:r>
        <w:t>A.</w:t>
      </w:r>
      <w:r>
        <w:rPr>
          <w:spacing w:val="1"/>
        </w:rPr>
        <w:t xml:space="preserve"> </w:t>
      </w:r>
      <w:r>
        <w:t>(2008).</w:t>
      </w:r>
      <w:r>
        <w:rPr>
          <w:spacing w:val="6"/>
        </w:rPr>
        <w:t xml:space="preserve"> </w:t>
      </w:r>
      <w:r>
        <w:rPr>
          <w:i/>
        </w:rPr>
        <w:t>Media</w:t>
      </w:r>
      <w:r>
        <w:rPr>
          <w:i/>
          <w:spacing w:val="2"/>
        </w:rPr>
        <w:t xml:space="preserve"> </w:t>
      </w:r>
      <w:r>
        <w:rPr>
          <w:i/>
          <w:spacing w:val="-2"/>
        </w:rPr>
        <w:t>pendidikan:</w:t>
      </w:r>
    </w:p>
    <w:p w14:paraId="1DEFF70E">
      <w:pPr>
        <w:spacing w:before="0"/>
        <w:ind w:left="1429" w:right="284" w:firstLine="0"/>
        <w:jc w:val="left"/>
        <w:rPr>
          <w:sz w:val="24"/>
        </w:rPr>
      </w:pPr>
      <w:r>
        <w:rPr>
          <w:i/>
          <w:sz w:val="24"/>
        </w:rPr>
        <w:t>Pengertian,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pengembangan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dan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pemanfaatannya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Jakarta: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RajaGrafindo </w:t>
      </w:r>
      <w:r>
        <w:rPr>
          <w:spacing w:val="-2"/>
          <w:sz w:val="24"/>
        </w:rPr>
        <w:t>Persada.</w:t>
      </w:r>
    </w:p>
    <w:p w14:paraId="153F1ACA">
      <w:pPr>
        <w:spacing w:before="0"/>
        <w:ind w:left="1429" w:right="0" w:hanging="720"/>
        <w:jc w:val="left"/>
        <w:rPr>
          <w:i/>
          <w:sz w:val="24"/>
        </w:rPr>
      </w:pPr>
      <w:r>
        <w:rPr>
          <w:sz w:val="24"/>
        </w:rPr>
        <w:t xml:space="preserve">Sari, H. M., &amp; Yahfizham. (2020). </w:t>
      </w:r>
      <w:r>
        <w:rPr>
          <w:i/>
          <w:sz w:val="24"/>
        </w:rPr>
        <w:t>Pengembangan Media Pembelajaran Berbasis VBA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Powerpoint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Pada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Materi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Segi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Empat</w:t>
      </w:r>
      <w:r>
        <w:rPr>
          <w:i/>
          <w:spacing w:val="59"/>
          <w:sz w:val="24"/>
        </w:rPr>
        <w:t xml:space="preserve"> </w:t>
      </w:r>
      <w:r>
        <w:rPr>
          <w:i/>
          <w:sz w:val="24"/>
        </w:rPr>
        <w:t>Untuk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Siswa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Kelas</w:t>
      </w:r>
      <w:r>
        <w:rPr>
          <w:i/>
          <w:spacing w:val="58"/>
          <w:sz w:val="24"/>
        </w:rPr>
        <w:t xml:space="preserve"> </w:t>
      </w:r>
      <w:r>
        <w:rPr>
          <w:i/>
          <w:spacing w:val="-5"/>
          <w:sz w:val="24"/>
        </w:rPr>
        <w:t>VII</w:t>
      </w:r>
    </w:p>
    <w:p w14:paraId="377B8FCC">
      <w:pPr>
        <w:pStyle w:val="6"/>
        <w:rPr>
          <w:i/>
        </w:rPr>
      </w:pPr>
    </w:p>
    <w:p w14:paraId="34A6B3D6">
      <w:pPr>
        <w:pStyle w:val="6"/>
        <w:spacing w:before="250"/>
        <w:rPr>
          <w:i/>
        </w:rPr>
      </w:pPr>
    </w:p>
    <w:p w14:paraId="21F0D35C">
      <w:pPr>
        <w:pStyle w:val="6"/>
        <w:ind w:left="2095" w:right="1672"/>
        <w:jc w:val="center"/>
      </w:pPr>
      <w:r>
        <w:rPr>
          <w:spacing w:val="-5"/>
        </w:rPr>
        <w:t>105</w:t>
      </w:r>
    </w:p>
    <w:p w14:paraId="1C5D9ED4">
      <w:pPr>
        <w:pStyle w:val="6"/>
        <w:spacing w:after="0"/>
        <w:jc w:val="center"/>
        <w:sectPr>
          <w:pgSz w:w="11910" w:h="16840"/>
          <w:pgMar w:top="1920" w:right="1417" w:bottom="280" w:left="1559" w:header="720" w:footer="720" w:gutter="0"/>
          <w:cols w:space="720" w:num="1"/>
        </w:sectPr>
      </w:pPr>
    </w:p>
    <w:p w14:paraId="5A512748">
      <w:pPr>
        <w:pStyle w:val="6"/>
        <w:spacing w:before="53"/>
      </w:pPr>
    </w:p>
    <w:p w14:paraId="3D5E804F">
      <w:pPr>
        <w:pStyle w:val="6"/>
        <w:tabs>
          <w:tab w:val="left" w:pos="3023"/>
          <w:tab w:val="left" w:pos="4158"/>
          <w:tab w:val="left" w:pos="5432"/>
          <w:tab w:val="left" w:pos="6439"/>
          <w:tab w:val="left" w:pos="7607"/>
          <w:tab w:val="left" w:pos="8581"/>
        </w:tabs>
        <w:ind w:left="1429"/>
      </w:pPr>
      <w:r>
        <w:rPr>
          <w:i/>
          <w:spacing w:val="-2"/>
        </w:rPr>
        <w:t>SMP/MTS</w:t>
      </w:r>
      <w:r>
        <w:rPr>
          <w:spacing w:val="-2"/>
        </w:rPr>
        <w:t>.</w:t>
      </w:r>
      <w:r>
        <w:tab/>
      </w:r>
      <w:r>
        <w:rPr>
          <w:spacing w:val="-2"/>
        </w:rPr>
        <w:t>Jurnal</w:t>
      </w:r>
      <w:r>
        <w:tab/>
      </w:r>
      <w:r>
        <w:rPr>
          <w:spacing w:val="-2"/>
        </w:rPr>
        <w:t>Axiom,</w:t>
      </w:r>
      <w:r>
        <w:tab/>
      </w:r>
      <w:r>
        <w:rPr>
          <w:spacing w:val="-2"/>
        </w:rPr>
        <w:t>9(1),</w:t>
      </w:r>
      <w:r>
        <w:tab/>
      </w:r>
      <w:r>
        <w:t>17-</w:t>
      </w:r>
      <w:r>
        <w:rPr>
          <w:spacing w:val="-5"/>
        </w:rPr>
        <w:t>26.</w:t>
      </w:r>
      <w:r>
        <w:tab/>
      </w:r>
      <w:r>
        <w:rPr>
          <w:spacing w:val="-5"/>
        </w:rPr>
        <w:t>DOI</w:t>
      </w:r>
      <w:r>
        <w:tab/>
      </w:r>
      <w:r>
        <w:rPr>
          <w:spacing w:val="-10"/>
        </w:rPr>
        <w:t>:</w:t>
      </w:r>
    </w:p>
    <w:p w14:paraId="2C3438E0">
      <w:pPr>
        <w:pStyle w:val="6"/>
        <w:ind w:left="1429"/>
      </w:pPr>
      <w:r>
        <w:fldChar w:fldCharType="begin"/>
      </w:r>
      <w:r>
        <w:instrText xml:space="preserve"> HYPERLINK "https://jurnal.uinsu.ac.id/index.php/axiom/article/view/7976?utm_source=chatgpt.com" \h </w:instrText>
      </w:r>
      <w:r>
        <w:fldChar w:fldCharType="separate"/>
      </w:r>
      <w:r>
        <w:rPr>
          <w:color w:val="0000FF"/>
          <w:spacing w:val="-2"/>
          <w:u w:val="single" w:color="0000FF"/>
        </w:rPr>
        <w:t>https://jurnal.uinsu.ac.id/index.php/axiom/article/view/7976</w:t>
      </w:r>
      <w:r>
        <w:rPr>
          <w:color w:val="0000FF"/>
          <w:spacing w:val="-2"/>
          <w:u w:val="single" w:color="0000FF"/>
        </w:rPr>
        <w:fldChar w:fldCharType="end"/>
      </w:r>
    </w:p>
    <w:p w14:paraId="788738F4">
      <w:pPr>
        <w:pStyle w:val="6"/>
        <w:spacing w:before="161"/>
        <w:ind w:left="1429" w:right="284" w:hanging="720"/>
        <w:jc w:val="both"/>
      </w:pPr>
      <w:r>
        <w:t xml:space="preserve">Shoffan, S., </w:t>
      </w:r>
      <w:r>
        <w:rPr>
          <w:i/>
        </w:rPr>
        <w:t>et al</w:t>
      </w:r>
      <w:r>
        <w:t>. (2023). Penggunaan Media dalam Pendidikan Berbasis Teknologi. Jakarta: Pustaka Akademik.</w:t>
      </w:r>
    </w:p>
    <w:p w14:paraId="68260AFB">
      <w:pPr>
        <w:spacing w:before="199"/>
        <w:ind w:left="1429" w:right="282" w:hanging="720"/>
        <w:jc w:val="both"/>
        <w:rPr>
          <w:sz w:val="24"/>
        </w:rPr>
      </w:pPr>
      <w:r>
        <w:rPr>
          <w:sz w:val="24"/>
        </w:rPr>
        <w:t xml:space="preserve">Silalahi, B. R. (2023). </w:t>
      </w:r>
      <w:r>
        <w:rPr>
          <w:i/>
          <w:sz w:val="24"/>
        </w:rPr>
        <w:t>Media pembelajaran interaktif berbasis Articulate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Storyline 3 untuk Sekolah Dasar</w:t>
      </w:r>
      <w:r>
        <w:rPr>
          <w:sz w:val="24"/>
        </w:rPr>
        <w:t xml:space="preserve">. Jurnal Ilmu Pendidikan, 4(2), 115–125. </w:t>
      </w:r>
      <w:r>
        <w:fldChar w:fldCharType="begin"/>
      </w:r>
      <w:r>
        <w:instrText xml:space="preserve"> HYPERLINK "https://doi.org/10.32696/jip.v4i2.2733" \h </w:instrText>
      </w:r>
      <w:r>
        <w:fldChar w:fldCharType="separate"/>
      </w:r>
      <w:r>
        <w:rPr>
          <w:color w:val="0000FF"/>
          <w:spacing w:val="-2"/>
          <w:sz w:val="24"/>
          <w:u w:val="single" w:color="0000FF"/>
        </w:rPr>
        <w:t>https://doi.org/10.32696/jip.v4i2.2733</w:t>
      </w:r>
      <w:r>
        <w:rPr>
          <w:color w:val="0000FF"/>
          <w:spacing w:val="-2"/>
          <w:sz w:val="24"/>
          <w:u w:val="single" w:color="0000FF"/>
        </w:rPr>
        <w:fldChar w:fldCharType="end"/>
      </w:r>
    </w:p>
    <w:p w14:paraId="3F551264">
      <w:pPr>
        <w:pStyle w:val="6"/>
        <w:spacing w:before="199"/>
        <w:ind w:left="1429" w:right="285" w:hanging="720"/>
        <w:jc w:val="both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145415</wp:posOffset>
            </wp:positionV>
            <wp:extent cx="4667250" cy="4591050"/>
            <wp:effectExtent l="0" t="0" r="0" b="0"/>
            <wp:wrapNone/>
            <wp:docPr id="9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Sri Wahyuni. (2021). Motivasi Belajar Siswa dalam Konteks Pendidikan Matematika. Malang: EduMedia.</w:t>
      </w:r>
    </w:p>
    <w:p w14:paraId="564F3DA5">
      <w:pPr>
        <w:spacing w:before="202"/>
        <w:ind w:left="1429" w:right="281" w:hanging="720"/>
        <w:jc w:val="both"/>
        <w:rPr>
          <w:sz w:val="24"/>
        </w:rPr>
      </w:pPr>
      <w:r>
        <w:rPr>
          <w:sz w:val="24"/>
        </w:rPr>
        <w:t xml:space="preserve">Sugiyono. (2019). </w:t>
      </w:r>
      <w:r>
        <w:rPr>
          <w:i/>
          <w:sz w:val="24"/>
        </w:rPr>
        <w:t xml:space="preserve">Metode Penelitian Kuantitatif, Kualitatif, dan R&amp;D. </w:t>
      </w:r>
      <w:r>
        <w:rPr>
          <w:sz w:val="24"/>
        </w:rPr>
        <w:t xml:space="preserve">Bandung: </w:t>
      </w:r>
      <w:r>
        <w:rPr>
          <w:spacing w:val="-2"/>
          <w:sz w:val="24"/>
        </w:rPr>
        <w:t>Alfabeta.</w:t>
      </w:r>
    </w:p>
    <w:p w14:paraId="121501EA">
      <w:pPr>
        <w:pStyle w:val="6"/>
        <w:spacing w:before="200"/>
        <w:ind w:left="1429" w:right="280" w:hanging="720"/>
        <w:jc w:val="both"/>
      </w:pPr>
      <w: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127000</wp:posOffset>
                </wp:positionV>
                <wp:extent cx="5041265" cy="525780"/>
                <wp:effectExtent l="0" t="0" r="0" b="0"/>
                <wp:wrapNone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1265" cy="525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265" h="525780">
                              <a:moveTo>
                                <a:pt x="5040757" y="0"/>
                              </a:moveTo>
                              <a:lnTo>
                                <a:pt x="0" y="0"/>
                              </a:lnTo>
                              <a:lnTo>
                                <a:pt x="0" y="175260"/>
                              </a:lnTo>
                              <a:lnTo>
                                <a:pt x="457200" y="175260"/>
                              </a:lnTo>
                              <a:lnTo>
                                <a:pt x="457200" y="350520"/>
                              </a:lnTo>
                              <a:lnTo>
                                <a:pt x="457200" y="525780"/>
                              </a:lnTo>
                              <a:lnTo>
                                <a:pt x="5040757" y="525780"/>
                              </a:lnTo>
                              <a:lnTo>
                                <a:pt x="5040757" y="350520"/>
                              </a:lnTo>
                              <a:lnTo>
                                <a:pt x="5040757" y="175260"/>
                              </a:lnTo>
                              <a:lnTo>
                                <a:pt x="50407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o:spt="100" style="position:absolute;left:0pt;margin-left:113.4pt;margin-top:10pt;height:41.4pt;width:396.95pt;mso-position-horizontal-relative:page;z-index:-251635712;mso-width-relative:page;mso-height-relative:page;" fillcolor="#FFFFFF" filled="t" stroked="f" coordsize="5041265,525780" o:gfxdata="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EZQPFHYAAAACwEAAA8AAAAAAAAAAQAg&#10;AAAAIgAAAGRycy9kb3ducmV2LnhtbFBLAQIUABQAAAAIAIdO4kD+KhLjRwIAAM4FAAAOAAAAAAAA&#10;AAEAIAAAACcBAABkcnMvZTJvRG9jLnhtbFBLBQYAAAAABgAGAFkBAADgBQAAAAA=&#10;" path="m5040757,0l0,0,0,175260,457200,175260,457200,350520,457200,525780,5040757,525780,5040757,350520,5040757,175260,5040757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 xml:space="preserve">Septiana Sitorus, Sujarwo. (2022). PENGARUH KOMPETENSI PEDAGOGI TERHADAP KINERJA GURU DI SD NEGERI 101788 MARINDAL KABUPATEN DELI SERDANG. </w:t>
      </w:r>
      <w:r>
        <w:rPr>
          <w:i/>
        </w:rPr>
        <w:t>JURNAL ILMU PENDIDIKAN</w:t>
      </w:r>
      <w:r>
        <w:t xml:space="preserve">, </w:t>
      </w:r>
      <w:r>
        <w:rPr>
          <w:i/>
        </w:rPr>
        <w:t>2</w:t>
      </w:r>
      <w:r>
        <w:t xml:space="preserve">(2), </w:t>
      </w:r>
      <w:r>
        <w:rPr>
          <w:color w:val="000000"/>
          <w:spacing w:val="-2"/>
          <w:shd w:val="clear" w:color="auto" w:fill="FFFFFF"/>
        </w:rPr>
        <w:t>54-59.</w:t>
      </w:r>
    </w:p>
    <w:p w14:paraId="598E30F0">
      <w:pPr>
        <w:spacing w:before="199"/>
        <w:ind w:left="1429" w:right="281" w:hanging="720"/>
        <w:jc w:val="both"/>
        <w:rPr>
          <w:sz w:val="24"/>
        </w:rPr>
      </w:pPr>
      <w:r>
        <w:rPr>
          <w:sz w:val="24"/>
        </w:rPr>
        <w:t xml:space="preserve">Sukmawarti, S., Hidayat, H., &amp; Liliani, O. (2022). </w:t>
      </w:r>
      <w:r>
        <w:rPr>
          <w:i/>
          <w:sz w:val="24"/>
        </w:rPr>
        <w:t xml:space="preserve">Implementasi Model Problem Based Learning untuk Meningkatkan Kemampuan Pemecahan Masalah Matematika Siswa SD. </w:t>
      </w:r>
      <w:r>
        <w:rPr>
          <w:sz w:val="24"/>
        </w:rPr>
        <w:t>Jurnal Pendidikan Dan Konseling (JPDK), 4(4), 886–894</w:t>
      </w:r>
      <w:r>
        <w:rPr>
          <w:i/>
          <w:sz w:val="24"/>
        </w:rPr>
        <w:t xml:space="preserve">. </w:t>
      </w:r>
      <w:r>
        <w:fldChar w:fldCharType="begin"/>
      </w:r>
      <w:r>
        <w:instrText xml:space="preserve"> HYPERLINK "https://doi.org/10.31004/jpdk.v4i4.5345" \h </w:instrText>
      </w:r>
      <w:r>
        <w:fldChar w:fldCharType="separate"/>
      </w:r>
      <w:r>
        <w:rPr>
          <w:color w:val="0000FF"/>
          <w:sz w:val="24"/>
          <w:u w:val="single" w:color="0000FF"/>
        </w:rPr>
        <w:t>https://doi.org/10.31004/jpdk.v4i4.5345</w:t>
      </w:r>
      <w:r>
        <w:rPr>
          <w:color w:val="0000FF"/>
          <w:sz w:val="24"/>
          <w:u w:val="single" w:color="0000FF"/>
        </w:rPr>
        <w:fldChar w:fldCharType="end"/>
      </w:r>
    </w:p>
    <w:p w14:paraId="7076DC49">
      <w:pPr>
        <w:pStyle w:val="6"/>
        <w:spacing w:before="200"/>
        <w:ind w:left="709"/>
      </w:pPr>
      <w:r>
        <w:t>Suharsimi</w:t>
      </w:r>
      <w:r>
        <w:rPr>
          <w:spacing w:val="56"/>
          <w:w w:val="150"/>
        </w:rPr>
        <w:t xml:space="preserve"> </w:t>
      </w:r>
      <w:r>
        <w:t>Arikunto.</w:t>
      </w:r>
      <w:r>
        <w:rPr>
          <w:spacing w:val="58"/>
          <w:w w:val="150"/>
        </w:rPr>
        <w:t xml:space="preserve"> </w:t>
      </w:r>
      <w:r>
        <w:t>(2013).</w:t>
      </w:r>
      <w:r>
        <w:rPr>
          <w:spacing w:val="58"/>
          <w:w w:val="150"/>
        </w:rPr>
        <w:t xml:space="preserve"> </w:t>
      </w:r>
      <w:r>
        <w:t>Prosedur</w:t>
      </w:r>
      <w:r>
        <w:rPr>
          <w:spacing w:val="57"/>
          <w:w w:val="150"/>
        </w:rPr>
        <w:t xml:space="preserve"> </w:t>
      </w:r>
      <w:r>
        <w:t>Penelitian:</w:t>
      </w:r>
      <w:r>
        <w:rPr>
          <w:spacing w:val="59"/>
          <w:w w:val="150"/>
        </w:rPr>
        <w:t xml:space="preserve"> </w:t>
      </w:r>
      <w:r>
        <w:t>Suatu</w:t>
      </w:r>
      <w:r>
        <w:rPr>
          <w:spacing w:val="59"/>
          <w:w w:val="150"/>
        </w:rPr>
        <w:t xml:space="preserve"> </w:t>
      </w:r>
      <w:r>
        <w:t>Pendekatan</w:t>
      </w:r>
      <w:r>
        <w:rPr>
          <w:spacing w:val="58"/>
          <w:w w:val="150"/>
        </w:rPr>
        <w:t xml:space="preserve"> </w:t>
      </w:r>
      <w:r>
        <w:rPr>
          <w:spacing w:val="-2"/>
        </w:rPr>
        <w:t>Praktik.</w:t>
      </w:r>
    </w:p>
    <w:p w14:paraId="5E4DBF77">
      <w:pPr>
        <w:pStyle w:val="6"/>
        <w:ind w:left="1429"/>
      </w:pPr>
      <w:r>
        <w:t>Jakarta:</w:t>
      </w:r>
      <w:r>
        <w:rPr>
          <w:spacing w:val="-3"/>
        </w:rPr>
        <w:t xml:space="preserve"> </w:t>
      </w:r>
      <w:r>
        <w:t>Rineka</w:t>
      </w:r>
      <w:r>
        <w:rPr>
          <w:spacing w:val="-3"/>
        </w:rPr>
        <w:t xml:space="preserve"> </w:t>
      </w:r>
      <w:r>
        <w:rPr>
          <w:spacing w:val="-2"/>
        </w:rPr>
        <w:t>Cipta.</w:t>
      </w:r>
    </w:p>
    <w:p w14:paraId="4D37534B">
      <w:pPr>
        <w:tabs>
          <w:tab w:val="left" w:pos="7240"/>
        </w:tabs>
        <w:spacing w:before="201"/>
        <w:ind w:left="1429" w:right="281" w:hanging="720"/>
        <w:jc w:val="both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2676525</wp:posOffset>
                </wp:positionH>
                <wp:positionV relativeFrom="paragraph">
                  <wp:posOffset>128270</wp:posOffset>
                </wp:positionV>
                <wp:extent cx="3804920" cy="175260"/>
                <wp:effectExtent l="0" t="0" r="0" b="0"/>
                <wp:wrapNone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4920" cy="175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04920" h="175260">
                              <a:moveTo>
                                <a:pt x="3804539" y="0"/>
                              </a:moveTo>
                              <a:lnTo>
                                <a:pt x="0" y="0"/>
                              </a:lnTo>
                              <a:lnTo>
                                <a:pt x="0" y="175260"/>
                              </a:lnTo>
                              <a:lnTo>
                                <a:pt x="3804539" y="175260"/>
                              </a:lnTo>
                              <a:lnTo>
                                <a:pt x="38045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26" o:spt="100" style="position:absolute;left:0pt;margin-left:210.75pt;margin-top:10.1pt;height:13.8pt;width:299.6pt;mso-position-horizontal-relative:page;z-index:-251635712;mso-width-relative:page;mso-height-relative:page;" fillcolor="#FFFFFF" filled="t" stroked="f" coordsize="3804920,175260" o:gfxdata="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t&#10;pYwz2gAAAAoBAAAPAAAAAAAAAAEAIAAAACIAAABkcnMvZG93bnJldi54bWxQSwECFAAUAAAACACH&#10;TuJA+uFqYiICAADmBAAADgAAAAAAAAABACAAAAApAQAAZHJzL2Uyb0RvYy54bWxQSwUGAAAAAAYA&#10;BgBZAQAAvQUAAAAA&#10;" path="m3804539,0l0,0,0,175260,3804539,175260,3804539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z w:val="24"/>
        </w:rPr>
        <w:t xml:space="preserve">SusiarnI. (2021). </w:t>
      </w:r>
      <w:r>
        <w:rPr>
          <w:i/>
          <w:sz w:val="24"/>
        </w:rPr>
        <w:t xml:space="preserve">Pengembangan Media Pembelajaran Geometri Berbasis </w:t>
      </w:r>
      <w:r>
        <w:rPr>
          <w:i/>
          <w:color w:val="000000"/>
          <w:sz w:val="24"/>
          <w:shd w:val="clear" w:color="auto" w:fill="FFFFFF"/>
        </w:rPr>
        <w:t>GeoGebra pada Materi Geometri Transformasi</w:t>
      </w:r>
      <w:r>
        <w:rPr>
          <w:color w:val="000000"/>
          <w:sz w:val="24"/>
        </w:rPr>
        <w:t xml:space="preserve">. Universitas Muslim </w:t>
      </w:r>
      <w:r>
        <w:rPr>
          <w:color w:val="000000"/>
          <w:spacing w:val="-2"/>
          <w:sz w:val="24"/>
        </w:rPr>
        <w:t>Nusantara</w:t>
      </w:r>
      <w:r>
        <w:rPr>
          <w:color w:val="000000"/>
          <w:sz w:val="24"/>
        </w:rPr>
        <w:tab/>
      </w:r>
      <w:r>
        <w:rPr>
          <w:color w:val="000000"/>
          <w:spacing w:val="-2"/>
          <w:sz w:val="24"/>
        </w:rPr>
        <w:t>Al-Washliyah.</w:t>
      </w:r>
    </w:p>
    <w:p w14:paraId="68AAB681">
      <w:pPr>
        <w:pStyle w:val="6"/>
        <w:spacing w:line="412" w:lineRule="auto"/>
        <w:ind w:left="709" w:right="1146" w:firstLine="720"/>
        <w:jc w:val="both"/>
      </w:pPr>
      <w:r>
        <w:t>DOI</w:t>
      </w:r>
      <w:r>
        <w:rPr>
          <w:spacing w:val="-15"/>
        </w:rPr>
        <w:t xml:space="preserve"> </w:t>
      </w:r>
      <w:r>
        <w:t>:</w:t>
      </w:r>
      <w:r>
        <w:rPr>
          <w:spacing w:val="-15"/>
        </w:rPr>
        <w:t xml:space="preserve"> </w:t>
      </w:r>
      <w:r>
        <w:fldChar w:fldCharType="begin"/>
      </w:r>
      <w:r>
        <w:instrText xml:space="preserve"> HYPERLINK "https://repository.umnaw.ac.id/jspui/handle/123456789/437?utm_source=chatgpt.com" \h </w:instrText>
      </w:r>
      <w:r>
        <w:fldChar w:fldCharType="separate"/>
      </w:r>
      <w:r>
        <w:rPr>
          <w:color w:val="0000FF"/>
          <w:u w:val="single" w:color="0000FF"/>
        </w:rPr>
        <w:t>https://repository.umnaw.ac.id/jspui/handle/123456789/437</w:t>
      </w:r>
      <w:r>
        <w:rPr>
          <w:color w:val="0000FF"/>
          <w:u w:val="single" w:color="0000FF"/>
        </w:rPr>
        <w:fldChar w:fldCharType="end"/>
      </w:r>
      <w:r>
        <w:rPr>
          <w:color w:val="0000FF"/>
        </w:rPr>
        <w:t xml:space="preserve"> </w:t>
      </w:r>
      <w:r>
        <w:t xml:space="preserve">Trianto. (2014). </w:t>
      </w:r>
      <w:r>
        <w:rPr>
          <w:i/>
        </w:rPr>
        <w:t>Model pembelajaran terpadu</w:t>
      </w:r>
      <w:r>
        <w:t>. Jakarta: Bumi Aksara.</w:t>
      </w:r>
    </w:p>
    <w:p w14:paraId="0D20FF92">
      <w:pPr>
        <w:pStyle w:val="6"/>
        <w:spacing w:before="1"/>
        <w:ind w:left="1429" w:right="283" w:hanging="720"/>
        <w:jc w:val="both"/>
      </w:pPr>
      <w:r>
        <w:t>Ulum, M. (2020). Konsep Kurikulum dalam Pendidikan Nasional. Jakarta: PT. Akademik Press.</w:t>
      </w:r>
    </w:p>
    <w:p w14:paraId="23F5549A">
      <w:pPr>
        <w:spacing w:before="203"/>
        <w:ind w:left="1429" w:right="280" w:hanging="720"/>
        <w:jc w:val="both"/>
        <w:rPr>
          <w:sz w:val="24"/>
        </w:rPr>
      </w:pPr>
      <w:r>
        <w:rPr>
          <w:sz w:val="24"/>
        </w:rPr>
        <w:t>Widodo,</w:t>
      </w:r>
      <w:r>
        <w:rPr>
          <w:spacing w:val="-2"/>
          <w:sz w:val="24"/>
        </w:rPr>
        <w:t xml:space="preserve"> </w:t>
      </w:r>
      <w:r>
        <w:rPr>
          <w:sz w:val="24"/>
        </w:rPr>
        <w:t>C.</w:t>
      </w:r>
      <w:r>
        <w:rPr>
          <w:spacing w:val="-2"/>
          <w:sz w:val="24"/>
        </w:rPr>
        <w:t xml:space="preserve"> </w:t>
      </w:r>
      <w:r>
        <w:rPr>
          <w:sz w:val="24"/>
        </w:rPr>
        <w:t>S.,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Jasmadi.</w:t>
      </w:r>
      <w:r>
        <w:rPr>
          <w:spacing w:val="-2"/>
          <w:sz w:val="24"/>
        </w:rPr>
        <w:t xml:space="preserve"> </w:t>
      </w:r>
      <w:r>
        <w:rPr>
          <w:sz w:val="24"/>
        </w:rPr>
        <w:t>(2008).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Panduan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kreatif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membuat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media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pembelajaran berbasis TIK</w:t>
      </w:r>
      <w:r>
        <w:rPr>
          <w:sz w:val="24"/>
        </w:rPr>
        <w:t>. Yogyakarta: Andi Offset.</w:t>
      </w:r>
    </w:p>
    <w:p w14:paraId="10B820C2">
      <w:pPr>
        <w:pStyle w:val="6"/>
        <w:spacing w:before="199"/>
        <w:ind w:left="1429" w:right="282" w:hanging="720"/>
        <w:jc w:val="both"/>
      </w:pPr>
      <w:r>
        <w:t xml:space="preserve">Widyastuti, E., &amp; Susiana. (2019). Using the ADDIE model to develop learning material for actuarial mathematics. </w:t>
      </w:r>
      <w:r>
        <w:rPr>
          <w:i/>
        </w:rPr>
        <w:t>Journal of Physics: Conference Series, 1188</w:t>
      </w:r>
      <w:r>
        <w:t>(1),</w:t>
      </w:r>
      <w:r>
        <w:rPr>
          <w:spacing w:val="-3"/>
        </w:rPr>
        <w:t xml:space="preserve"> </w:t>
      </w:r>
      <w:r>
        <w:t>Article</w:t>
      </w:r>
      <w:r>
        <w:rPr>
          <w:spacing w:val="-3"/>
        </w:rPr>
        <w:t xml:space="preserve"> </w:t>
      </w:r>
      <w:r>
        <w:t>012052</w:t>
      </w:r>
      <w:r>
        <w:fldChar w:fldCharType="begin"/>
      </w:r>
      <w:r>
        <w:instrText xml:space="preserve"> HYPERLINK "https://doi.org/10.1088/1742-6596/1188/1/012052" \h </w:instrText>
      </w:r>
      <w:r>
        <w:fldChar w:fldCharType="separate"/>
      </w:r>
      <w:r>
        <w:t>.</w:t>
      </w:r>
      <w:r>
        <w:rPr>
          <w:color w:val="0000FF"/>
          <w:u w:val="single" w:color="0000FF"/>
        </w:rPr>
        <w:t>https://doi.org/10.1088/1742-</w:t>
      </w:r>
      <w:r>
        <w:rPr>
          <w:color w:val="0000FF"/>
          <w:spacing w:val="-2"/>
          <w:u w:val="single" w:color="0000FF"/>
        </w:rPr>
        <w:t>6596/1188/1/012052</w:t>
      </w:r>
      <w:r>
        <w:rPr>
          <w:color w:val="0000FF"/>
          <w:spacing w:val="-2"/>
          <w:u w:val="single" w:color="0000FF"/>
        </w:rPr>
        <w:fldChar w:fldCharType="end"/>
      </w:r>
    </w:p>
    <w:p w14:paraId="74E5C719">
      <w:pPr>
        <w:spacing w:before="199"/>
        <w:ind w:left="1429" w:right="283" w:hanging="720"/>
        <w:jc w:val="both"/>
        <w:rPr>
          <w:sz w:val="24"/>
        </w:rPr>
      </w:pPr>
      <w:r>
        <w:rPr>
          <w:sz w:val="24"/>
        </w:rPr>
        <w:t xml:space="preserve">Widyastuti, R. (2020). </w:t>
      </w:r>
      <w:r>
        <w:rPr>
          <w:i/>
          <w:sz w:val="24"/>
        </w:rPr>
        <w:t>Pengaruh Media Pembelajaran terhadap Motivasi Belajar Siswa Berdasarkan Model ARCS</w:t>
      </w:r>
      <w:r>
        <w:rPr>
          <w:sz w:val="24"/>
        </w:rPr>
        <w:t>. Jakarta: Prenadamedia Group.</w:t>
      </w:r>
    </w:p>
    <w:p w14:paraId="507BCE05">
      <w:pPr>
        <w:pStyle w:val="6"/>
      </w:pPr>
    </w:p>
    <w:p w14:paraId="35C263DC">
      <w:pPr>
        <w:pStyle w:val="6"/>
      </w:pPr>
    </w:p>
    <w:p w14:paraId="6ACB579C">
      <w:pPr>
        <w:pStyle w:val="6"/>
        <w:spacing w:before="272"/>
      </w:pPr>
    </w:p>
    <w:p w14:paraId="350A6D2F">
      <w:pPr>
        <w:pStyle w:val="6"/>
        <w:ind w:left="2095" w:right="1672"/>
        <w:jc w:val="center"/>
      </w:pPr>
      <w:r>
        <w:rPr>
          <w:spacing w:val="-5"/>
        </w:rPr>
        <w:t>106</w:t>
      </w:r>
    </w:p>
    <w:p w14:paraId="0012A909">
      <w:pPr>
        <w:pStyle w:val="6"/>
        <w:spacing w:after="0"/>
        <w:jc w:val="center"/>
        <w:sectPr>
          <w:pgSz w:w="11910" w:h="16840"/>
          <w:pgMar w:top="1920" w:right="1417" w:bottom="280" w:left="1559" w:header="720" w:footer="720" w:gutter="0"/>
          <w:cols w:space="720" w:num="1"/>
        </w:sectPr>
      </w:pPr>
    </w:p>
    <w:p w14:paraId="318AF07C">
      <w:pPr>
        <w:pStyle w:val="6"/>
        <w:spacing w:before="53"/>
      </w:pPr>
    </w:p>
    <w:p w14:paraId="5A9AE902">
      <w:pPr>
        <w:pStyle w:val="6"/>
        <w:ind w:left="1429" w:hanging="720"/>
      </w:pPr>
      <w:r>
        <w:t xml:space="preserve">Yusuf, M. (2019). Kurikulum dan Evaluasi dalam Pendidikan. Bandung: Pustaka </w:t>
      </w:r>
      <w:r>
        <w:rPr>
          <w:spacing w:val="-2"/>
        </w:rPr>
        <w:t>Cendikia.</w:t>
      </w:r>
    </w:p>
    <w:p w14:paraId="6033FABC">
      <w:pPr>
        <w:pStyle w:val="6"/>
        <w:spacing w:before="199"/>
        <w:ind w:left="1429" w:right="284" w:hanging="720"/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1250315</wp:posOffset>
            </wp:positionV>
            <wp:extent cx="4667250" cy="4591050"/>
            <wp:effectExtent l="0" t="0" r="0" b="0"/>
            <wp:wrapNone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Yusuf,</w:t>
      </w:r>
      <w:r>
        <w:rPr>
          <w:spacing w:val="74"/>
        </w:rPr>
        <w:t xml:space="preserve"> </w:t>
      </w:r>
      <w:r>
        <w:t>R.</w:t>
      </w:r>
      <w:r>
        <w:rPr>
          <w:spacing w:val="74"/>
        </w:rPr>
        <w:t xml:space="preserve"> </w:t>
      </w:r>
      <w:r>
        <w:t>(2021).</w:t>
      </w:r>
      <w:r>
        <w:rPr>
          <w:spacing w:val="76"/>
        </w:rPr>
        <w:t xml:space="preserve"> </w:t>
      </w:r>
      <w:r>
        <w:t>Pendidikan</w:t>
      </w:r>
      <w:r>
        <w:rPr>
          <w:spacing w:val="74"/>
        </w:rPr>
        <w:t xml:space="preserve"> </w:t>
      </w:r>
      <w:r>
        <w:t>dalam</w:t>
      </w:r>
      <w:r>
        <w:rPr>
          <w:spacing w:val="75"/>
        </w:rPr>
        <w:t xml:space="preserve"> </w:t>
      </w:r>
      <w:r>
        <w:t>Perspektif</w:t>
      </w:r>
      <w:r>
        <w:rPr>
          <w:spacing w:val="74"/>
        </w:rPr>
        <w:t xml:space="preserve"> </w:t>
      </w:r>
      <w:r>
        <w:t>Sosial</w:t>
      </w:r>
      <w:r>
        <w:rPr>
          <w:spacing w:val="75"/>
        </w:rPr>
        <w:t xml:space="preserve"> </w:t>
      </w:r>
      <w:r>
        <w:t>dan</w:t>
      </w:r>
      <w:r>
        <w:rPr>
          <w:spacing w:val="74"/>
        </w:rPr>
        <w:t xml:space="preserve"> </w:t>
      </w:r>
      <w:r>
        <w:t>Budaya.</w:t>
      </w:r>
      <w:r>
        <w:rPr>
          <w:spacing w:val="79"/>
        </w:rPr>
        <w:t xml:space="preserve"> </w:t>
      </w:r>
      <w:r>
        <w:t>Jakarta: Pustaka Ilmu.</w:t>
      </w:r>
    </w:p>
    <w:p w14:paraId="6F21A665">
      <w:pPr>
        <w:pStyle w:val="6"/>
      </w:pPr>
    </w:p>
    <w:p w14:paraId="48F187E7">
      <w:pPr>
        <w:pStyle w:val="6"/>
      </w:pPr>
    </w:p>
    <w:p w14:paraId="12F64766">
      <w:pPr>
        <w:pStyle w:val="6"/>
      </w:pPr>
    </w:p>
    <w:p w14:paraId="13965104">
      <w:pPr>
        <w:pStyle w:val="6"/>
      </w:pPr>
    </w:p>
    <w:p w14:paraId="4687C7A4">
      <w:pPr>
        <w:pStyle w:val="6"/>
      </w:pPr>
    </w:p>
    <w:p w14:paraId="595D85AF">
      <w:pPr>
        <w:pStyle w:val="6"/>
      </w:pPr>
    </w:p>
    <w:p w14:paraId="082803EB">
      <w:pPr>
        <w:pStyle w:val="6"/>
      </w:pPr>
    </w:p>
    <w:p w14:paraId="433CE523">
      <w:pPr>
        <w:pStyle w:val="6"/>
      </w:pPr>
    </w:p>
    <w:p w14:paraId="645EB0F6">
      <w:pPr>
        <w:pStyle w:val="6"/>
      </w:pPr>
    </w:p>
    <w:p w14:paraId="0F5BA2EA">
      <w:pPr>
        <w:pStyle w:val="6"/>
      </w:pPr>
    </w:p>
    <w:p w14:paraId="0717EFDD">
      <w:pPr>
        <w:pStyle w:val="6"/>
      </w:pPr>
    </w:p>
    <w:p w14:paraId="688FAD39">
      <w:pPr>
        <w:pStyle w:val="6"/>
      </w:pPr>
    </w:p>
    <w:p w14:paraId="6F65A068">
      <w:pPr>
        <w:pStyle w:val="6"/>
      </w:pPr>
    </w:p>
    <w:p w14:paraId="33411CD2">
      <w:pPr>
        <w:pStyle w:val="6"/>
      </w:pPr>
    </w:p>
    <w:p w14:paraId="78301586">
      <w:pPr>
        <w:pStyle w:val="6"/>
      </w:pPr>
    </w:p>
    <w:p w14:paraId="7522EB65">
      <w:pPr>
        <w:pStyle w:val="6"/>
      </w:pPr>
    </w:p>
    <w:p w14:paraId="69CB7F28">
      <w:pPr>
        <w:pStyle w:val="6"/>
      </w:pPr>
    </w:p>
    <w:p w14:paraId="314D41DA">
      <w:pPr>
        <w:pStyle w:val="6"/>
      </w:pPr>
    </w:p>
    <w:p w14:paraId="3771A28C">
      <w:pPr>
        <w:pStyle w:val="6"/>
      </w:pPr>
    </w:p>
    <w:p w14:paraId="783948BE">
      <w:pPr>
        <w:pStyle w:val="6"/>
      </w:pPr>
    </w:p>
    <w:p w14:paraId="7A691F8D">
      <w:pPr>
        <w:pStyle w:val="6"/>
      </w:pPr>
    </w:p>
    <w:p w14:paraId="28105080">
      <w:pPr>
        <w:pStyle w:val="6"/>
      </w:pPr>
    </w:p>
    <w:p w14:paraId="119615E4">
      <w:pPr>
        <w:pStyle w:val="6"/>
      </w:pPr>
    </w:p>
    <w:p w14:paraId="4397E211">
      <w:pPr>
        <w:pStyle w:val="6"/>
      </w:pPr>
    </w:p>
    <w:p w14:paraId="7250763F">
      <w:pPr>
        <w:pStyle w:val="6"/>
      </w:pPr>
    </w:p>
    <w:p w14:paraId="574FB7BB">
      <w:pPr>
        <w:pStyle w:val="6"/>
      </w:pPr>
    </w:p>
    <w:p w14:paraId="7591CF05">
      <w:pPr>
        <w:pStyle w:val="6"/>
      </w:pPr>
    </w:p>
    <w:p w14:paraId="7CC9AFEC">
      <w:pPr>
        <w:pStyle w:val="6"/>
      </w:pPr>
    </w:p>
    <w:p w14:paraId="046917A7">
      <w:pPr>
        <w:pStyle w:val="6"/>
      </w:pPr>
    </w:p>
    <w:p w14:paraId="3FBC3C1A">
      <w:pPr>
        <w:pStyle w:val="6"/>
      </w:pPr>
    </w:p>
    <w:p w14:paraId="6FAF5442">
      <w:pPr>
        <w:pStyle w:val="6"/>
      </w:pPr>
    </w:p>
    <w:p w14:paraId="729020E3">
      <w:pPr>
        <w:pStyle w:val="6"/>
      </w:pPr>
    </w:p>
    <w:p w14:paraId="430C0071">
      <w:pPr>
        <w:pStyle w:val="6"/>
      </w:pPr>
    </w:p>
    <w:p w14:paraId="71C1E433">
      <w:pPr>
        <w:pStyle w:val="6"/>
      </w:pPr>
    </w:p>
    <w:p w14:paraId="36A5E99E">
      <w:pPr>
        <w:pStyle w:val="6"/>
      </w:pPr>
    </w:p>
    <w:p w14:paraId="067B686F">
      <w:pPr>
        <w:pStyle w:val="6"/>
      </w:pPr>
    </w:p>
    <w:p w14:paraId="50ED8F6E">
      <w:pPr>
        <w:pStyle w:val="6"/>
      </w:pPr>
    </w:p>
    <w:p w14:paraId="354E6E71">
      <w:pPr>
        <w:pStyle w:val="6"/>
      </w:pPr>
    </w:p>
    <w:p w14:paraId="3015743A">
      <w:pPr>
        <w:pStyle w:val="6"/>
      </w:pPr>
    </w:p>
    <w:p w14:paraId="51379C30">
      <w:pPr>
        <w:pStyle w:val="6"/>
      </w:pPr>
    </w:p>
    <w:p w14:paraId="2A1F78BE">
      <w:pPr>
        <w:pStyle w:val="6"/>
      </w:pPr>
    </w:p>
    <w:p w14:paraId="6121BFF6">
      <w:pPr>
        <w:pStyle w:val="6"/>
      </w:pPr>
    </w:p>
    <w:p w14:paraId="7EB5C235">
      <w:pPr>
        <w:pStyle w:val="6"/>
        <w:spacing w:before="149"/>
      </w:pPr>
    </w:p>
    <w:p w14:paraId="0A5B7FA8">
      <w:pPr>
        <w:pStyle w:val="6"/>
        <w:spacing w:before="1"/>
        <w:ind w:left="2095" w:right="1672"/>
        <w:jc w:val="center"/>
      </w:pPr>
      <w:r>
        <w:rPr>
          <w:spacing w:val="-5"/>
        </w:rPr>
        <w:t>107</w:t>
      </w:r>
    </w:p>
    <w:p w14:paraId="40456B89">
      <w:pPr>
        <w:pStyle w:val="6"/>
        <w:spacing w:after="0"/>
        <w:jc w:val="center"/>
        <w:sectPr>
          <w:pgSz w:w="11910" w:h="16840"/>
          <w:pgMar w:top="1920" w:right="1417" w:bottom="280" w:left="1559" w:header="720" w:footer="720" w:gutter="0"/>
          <w:cols w:space="720" w:num="1"/>
        </w:sectPr>
      </w:pPr>
    </w:p>
    <w:p w14:paraId="4A712D17">
      <w:pPr>
        <w:pStyle w:val="6"/>
        <w:spacing w:before="53"/>
      </w:pPr>
    </w:p>
    <w:p w14:paraId="4BBC84BE">
      <w:pPr>
        <w:pStyle w:val="3"/>
      </w:pPr>
      <w:r>
        <w:t>Lampiran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14:paraId="7B884C03">
      <w:pPr>
        <w:pStyle w:val="6"/>
        <w:rPr>
          <w:b/>
        </w:rPr>
      </w:pPr>
    </w:p>
    <w:p w14:paraId="3E41657F">
      <w:pPr>
        <w:spacing w:before="0"/>
        <w:ind w:left="2850" w:right="0" w:firstLine="0"/>
        <w:jc w:val="left"/>
        <w:rPr>
          <w:b/>
          <w:sz w:val="24"/>
        </w:rPr>
      </w:pPr>
      <w:r>
        <w:rPr>
          <w:b/>
          <w:sz w:val="24"/>
        </w:rPr>
        <w:t>Instrumen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Lembar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Validasi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Ahli</w:t>
      </w:r>
      <w:r>
        <w:rPr>
          <w:b/>
          <w:spacing w:val="-2"/>
          <w:sz w:val="24"/>
        </w:rPr>
        <w:t xml:space="preserve"> Media</w:t>
      </w:r>
    </w:p>
    <w:p w14:paraId="45DB4D39">
      <w:pPr>
        <w:pStyle w:val="6"/>
        <w:rPr>
          <w:b/>
        </w:rPr>
      </w:pPr>
    </w:p>
    <w:p w14:paraId="52D87043">
      <w:pPr>
        <w:pStyle w:val="6"/>
        <w:spacing w:line="480" w:lineRule="auto"/>
        <w:ind w:left="2836" w:right="285" w:hanging="1700"/>
        <w:jc w:val="both"/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899795</wp:posOffset>
            </wp:positionV>
            <wp:extent cx="4667250" cy="4591050"/>
            <wp:effectExtent l="0" t="0" r="0" b="0"/>
            <wp:wrapNone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Judul</w:t>
      </w:r>
      <w:r>
        <w:rPr>
          <w:spacing w:val="-2"/>
        </w:rPr>
        <w:t xml:space="preserve"> </w:t>
      </w:r>
      <w:r>
        <w:t>Penelitian : Pengembangan Media Pembelajaran GeoGebra untuk Meningkatkan Motivasi Belajar Siswa pada Mata Pelajaran Matematika Kelas IV Sekolah Dasar</w:t>
      </w:r>
    </w:p>
    <w:p w14:paraId="3E1F76F3">
      <w:pPr>
        <w:pStyle w:val="6"/>
        <w:tabs>
          <w:tab w:val="left" w:pos="2836"/>
        </w:tabs>
        <w:spacing w:before="1"/>
        <w:ind w:left="1136"/>
        <w:jc w:val="both"/>
      </w:pPr>
      <w:r>
        <w:rPr>
          <w:spacing w:val="-2"/>
        </w:rPr>
        <w:t>Penyusun</w:t>
      </w:r>
      <w:r>
        <w:tab/>
      </w:r>
      <w:r>
        <w:t xml:space="preserve">: Atika </w:t>
      </w:r>
      <w:r>
        <w:rPr>
          <w:spacing w:val="-2"/>
        </w:rPr>
        <w:t>Maulida</w:t>
      </w:r>
    </w:p>
    <w:p w14:paraId="74302BC0">
      <w:pPr>
        <w:pStyle w:val="6"/>
      </w:pPr>
    </w:p>
    <w:p w14:paraId="1248AB89">
      <w:pPr>
        <w:pStyle w:val="6"/>
        <w:tabs>
          <w:tab w:val="left" w:pos="2963"/>
        </w:tabs>
        <w:ind w:left="1136"/>
        <w:jc w:val="both"/>
      </w:pPr>
      <w:r>
        <w:rPr>
          <w:spacing w:val="-5"/>
        </w:rPr>
        <w:t>NPM</w:t>
      </w:r>
      <w:r>
        <w:tab/>
      </w:r>
      <w:r>
        <w:rPr>
          <w:spacing w:val="-2"/>
        </w:rPr>
        <w:t>211434138</w:t>
      </w:r>
    </w:p>
    <w:p w14:paraId="5F70DBA7">
      <w:pPr>
        <w:pStyle w:val="6"/>
      </w:pPr>
    </w:p>
    <w:p w14:paraId="2EE37064">
      <w:pPr>
        <w:pStyle w:val="6"/>
        <w:tabs>
          <w:tab w:val="left" w:pos="2836"/>
        </w:tabs>
        <w:ind w:left="1136"/>
      </w:pPr>
      <w:r>
        <w:rPr>
          <w:spacing w:val="-2"/>
        </w:rPr>
        <w:t>Pembimbing</w:t>
      </w:r>
      <w:r>
        <w:tab/>
      </w:r>
      <w:r>
        <w:t>:</w:t>
      </w:r>
      <w:r>
        <w:rPr>
          <w:spacing w:val="-2"/>
        </w:rPr>
        <w:t xml:space="preserve"> </w:t>
      </w:r>
      <w:r>
        <w:t>Drs.</w:t>
      </w:r>
      <w:r>
        <w:rPr>
          <w:spacing w:val="-1"/>
        </w:rPr>
        <w:t xml:space="preserve"> </w:t>
      </w:r>
      <w:r>
        <w:t>Hidayat,</w:t>
      </w:r>
      <w:r>
        <w:rPr>
          <w:spacing w:val="-1"/>
        </w:rPr>
        <w:t xml:space="preserve"> </w:t>
      </w:r>
      <w:r>
        <w:rPr>
          <w:spacing w:val="-2"/>
        </w:rPr>
        <w:t>M.Ed.</w:t>
      </w:r>
    </w:p>
    <w:p w14:paraId="3FEE814A">
      <w:pPr>
        <w:pStyle w:val="6"/>
      </w:pPr>
    </w:p>
    <w:p w14:paraId="6FDB73F2">
      <w:pPr>
        <w:pStyle w:val="6"/>
        <w:tabs>
          <w:tab w:val="left" w:pos="2836"/>
        </w:tabs>
        <w:spacing w:line="480" w:lineRule="auto"/>
        <w:ind w:left="1136" w:right="2880"/>
      </w:pPr>
      <w:r>
        <w:t>Program Studi</w:t>
      </w:r>
      <w:r>
        <w:tab/>
      </w:r>
      <w:r>
        <w:t>:</w:t>
      </w:r>
      <w:r>
        <w:rPr>
          <w:spacing w:val="-9"/>
        </w:rPr>
        <w:t xml:space="preserve"> </w:t>
      </w:r>
      <w:r>
        <w:t>Pendidikan</w:t>
      </w:r>
      <w:r>
        <w:rPr>
          <w:spacing w:val="-9"/>
        </w:rPr>
        <w:t xml:space="preserve"> </w:t>
      </w:r>
      <w:r>
        <w:t>Guru</w:t>
      </w:r>
      <w:r>
        <w:rPr>
          <w:spacing w:val="-9"/>
        </w:rPr>
        <w:t xml:space="preserve"> </w:t>
      </w:r>
      <w:r>
        <w:t>Sekolah</w:t>
      </w:r>
      <w:r>
        <w:rPr>
          <w:spacing w:val="-9"/>
        </w:rPr>
        <w:t xml:space="preserve"> </w:t>
      </w:r>
      <w:r>
        <w:t>Dasar Nama Validator</w:t>
      </w:r>
      <w:r>
        <w:rPr>
          <w:spacing w:val="80"/>
        </w:rPr>
        <w:t xml:space="preserve"> </w:t>
      </w:r>
      <w:r>
        <w:t>:</w:t>
      </w:r>
    </w:p>
    <w:p w14:paraId="6116B419">
      <w:pPr>
        <w:pStyle w:val="6"/>
        <w:tabs>
          <w:tab w:val="left" w:pos="2836"/>
        </w:tabs>
        <w:ind w:left="1136"/>
      </w:pPr>
      <w:r>
        <w:rPr>
          <w:spacing w:val="-5"/>
        </w:rPr>
        <w:t>NIP</w:t>
      </w:r>
      <w:r>
        <w:tab/>
      </w:r>
      <w:r>
        <w:rPr>
          <w:spacing w:val="-10"/>
        </w:rPr>
        <w:t>:</w:t>
      </w:r>
    </w:p>
    <w:p w14:paraId="3E02A0B8">
      <w:pPr>
        <w:pStyle w:val="6"/>
      </w:pPr>
    </w:p>
    <w:p w14:paraId="7C0A312D">
      <w:pPr>
        <w:pStyle w:val="6"/>
        <w:tabs>
          <w:tab w:val="left" w:pos="2836"/>
        </w:tabs>
        <w:ind w:left="1136"/>
      </w:pPr>
      <w:r>
        <w:rPr>
          <w:spacing w:val="-2"/>
        </w:rPr>
        <w:t>Instansi</w:t>
      </w:r>
      <w:r>
        <w:tab/>
      </w:r>
      <w:r>
        <w:t>:</w:t>
      </w:r>
      <w:r>
        <w:rPr>
          <w:spacing w:val="-5"/>
        </w:rPr>
        <w:t xml:space="preserve"> </w:t>
      </w:r>
      <w:r>
        <w:t>Dosen</w:t>
      </w:r>
      <w:r>
        <w:rPr>
          <w:spacing w:val="-2"/>
        </w:rPr>
        <w:t xml:space="preserve"> </w:t>
      </w:r>
      <w:r>
        <w:t>Universitas</w:t>
      </w:r>
      <w:r>
        <w:rPr>
          <w:spacing w:val="-2"/>
        </w:rPr>
        <w:t xml:space="preserve"> </w:t>
      </w:r>
      <w:r>
        <w:t>Muslim</w:t>
      </w:r>
      <w:r>
        <w:rPr>
          <w:spacing w:val="-3"/>
        </w:rPr>
        <w:t xml:space="preserve"> </w:t>
      </w:r>
      <w:r>
        <w:t>Nusantara</w:t>
      </w:r>
      <w:r>
        <w:rPr>
          <w:spacing w:val="-2"/>
        </w:rPr>
        <w:t xml:space="preserve"> </w:t>
      </w:r>
      <w:r>
        <w:t>Al-</w:t>
      </w:r>
      <w:r>
        <w:rPr>
          <w:spacing w:val="-2"/>
        </w:rPr>
        <w:t>Washliyah</w:t>
      </w:r>
    </w:p>
    <w:p w14:paraId="1AE7BFC9">
      <w:pPr>
        <w:pStyle w:val="6"/>
      </w:pPr>
    </w:p>
    <w:p w14:paraId="15E85484">
      <w:pPr>
        <w:pStyle w:val="6"/>
      </w:pPr>
    </w:p>
    <w:p w14:paraId="487D8FD8">
      <w:pPr>
        <w:pStyle w:val="6"/>
      </w:pPr>
    </w:p>
    <w:p w14:paraId="40220DF9">
      <w:pPr>
        <w:pStyle w:val="6"/>
        <w:ind w:left="1136"/>
      </w:pPr>
      <w:r>
        <w:t>Dengan</w:t>
      </w:r>
      <w:r>
        <w:rPr>
          <w:spacing w:val="-5"/>
        </w:rPr>
        <w:t xml:space="preserve"> </w:t>
      </w:r>
      <w:r>
        <w:rPr>
          <w:spacing w:val="-2"/>
        </w:rPr>
        <w:t>Hormat,</w:t>
      </w:r>
    </w:p>
    <w:p w14:paraId="35A75159">
      <w:pPr>
        <w:pStyle w:val="6"/>
      </w:pPr>
    </w:p>
    <w:p w14:paraId="1B06C272">
      <w:pPr>
        <w:pStyle w:val="6"/>
        <w:spacing w:before="1" w:line="480" w:lineRule="auto"/>
        <w:ind w:left="1136" w:right="280" w:firstLine="424"/>
        <w:jc w:val="both"/>
      </w:pPr>
      <w:r>
        <w:t>Sehubungan dengan adanya “Pengembangan Media Pembelajaran GeoGebra untuk Meningkatkan Motivasi Belajar Siswa pada Mata Pelajaran Matematika Kelas IV Sekolah Dasar.” Melalui instrumen ini, Bapak/Ibu dimohon untuk memberikan penilaian terhadap media belajar yang telah dibuat. Penilaian Bapak/Ibu akan digunakan sebagai validasi beserta</w:t>
      </w:r>
      <w:r>
        <w:rPr>
          <w:spacing w:val="40"/>
        </w:rPr>
        <w:t xml:space="preserve"> </w:t>
      </w:r>
      <w:r>
        <w:t>masukan, kritik, dan saran untuk memperbaiki dan meningkatkan kualitas media belajar yang berupa GeoGebra sehingga dapat diketahui layak atau tidaknya digunakan pada mata pelajaran Matematika.</w:t>
      </w:r>
    </w:p>
    <w:p w14:paraId="0E7DD54B">
      <w:pPr>
        <w:pStyle w:val="6"/>
        <w:spacing w:after="0" w:line="480" w:lineRule="auto"/>
        <w:jc w:val="both"/>
        <w:sectPr>
          <w:headerReference r:id="rId5" w:type="default"/>
          <w:pgSz w:w="11910" w:h="16840"/>
          <w:pgMar w:top="1920" w:right="1417" w:bottom="280" w:left="1559" w:header="717" w:footer="0" w:gutter="0"/>
          <w:pgNumType w:start="108"/>
          <w:cols w:space="720" w:num="1"/>
        </w:sectPr>
      </w:pPr>
    </w:p>
    <w:p w14:paraId="0E1949C8">
      <w:pPr>
        <w:pStyle w:val="6"/>
        <w:spacing w:before="53"/>
      </w:pPr>
    </w:p>
    <w:p w14:paraId="58A3255C">
      <w:pPr>
        <w:spacing w:before="0" w:line="480" w:lineRule="auto"/>
        <w:ind w:left="2095" w:right="1667" w:firstLine="0"/>
        <w:jc w:val="center"/>
        <w:rPr>
          <w:b/>
          <w:sz w:val="24"/>
        </w:rPr>
      </w:pPr>
      <w:r>
        <w:rPr>
          <w:b/>
          <w:sz w:val="24"/>
        </w:rPr>
        <w:t>LEMBAR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UJI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VALIDITAS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MEDIA INSTRUMEN PENILAIAN</w:t>
      </w:r>
    </w:p>
    <w:p w14:paraId="589C1C55">
      <w:pPr>
        <w:spacing w:before="0"/>
        <w:ind w:left="426" w:right="0" w:firstLine="0"/>
        <w:jc w:val="center"/>
        <w:rPr>
          <w:b/>
          <w:sz w:val="24"/>
        </w:rPr>
      </w:pPr>
      <w:r>
        <w:rPr>
          <w:b/>
          <w:sz w:val="24"/>
        </w:rPr>
        <w:t>AHLI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MEDIA</w:t>
      </w:r>
    </w:p>
    <w:p w14:paraId="45B41869">
      <w:pPr>
        <w:pStyle w:val="6"/>
        <w:rPr>
          <w:b/>
        </w:rPr>
      </w:pPr>
    </w:p>
    <w:p w14:paraId="5EAB1D7D">
      <w:pPr>
        <w:pStyle w:val="8"/>
        <w:numPr>
          <w:ilvl w:val="0"/>
          <w:numId w:val="1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b/>
          <w:sz w:val="24"/>
        </w:rPr>
      </w:pPr>
      <w:r>
        <w:rPr>
          <w:b/>
          <w:spacing w:val="-2"/>
          <w:sz w:val="24"/>
        </w:rPr>
        <w:t>PENGANTAR</w:t>
      </w:r>
    </w:p>
    <w:p w14:paraId="754269DA">
      <w:pPr>
        <w:pStyle w:val="6"/>
        <w:rPr>
          <w:b/>
        </w:rPr>
      </w:pPr>
    </w:p>
    <w:p w14:paraId="5187F0BE">
      <w:pPr>
        <w:pStyle w:val="8"/>
        <w:numPr>
          <w:ilvl w:val="1"/>
          <w:numId w:val="1"/>
        </w:numPr>
        <w:tabs>
          <w:tab w:val="left" w:pos="1382"/>
          <w:tab w:val="left" w:pos="1417"/>
        </w:tabs>
        <w:spacing w:before="0" w:after="0" w:line="480" w:lineRule="auto"/>
        <w:ind w:left="1417" w:right="282" w:hanging="281"/>
        <w:jc w:val="both"/>
        <w:rPr>
          <w:sz w:val="24"/>
        </w:rPr>
      </w:pPr>
      <w:r>
        <w:rPr>
          <w:sz w:val="24"/>
        </w:rP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199390</wp:posOffset>
            </wp:positionV>
            <wp:extent cx="4667250" cy="4591050"/>
            <wp:effectExtent l="0" t="0" r="0" b="0"/>
            <wp:wrapNone/>
            <wp:docPr id="15" name="Imag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Lembar validasi ahli media ini dimaksudkan untuk mendapatkan informasi mengenai kelayakan media pembelajaran yang sedang dikembangkan dari ahli media.</w:t>
      </w:r>
    </w:p>
    <w:p w14:paraId="1CDB1E9D">
      <w:pPr>
        <w:pStyle w:val="8"/>
        <w:numPr>
          <w:ilvl w:val="1"/>
          <w:numId w:val="1"/>
        </w:numPr>
        <w:tabs>
          <w:tab w:val="left" w:pos="1417"/>
          <w:tab w:val="left" w:pos="1440"/>
        </w:tabs>
        <w:spacing w:before="1" w:after="0" w:line="480" w:lineRule="auto"/>
        <w:ind w:left="1417" w:right="283" w:hanging="281"/>
        <w:jc w:val="both"/>
        <w:rPr>
          <w:sz w:val="24"/>
        </w:rPr>
      </w:pPr>
      <w:r>
        <w:rPr>
          <w:sz w:val="24"/>
        </w:rPr>
        <w:t>Informasi mengenai kelayakan dari media pembelajaran GeoGebra ini didasarkan dari tiga aspek utama yaitu desain tampilan, animasi, dan kemudahan penggunaan media.</w:t>
      </w:r>
    </w:p>
    <w:p w14:paraId="2D0AB820">
      <w:pPr>
        <w:pStyle w:val="2"/>
        <w:numPr>
          <w:ilvl w:val="0"/>
          <w:numId w:val="1"/>
        </w:numPr>
        <w:tabs>
          <w:tab w:val="left" w:pos="1536"/>
        </w:tabs>
        <w:spacing w:before="0" w:after="0" w:line="240" w:lineRule="auto"/>
        <w:ind w:left="1536" w:right="0" w:hanging="400"/>
        <w:jc w:val="left"/>
      </w:pPr>
      <w:r>
        <w:t>PETUNJUK</w:t>
      </w:r>
      <w:r>
        <w:rPr>
          <w:spacing w:val="-2"/>
        </w:rPr>
        <w:t xml:space="preserve"> PENGISIAN</w:t>
      </w:r>
    </w:p>
    <w:p w14:paraId="4E9D8CC9">
      <w:pPr>
        <w:pStyle w:val="6"/>
        <w:rPr>
          <w:b/>
        </w:rPr>
      </w:pPr>
    </w:p>
    <w:p w14:paraId="2D328452">
      <w:pPr>
        <w:pStyle w:val="8"/>
        <w:numPr>
          <w:ilvl w:val="1"/>
          <w:numId w:val="1"/>
        </w:numPr>
        <w:tabs>
          <w:tab w:val="left" w:pos="1508"/>
          <w:tab w:val="left" w:pos="1561"/>
        </w:tabs>
        <w:spacing w:before="0" w:after="0" w:line="480" w:lineRule="auto"/>
        <w:ind w:left="1561" w:right="282" w:hanging="492"/>
        <w:jc w:val="left"/>
        <w:rPr>
          <w:sz w:val="24"/>
        </w:rPr>
      </w:pPr>
      <w:r>
        <w:rPr>
          <w:sz w:val="24"/>
        </w:rPr>
        <w:t>Jawaban</w:t>
      </w:r>
      <w:r>
        <w:rPr>
          <w:spacing w:val="40"/>
          <w:sz w:val="24"/>
        </w:rPr>
        <w:t xml:space="preserve"> </w:t>
      </w:r>
      <w:r>
        <w:rPr>
          <w:sz w:val="24"/>
        </w:rPr>
        <w:t>yang</w:t>
      </w:r>
      <w:r>
        <w:rPr>
          <w:spacing w:val="40"/>
          <w:sz w:val="24"/>
        </w:rPr>
        <w:t xml:space="preserve"> </w:t>
      </w:r>
      <w:r>
        <w:rPr>
          <w:sz w:val="24"/>
        </w:rPr>
        <w:t>diberikan</w:t>
      </w:r>
      <w:r>
        <w:rPr>
          <w:spacing w:val="40"/>
          <w:sz w:val="24"/>
        </w:rPr>
        <w:t xml:space="preserve"> </w:t>
      </w:r>
      <w:r>
        <w:rPr>
          <w:sz w:val="24"/>
        </w:rPr>
        <w:t>berupa</w:t>
      </w:r>
      <w:r>
        <w:rPr>
          <w:spacing w:val="40"/>
          <w:sz w:val="24"/>
        </w:rPr>
        <w:t xml:space="preserve"> </w:t>
      </w:r>
      <w:r>
        <w:rPr>
          <w:sz w:val="24"/>
        </w:rPr>
        <w:t>skor</w:t>
      </w:r>
      <w:r>
        <w:rPr>
          <w:spacing w:val="40"/>
          <w:sz w:val="24"/>
        </w:rPr>
        <w:t xml:space="preserve"> </w:t>
      </w:r>
      <w:r>
        <w:rPr>
          <w:sz w:val="24"/>
        </w:rPr>
        <w:t>dengan</w:t>
      </w:r>
      <w:r>
        <w:rPr>
          <w:spacing w:val="40"/>
          <w:sz w:val="24"/>
        </w:rPr>
        <w:t xml:space="preserve"> </w:t>
      </w:r>
      <w:r>
        <w:rPr>
          <w:sz w:val="24"/>
        </w:rPr>
        <w:t>bobot</w:t>
      </w:r>
      <w:r>
        <w:rPr>
          <w:spacing w:val="40"/>
          <w:sz w:val="24"/>
        </w:rPr>
        <w:t xml:space="preserve"> </w:t>
      </w:r>
      <w:r>
        <w:rPr>
          <w:sz w:val="24"/>
        </w:rPr>
        <w:t>penilaian</w:t>
      </w:r>
      <w:r>
        <w:rPr>
          <w:spacing w:val="40"/>
          <w:sz w:val="24"/>
        </w:rPr>
        <w:t xml:space="preserve"> </w:t>
      </w:r>
      <w:r>
        <w:rPr>
          <w:sz w:val="24"/>
        </w:rPr>
        <w:t>sebagai</w:t>
      </w:r>
      <w:r>
        <w:rPr>
          <w:spacing w:val="40"/>
          <w:sz w:val="24"/>
        </w:rPr>
        <w:t xml:space="preserve"> </w:t>
      </w:r>
      <w:r>
        <w:rPr>
          <w:sz w:val="24"/>
        </w:rPr>
        <w:t>berikut :</w:t>
      </w:r>
    </w:p>
    <w:p w14:paraId="39CC0A2D">
      <w:pPr>
        <w:pStyle w:val="6"/>
        <w:tabs>
          <w:tab w:val="left" w:pos="2046"/>
        </w:tabs>
        <w:ind w:left="1561"/>
      </w:pPr>
      <w:r>
        <w:rPr>
          <w:spacing w:val="-10"/>
        </w:rPr>
        <w:t>4</w:t>
      </w:r>
      <w:r>
        <w:tab/>
      </w:r>
      <w:r>
        <w:t>=</w:t>
      </w:r>
      <w:r>
        <w:rPr>
          <w:spacing w:val="-2"/>
        </w:rPr>
        <w:t xml:space="preserve"> </w:t>
      </w:r>
      <w:r>
        <w:t>Sangat</w:t>
      </w:r>
      <w:r>
        <w:rPr>
          <w:spacing w:val="-1"/>
        </w:rPr>
        <w:t xml:space="preserve"> </w:t>
      </w:r>
      <w:r>
        <w:t>Baik</w:t>
      </w:r>
      <w:r>
        <w:rPr>
          <w:spacing w:val="-1"/>
        </w:rPr>
        <w:t xml:space="preserve"> </w:t>
      </w:r>
      <w:r>
        <w:rPr>
          <w:spacing w:val="-4"/>
        </w:rPr>
        <w:t>(SB)</w:t>
      </w:r>
    </w:p>
    <w:p w14:paraId="3BF7B883">
      <w:pPr>
        <w:pStyle w:val="6"/>
      </w:pPr>
    </w:p>
    <w:p w14:paraId="7D2598FC">
      <w:pPr>
        <w:pStyle w:val="6"/>
        <w:tabs>
          <w:tab w:val="left" w:pos="1986"/>
        </w:tabs>
        <w:spacing w:before="1"/>
        <w:ind w:left="1561"/>
      </w:pPr>
      <w:r>
        <w:rPr>
          <w:spacing w:val="-10"/>
        </w:rPr>
        <w:t>3</w:t>
      </w:r>
      <w:r>
        <w:tab/>
      </w:r>
      <w:r>
        <w:t>=</w:t>
      </w:r>
      <w:r>
        <w:rPr>
          <w:spacing w:val="-2"/>
        </w:rPr>
        <w:t xml:space="preserve"> </w:t>
      </w:r>
      <w:r>
        <w:t xml:space="preserve">Baik </w:t>
      </w:r>
      <w:r>
        <w:rPr>
          <w:spacing w:val="-5"/>
        </w:rPr>
        <w:t>(B)</w:t>
      </w:r>
    </w:p>
    <w:p w14:paraId="75AF791F">
      <w:pPr>
        <w:pStyle w:val="6"/>
        <w:tabs>
          <w:tab w:val="left" w:pos="1986"/>
        </w:tabs>
        <w:spacing w:before="276"/>
        <w:ind w:left="1561"/>
      </w:pPr>
      <w:r>
        <w:rPr>
          <w:spacing w:val="-10"/>
        </w:rPr>
        <w:t>2</w:t>
      </w:r>
      <w:r>
        <w:tab/>
      </w:r>
      <w:r>
        <w:t>=</w:t>
      </w:r>
      <w:r>
        <w:rPr>
          <w:spacing w:val="-3"/>
        </w:rPr>
        <w:t xml:space="preserve"> </w:t>
      </w:r>
      <w:r>
        <w:t>Kurang</w:t>
      </w:r>
      <w:r>
        <w:rPr>
          <w:spacing w:val="1"/>
        </w:rPr>
        <w:t xml:space="preserve"> </w:t>
      </w:r>
      <w:r>
        <w:rPr>
          <w:spacing w:val="-5"/>
        </w:rPr>
        <w:t>(K)</w:t>
      </w:r>
    </w:p>
    <w:p w14:paraId="76A3BDE7">
      <w:pPr>
        <w:pStyle w:val="6"/>
        <w:tabs>
          <w:tab w:val="left" w:pos="1981"/>
        </w:tabs>
        <w:spacing w:before="276"/>
        <w:ind w:left="1561"/>
      </w:pPr>
      <w:r>
        <w:rPr>
          <w:spacing w:val="-10"/>
        </w:rPr>
        <w:t>1</w:t>
      </w:r>
      <w:r>
        <w:tab/>
      </w:r>
      <w:r>
        <w:t>=</w:t>
      </w:r>
      <w:r>
        <w:rPr>
          <w:spacing w:val="-2"/>
        </w:rPr>
        <w:t xml:space="preserve"> </w:t>
      </w:r>
      <w:r>
        <w:t>Sangat</w:t>
      </w:r>
      <w:r>
        <w:rPr>
          <w:spacing w:val="-1"/>
        </w:rPr>
        <w:t xml:space="preserve"> </w:t>
      </w:r>
      <w:r>
        <w:t xml:space="preserve">Kurang </w:t>
      </w:r>
      <w:r>
        <w:rPr>
          <w:spacing w:val="-4"/>
        </w:rPr>
        <w:t>(SK)</w:t>
      </w:r>
    </w:p>
    <w:p w14:paraId="1A124566">
      <w:pPr>
        <w:pStyle w:val="6"/>
        <w:spacing w:before="276" w:line="480" w:lineRule="auto"/>
        <w:ind w:left="1417" w:right="288" w:hanging="720"/>
        <w:jc w:val="both"/>
      </w:pPr>
      <w:r>
        <w:rPr>
          <w:b/>
        </w:rPr>
        <w:t>4.4.1.1</w:t>
      </w:r>
      <w:r>
        <w:rPr>
          <w:b/>
          <w:spacing w:val="-3"/>
        </w:rPr>
        <w:t xml:space="preserve"> </w:t>
      </w:r>
      <w:r>
        <w:t xml:space="preserve">Pemberian penilaian pada setiap jawaban dilakukan dengan memberikan </w:t>
      </w:r>
      <w:r>
        <w:rPr>
          <w:i/>
        </w:rPr>
        <w:t xml:space="preserve">checklist </w:t>
      </w:r>
      <w:r>
        <w:t>(</w:t>
      </w:r>
      <w:r>
        <w:rPr>
          <w:rFonts w:ascii="Segoe UI Symbol" w:hAnsi="Segoe UI Symbol"/>
        </w:rPr>
        <w:t>✔</w:t>
      </w:r>
      <w:r>
        <w:t>) pada kolom skor penilaian yang tersedia. Komentar atau saran diberikan pada kolom yang telah disediakan.</w:t>
      </w:r>
    </w:p>
    <w:p w14:paraId="57CE01B1">
      <w:pPr>
        <w:pStyle w:val="6"/>
        <w:spacing w:after="0" w:line="480" w:lineRule="auto"/>
        <w:jc w:val="both"/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650BA4B5">
      <w:pPr>
        <w:pStyle w:val="6"/>
        <w:spacing w:before="53"/>
      </w:pPr>
    </w:p>
    <w:p w14:paraId="1C642C9B">
      <w:pPr>
        <w:pStyle w:val="2"/>
        <w:numPr>
          <w:ilvl w:val="0"/>
          <w:numId w:val="1"/>
        </w:numPr>
        <w:tabs>
          <w:tab w:val="left" w:pos="1144"/>
        </w:tabs>
        <w:spacing w:before="0" w:after="0" w:line="240" w:lineRule="auto"/>
        <w:ind w:left="1144" w:right="0" w:hanging="293"/>
        <w:jc w:val="left"/>
      </w:pPr>
      <w:r>
        <w:t>INSTRUMEN</w:t>
      </w:r>
      <w:r>
        <w:rPr>
          <w:spacing w:val="-6"/>
        </w:rPr>
        <w:t xml:space="preserve"> </w:t>
      </w:r>
      <w:r>
        <w:rPr>
          <w:spacing w:val="-2"/>
        </w:rPr>
        <w:t>PENILAIAN</w:t>
      </w:r>
    </w:p>
    <w:p w14:paraId="717CEFD5">
      <w:pPr>
        <w:pStyle w:val="6"/>
        <w:spacing w:before="47"/>
        <w:rPr>
          <w:b/>
          <w:sz w:val="20"/>
        </w:rPr>
      </w:pPr>
    </w:p>
    <w:tbl>
      <w:tblPr>
        <w:tblStyle w:val="5"/>
        <w:tblW w:w="0" w:type="auto"/>
        <w:tblInd w:w="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2835"/>
        <w:gridCol w:w="1277"/>
        <w:gridCol w:w="1133"/>
        <w:gridCol w:w="992"/>
        <w:gridCol w:w="958"/>
      </w:tblGrid>
      <w:tr w14:paraId="4BF92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10" w:type="dxa"/>
            <w:vMerge w:val="restart"/>
            <w:shd w:val="clear" w:color="auto" w:fill="C2D59B"/>
          </w:tcPr>
          <w:p w14:paraId="4FD454BC">
            <w:pPr>
              <w:pStyle w:val="9"/>
              <w:spacing w:before="39"/>
              <w:rPr>
                <w:b/>
                <w:sz w:val="24"/>
              </w:rPr>
            </w:pPr>
          </w:p>
          <w:p w14:paraId="0BF16471">
            <w:pPr>
              <w:pStyle w:val="9"/>
              <w:ind w:left="2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835" w:type="dxa"/>
            <w:vMerge w:val="restart"/>
            <w:shd w:val="clear" w:color="auto" w:fill="C2D59B"/>
          </w:tcPr>
          <w:p w14:paraId="260A3197">
            <w:pPr>
              <w:pStyle w:val="9"/>
              <w:spacing w:before="39"/>
              <w:rPr>
                <w:b/>
                <w:sz w:val="24"/>
              </w:rPr>
            </w:pPr>
          </w:p>
          <w:p w14:paraId="6FDE55F7">
            <w:pPr>
              <w:pStyle w:val="9"/>
              <w:ind w:left="7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INDIKATOR</w:t>
            </w:r>
          </w:p>
        </w:tc>
        <w:tc>
          <w:tcPr>
            <w:tcW w:w="4360" w:type="dxa"/>
            <w:gridSpan w:val="4"/>
            <w:shd w:val="clear" w:color="auto" w:fill="C2D59B"/>
          </w:tcPr>
          <w:p w14:paraId="74DEDD01">
            <w:pPr>
              <w:pStyle w:val="9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SKOR</w:t>
            </w:r>
          </w:p>
        </w:tc>
      </w:tr>
      <w:tr w14:paraId="1D4B19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710" w:type="dxa"/>
            <w:vMerge w:val="continue"/>
            <w:tcBorders>
              <w:top w:val="nil"/>
            </w:tcBorders>
            <w:shd w:val="clear" w:color="auto" w:fill="C2D59B"/>
          </w:tcPr>
          <w:p w14:paraId="7B97A5E9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 w:val="continue"/>
            <w:tcBorders>
              <w:top w:val="nil"/>
            </w:tcBorders>
            <w:shd w:val="clear" w:color="auto" w:fill="C2D59B"/>
          </w:tcPr>
          <w:p w14:paraId="5CB2BA0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shd w:val="clear" w:color="auto" w:fill="C2D59B"/>
          </w:tcPr>
          <w:p w14:paraId="2B621C8B">
            <w:pPr>
              <w:pStyle w:val="9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14:paraId="60430A0C">
            <w:pPr>
              <w:pStyle w:val="9"/>
              <w:spacing w:before="4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(SK)</w:t>
            </w:r>
          </w:p>
        </w:tc>
        <w:tc>
          <w:tcPr>
            <w:tcW w:w="1133" w:type="dxa"/>
            <w:shd w:val="clear" w:color="auto" w:fill="C2D59B"/>
          </w:tcPr>
          <w:p w14:paraId="34E87EB0">
            <w:pPr>
              <w:pStyle w:val="9"/>
              <w:spacing w:before="1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  <w:p w14:paraId="5457DDC5">
            <w:pPr>
              <w:pStyle w:val="9"/>
              <w:spacing w:before="4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(K)</w:t>
            </w:r>
          </w:p>
        </w:tc>
        <w:tc>
          <w:tcPr>
            <w:tcW w:w="992" w:type="dxa"/>
            <w:shd w:val="clear" w:color="auto" w:fill="C2D59B"/>
          </w:tcPr>
          <w:p w14:paraId="44764945">
            <w:pPr>
              <w:pStyle w:val="9"/>
              <w:spacing w:before="1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  <w:p w14:paraId="5464B784">
            <w:pPr>
              <w:pStyle w:val="9"/>
              <w:spacing w:before="4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(B)</w:t>
            </w:r>
          </w:p>
        </w:tc>
        <w:tc>
          <w:tcPr>
            <w:tcW w:w="958" w:type="dxa"/>
            <w:shd w:val="clear" w:color="auto" w:fill="C2D59B"/>
          </w:tcPr>
          <w:p w14:paraId="56717081">
            <w:pPr>
              <w:pStyle w:val="9"/>
              <w:spacing w:before="1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  <w:p w14:paraId="510B9DC8">
            <w:pPr>
              <w:pStyle w:val="9"/>
              <w:spacing w:before="4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(SB)</w:t>
            </w:r>
          </w:p>
        </w:tc>
      </w:tr>
      <w:tr w14:paraId="3A1C9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905" w:type="dxa"/>
            <w:gridSpan w:val="6"/>
            <w:shd w:val="clear" w:color="auto" w:fill="C2D59B"/>
          </w:tcPr>
          <w:p w14:paraId="2A3112E8">
            <w:pPr>
              <w:pStyle w:val="9"/>
              <w:spacing w:line="275" w:lineRule="exact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  <w:t>A.</w:t>
            </w:r>
            <w:r>
              <w:rPr>
                <w:b/>
                <w:spacing w:val="63"/>
                <w:sz w:val="24"/>
              </w:rPr>
              <w:t xml:space="preserve"> </w:t>
            </w:r>
            <w:r>
              <w:rPr>
                <w:b/>
                <w:sz w:val="24"/>
              </w:rPr>
              <w:t>DESAIN</w:t>
            </w:r>
            <w:r>
              <w:rPr>
                <w:b/>
                <w:spacing w:val="-2"/>
                <w:sz w:val="24"/>
              </w:rPr>
              <w:t xml:space="preserve"> TAMPILAN</w:t>
            </w:r>
          </w:p>
        </w:tc>
      </w:tr>
      <w:tr w14:paraId="7367CF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710" w:type="dxa"/>
          </w:tcPr>
          <w:p w14:paraId="42F7DB7E">
            <w:pPr>
              <w:pStyle w:val="9"/>
              <w:spacing w:before="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835" w:type="dxa"/>
          </w:tcPr>
          <w:p w14:paraId="6D570294">
            <w:pPr>
              <w:pStyle w:val="9"/>
              <w:spacing w:before="1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Desain tampilan yang disajikan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sesauai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</w:p>
          <w:p w14:paraId="5C19B5B1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karakteristik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didik</w:t>
            </w:r>
          </w:p>
        </w:tc>
        <w:tc>
          <w:tcPr>
            <w:tcW w:w="1277" w:type="dxa"/>
          </w:tcPr>
          <w:p w14:paraId="22A219CA">
            <w:pPr>
              <w:pStyle w:val="9"/>
              <w:rPr>
                <w:sz w:val="24"/>
              </w:rPr>
            </w:pPr>
          </w:p>
        </w:tc>
        <w:tc>
          <w:tcPr>
            <w:tcW w:w="1133" w:type="dxa"/>
          </w:tcPr>
          <w:p w14:paraId="14EFA8B9">
            <w:pPr>
              <w:pStyle w:val="9"/>
              <w:rPr>
                <w:sz w:val="24"/>
              </w:rPr>
            </w:pPr>
          </w:p>
        </w:tc>
        <w:tc>
          <w:tcPr>
            <w:tcW w:w="992" w:type="dxa"/>
          </w:tcPr>
          <w:p w14:paraId="2712555A">
            <w:pPr>
              <w:pStyle w:val="9"/>
              <w:rPr>
                <w:sz w:val="24"/>
              </w:rPr>
            </w:pPr>
          </w:p>
        </w:tc>
        <w:tc>
          <w:tcPr>
            <w:tcW w:w="958" w:type="dxa"/>
          </w:tcPr>
          <w:p w14:paraId="14296D16">
            <w:pPr>
              <w:pStyle w:val="9"/>
              <w:rPr>
                <w:sz w:val="24"/>
              </w:rPr>
            </w:pPr>
          </w:p>
        </w:tc>
      </w:tr>
      <w:tr w14:paraId="47BCDA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710" w:type="dxa"/>
          </w:tcPr>
          <w:p w14:paraId="52B84F13">
            <w:pPr>
              <w:pStyle w:val="9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g">
                  <w:drawing>
                    <wp:anchor distT="0" distB="0" distL="0" distR="0" simplePos="0" relativeHeight="251682816" behindDoc="1" locked="0" layoutInCell="1" allowOverlap="1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-191770</wp:posOffset>
                      </wp:positionV>
                      <wp:extent cx="4667250" cy="4591050"/>
                      <wp:effectExtent l="0" t="0" r="0" b="0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Off x="0" y="0"/>
                                <a:chExt cx="4667250" cy="4591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9" cy="4591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5.8pt;margin-top:-15.1pt;height:361.5pt;width:367.5pt;z-index:-251633664;mso-width-relative:page;mso-height-relative:page;" coordsize="4667250,4591050" o:gfxdata="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">
                      <o:lock v:ext="edit" aspectratio="f"/>
                      <v:shape id="Image 17" o:spid="_x0000_s1026" o:spt="75" type="#_x0000_t75" style="position:absolute;left:0;top:0;height:4591049;width:4667249;" filled="f" o:preferrelative="t" stroked="f" coordsize="21600,21600" o:gfxdata="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AdmSS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2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835" w:type="dxa"/>
          </w:tcPr>
          <w:p w14:paraId="245A6EC5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Desain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tampilan</w:t>
            </w:r>
            <w:r>
              <w:rPr>
                <w:spacing w:val="-2"/>
                <w:sz w:val="24"/>
              </w:rPr>
              <w:t xml:space="preserve"> menarik</w:t>
            </w:r>
          </w:p>
          <w:p w14:paraId="48444BF0">
            <w:pPr>
              <w:pStyle w:val="9"/>
              <w:spacing w:before="43"/>
              <w:ind w:left="108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didik</w:t>
            </w:r>
          </w:p>
        </w:tc>
        <w:tc>
          <w:tcPr>
            <w:tcW w:w="1277" w:type="dxa"/>
          </w:tcPr>
          <w:p w14:paraId="6FB7C269">
            <w:pPr>
              <w:pStyle w:val="9"/>
              <w:rPr>
                <w:sz w:val="24"/>
              </w:rPr>
            </w:pPr>
          </w:p>
        </w:tc>
        <w:tc>
          <w:tcPr>
            <w:tcW w:w="1133" w:type="dxa"/>
          </w:tcPr>
          <w:p w14:paraId="5649D9C3">
            <w:pPr>
              <w:pStyle w:val="9"/>
              <w:rPr>
                <w:sz w:val="24"/>
              </w:rPr>
            </w:pPr>
          </w:p>
        </w:tc>
        <w:tc>
          <w:tcPr>
            <w:tcW w:w="992" w:type="dxa"/>
          </w:tcPr>
          <w:p w14:paraId="0E633A6B">
            <w:pPr>
              <w:pStyle w:val="9"/>
              <w:rPr>
                <w:sz w:val="24"/>
              </w:rPr>
            </w:pPr>
          </w:p>
        </w:tc>
        <w:tc>
          <w:tcPr>
            <w:tcW w:w="958" w:type="dxa"/>
          </w:tcPr>
          <w:p w14:paraId="08B8E7FF">
            <w:pPr>
              <w:pStyle w:val="9"/>
              <w:rPr>
                <w:sz w:val="24"/>
              </w:rPr>
            </w:pPr>
          </w:p>
        </w:tc>
      </w:tr>
      <w:tr w14:paraId="7DF51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710" w:type="dxa"/>
          </w:tcPr>
          <w:p w14:paraId="721D0ED0">
            <w:pPr>
              <w:pStyle w:val="9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835" w:type="dxa"/>
          </w:tcPr>
          <w:p w14:paraId="68843EC9">
            <w:pPr>
              <w:pStyle w:val="9"/>
              <w:spacing w:line="276" w:lineRule="auto"/>
              <w:ind w:left="108" w:right="151"/>
              <w:rPr>
                <w:sz w:val="24"/>
              </w:rPr>
            </w:pPr>
            <w:r>
              <w:rPr>
                <w:sz w:val="24"/>
              </w:rPr>
              <w:t>Gambar dalam media dapat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mewakili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materi pembelajaran yang</w:t>
            </w:r>
          </w:p>
          <w:p w14:paraId="2556B2F4">
            <w:pPr>
              <w:pStyle w:val="9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disajikan</w:t>
            </w:r>
          </w:p>
        </w:tc>
        <w:tc>
          <w:tcPr>
            <w:tcW w:w="1277" w:type="dxa"/>
          </w:tcPr>
          <w:p w14:paraId="3E8777BC">
            <w:pPr>
              <w:pStyle w:val="9"/>
              <w:rPr>
                <w:sz w:val="24"/>
              </w:rPr>
            </w:pPr>
          </w:p>
        </w:tc>
        <w:tc>
          <w:tcPr>
            <w:tcW w:w="1133" w:type="dxa"/>
          </w:tcPr>
          <w:p w14:paraId="0A540C6D">
            <w:pPr>
              <w:pStyle w:val="9"/>
              <w:rPr>
                <w:sz w:val="24"/>
              </w:rPr>
            </w:pPr>
          </w:p>
        </w:tc>
        <w:tc>
          <w:tcPr>
            <w:tcW w:w="992" w:type="dxa"/>
          </w:tcPr>
          <w:p w14:paraId="70A5EC0A">
            <w:pPr>
              <w:pStyle w:val="9"/>
              <w:rPr>
                <w:sz w:val="24"/>
              </w:rPr>
            </w:pPr>
          </w:p>
        </w:tc>
        <w:tc>
          <w:tcPr>
            <w:tcW w:w="958" w:type="dxa"/>
          </w:tcPr>
          <w:p w14:paraId="6AE5BDB1">
            <w:pPr>
              <w:pStyle w:val="9"/>
              <w:rPr>
                <w:sz w:val="24"/>
              </w:rPr>
            </w:pPr>
          </w:p>
        </w:tc>
      </w:tr>
      <w:tr w14:paraId="34B621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710" w:type="dxa"/>
          </w:tcPr>
          <w:p w14:paraId="13EE1A87">
            <w:pPr>
              <w:pStyle w:val="9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835" w:type="dxa"/>
          </w:tcPr>
          <w:p w14:paraId="57E75D53">
            <w:pPr>
              <w:pStyle w:val="9"/>
              <w:spacing w:line="276" w:lineRule="auto"/>
              <w:ind w:left="108" w:right="151"/>
              <w:rPr>
                <w:sz w:val="24"/>
              </w:rPr>
            </w:pPr>
            <w:r>
              <w:rPr>
                <w:sz w:val="24"/>
              </w:rPr>
              <w:t>Tata letak pada media tidak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membingungkan</w:t>
            </w:r>
          </w:p>
          <w:p w14:paraId="1730286A">
            <w:pPr>
              <w:pStyle w:val="9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pengguna</w:t>
            </w:r>
          </w:p>
        </w:tc>
        <w:tc>
          <w:tcPr>
            <w:tcW w:w="1277" w:type="dxa"/>
          </w:tcPr>
          <w:p w14:paraId="0B91B6A3">
            <w:pPr>
              <w:pStyle w:val="9"/>
              <w:rPr>
                <w:sz w:val="24"/>
              </w:rPr>
            </w:pPr>
          </w:p>
        </w:tc>
        <w:tc>
          <w:tcPr>
            <w:tcW w:w="1133" w:type="dxa"/>
          </w:tcPr>
          <w:p w14:paraId="6F97947F">
            <w:pPr>
              <w:pStyle w:val="9"/>
              <w:rPr>
                <w:sz w:val="24"/>
              </w:rPr>
            </w:pPr>
          </w:p>
        </w:tc>
        <w:tc>
          <w:tcPr>
            <w:tcW w:w="992" w:type="dxa"/>
          </w:tcPr>
          <w:p w14:paraId="4287C7A8">
            <w:pPr>
              <w:pStyle w:val="9"/>
              <w:rPr>
                <w:sz w:val="24"/>
              </w:rPr>
            </w:pPr>
          </w:p>
        </w:tc>
        <w:tc>
          <w:tcPr>
            <w:tcW w:w="958" w:type="dxa"/>
          </w:tcPr>
          <w:p w14:paraId="7EF8BADB">
            <w:pPr>
              <w:pStyle w:val="9"/>
              <w:rPr>
                <w:sz w:val="24"/>
              </w:rPr>
            </w:pPr>
          </w:p>
        </w:tc>
      </w:tr>
      <w:tr w14:paraId="4C4CD8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710" w:type="dxa"/>
          </w:tcPr>
          <w:p w14:paraId="1E2F1699">
            <w:pPr>
              <w:pStyle w:val="9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835" w:type="dxa"/>
          </w:tcPr>
          <w:p w14:paraId="51CBD996">
            <w:pPr>
              <w:pStyle w:val="9"/>
              <w:tabs>
                <w:tab w:val="left" w:pos="1022"/>
                <w:tab w:val="left" w:pos="1858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Desain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media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memiliki</w:t>
            </w:r>
          </w:p>
          <w:p w14:paraId="49E3083C">
            <w:pPr>
              <w:pStyle w:val="9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warna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dan icon yg </w:t>
            </w:r>
            <w:r>
              <w:rPr>
                <w:spacing w:val="-4"/>
                <w:sz w:val="24"/>
              </w:rPr>
              <w:t>tepat</w:t>
            </w:r>
          </w:p>
        </w:tc>
        <w:tc>
          <w:tcPr>
            <w:tcW w:w="1277" w:type="dxa"/>
          </w:tcPr>
          <w:p w14:paraId="511F8BC1">
            <w:pPr>
              <w:pStyle w:val="9"/>
              <w:rPr>
                <w:sz w:val="24"/>
              </w:rPr>
            </w:pPr>
          </w:p>
        </w:tc>
        <w:tc>
          <w:tcPr>
            <w:tcW w:w="1133" w:type="dxa"/>
          </w:tcPr>
          <w:p w14:paraId="5D8C45E4">
            <w:pPr>
              <w:pStyle w:val="9"/>
              <w:rPr>
                <w:sz w:val="24"/>
              </w:rPr>
            </w:pPr>
          </w:p>
        </w:tc>
        <w:tc>
          <w:tcPr>
            <w:tcW w:w="992" w:type="dxa"/>
          </w:tcPr>
          <w:p w14:paraId="7D25A593">
            <w:pPr>
              <w:pStyle w:val="9"/>
              <w:rPr>
                <w:sz w:val="24"/>
              </w:rPr>
            </w:pPr>
          </w:p>
        </w:tc>
        <w:tc>
          <w:tcPr>
            <w:tcW w:w="958" w:type="dxa"/>
          </w:tcPr>
          <w:p w14:paraId="018650C5">
            <w:pPr>
              <w:pStyle w:val="9"/>
              <w:rPr>
                <w:sz w:val="24"/>
              </w:rPr>
            </w:pPr>
          </w:p>
        </w:tc>
      </w:tr>
      <w:tr w14:paraId="6D5DFC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10" w:type="dxa"/>
          </w:tcPr>
          <w:p w14:paraId="502D5218">
            <w:pPr>
              <w:pStyle w:val="9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835" w:type="dxa"/>
          </w:tcPr>
          <w:p w14:paraId="5B1526E1">
            <w:pPr>
              <w:pStyle w:val="9"/>
              <w:tabs>
                <w:tab w:val="left" w:pos="1158"/>
                <w:tab w:val="left" w:pos="2315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Tombol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memiliki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icon</w:t>
            </w:r>
          </w:p>
          <w:p w14:paraId="2273F7BE">
            <w:pPr>
              <w:pStyle w:val="9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konsisten</w:t>
            </w:r>
          </w:p>
        </w:tc>
        <w:tc>
          <w:tcPr>
            <w:tcW w:w="1277" w:type="dxa"/>
          </w:tcPr>
          <w:p w14:paraId="62D7B8F2">
            <w:pPr>
              <w:pStyle w:val="9"/>
              <w:rPr>
                <w:sz w:val="24"/>
              </w:rPr>
            </w:pPr>
          </w:p>
        </w:tc>
        <w:tc>
          <w:tcPr>
            <w:tcW w:w="1133" w:type="dxa"/>
          </w:tcPr>
          <w:p w14:paraId="381ABCB9">
            <w:pPr>
              <w:pStyle w:val="9"/>
              <w:rPr>
                <w:sz w:val="24"/>
              </w:rPr>
            </w:pPr>
          </w:p>
        </w:tc>
        <w:tc>
          <w:tcPr>
            <w:tcW w:w="992" w:type="dxa"/>
          </w:tcPr>
          <w:p w14:paraId="1D748D82">
            <w:pPr>
              <w:pStyle w:val="9"/>
              <w:rPr>
                <w:sz w:val="24"/>
              </w:rPr>
            </w:pPr>
          </w:p>
        </w:tc>
        <w:tc>
          <w:tcPr>
            <w:tcW w:w="958" w:type="dxa"/>
          </w:tcPr>
          <w:p w14:paraId="5C100F39">
            <w:pPr>
              <w:pStyle w:val="9"/>
              <w:rPr>
                <w:sz w:val="24"/>
              </w:rPr>
            </w:pPr>
          </w:p>
        </w:tc>
      </w:tr>
      <w:tr w14:paraId="79962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710" w:type="dxa"/>
          </w:tcPr>
          <w:p w14:paraId="0DFA575B">
            <w:pPr>
              <w:pStyle w:val="9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2835" w:type="dxa"/>
          </w:tcPr>
          <w:p w14:paraId="5C5518BA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Font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ukuran</w:t>
            </w:r>
          </w:p>
          <w:p w14:paraId="3D4947F0">
            <w:pPr>
              <w:pStyle w:val="9"/>
              <w:spacing w:before="9" w:line="310" w:lineRule="atLeast"/>
              <w:ind w:left="108" w:right="151"/>
              <w:rPr>
                <w:sz w:val="24"/>
              </w:rPr>
            </w:pPr>
            <w:r>
              <w:rPr>
                <w:sz w:val="24"/>
              </w:rPr>
              <w:t>huruf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tepat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sesuai untuk </w:t>
            </w:r>
            <w:r>
              <w:rPr>
                <w:spacing w:val="-2"/>
                <w:sz w:val="24"/>
              </w:rPr>
              <w:t>penggunaannya</w:t>
            </w:r>
          </w:p>
        </w:tc>
        <w:tc>
          <w:tcPr>
            <w:tcW w:w="1277" w:type="dxa"/>
          </w:tcPr>
          <w:p w14:paraId="58C9C76B">
            <w:pPr>
              <w:pStyle w:val="9"/>
              <w:rPr>
                <w:sz w:val="24"/>
              </w:rPr>
            </w:pPr>
          </w:p>
        </w:tc>
        <w:tc>
          <w:tcPr>
            <w:tcW w:w="1133" w:type="dxa"/>
          </w:tcPr>
          <w:p w14:paraId="5C193214">
            <w:pPr>
              <w:pStyle w:val="9"/>
              <w:rPr>
                <w:sz w:val="24"/>
              </w:rPr>
            </w:pPr>
          </w:p>
        </w:tc>
        <w:tc>
          <w:tcPr>
            <w:tcW w:w="992" w:type="dxa"/>
          </w:tcPr>
          <w:p w14:paraId="7B0AD13C">
            <w:pPr>
              <w:pStyle w:val="9"/>
              <w:rPr>
                <w:sz w:val="24"/>
              </w:rPr>
            </w:pPr>
          </w:p>
        </w:tc>
        <w:tc>
          <w:tcPr>
            <w:tcW w:w="958" w:type="dxa"/>
          </w:tcPr>
          <w:p w14:paraId="64973D7A">
            <w:pPr>
              <w:pStyle w:val="9"/>
              <w:rPr>
                <w:sz w:val="24"/>
              </w:rPr>
            </w:pPr>
          </w:p>
        </w:tc>
      </w:tr>
      <w:tr w14:paraId="5CA58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710" w:type="dxa"/>
          </w:tcPr>
          <w:p w14:paraId="0C957910">
            <w:pPr>
              <w:pStyle w:val="9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835" w:type="dxa"/>
          </w:tcPr>
          <w:p w14:paraId="1E8842E9">
            <w:pPr>
              <w:pStyle w:val="9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digunakan tidak membingungkan pengguna untuk</w:t>
            </w:r>
          </w:p>
          <w:p w14:paraId="4B6DA53F">
            <w:pPr>
              <w:pStyle w:val="9"/>
              <w:ind w:left="108"/>
              <w:rPr>
                <w:sz w:val="24"/>
              </w:rPr>
            </w:pPr>
            <w:r>
              <w:rPr>
                <w:sz w:val="24"/>
              </w:rPr>
              <w:t>memahami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2"/>
                <w:sz w:val="24"/>
              </w:rPr>
              <w:t xml:space="preserve"> tersebut</w:t>
            </w:r>
          </w:p>
        </w:tc>
        <w:tc>
          <w:tcPr>
            <w:tcW w:w="1277" w:type="dxa"/>
          </w:tcPr>
          <w:p w14:paraId="26E4F15A">
            <w:pPr>
              <w:pStyle w:val="9"/>
              <w:rPr>
                <w:sz w:val="24"/>
              </w:rPr>
            </w:pPr>
          </w:p>
        </w:tc>
        <w:tc>
          <w:tcPr>
            <w:tcW w:w="1133" w:type="dxa"/>
          </w:tcPr>
          <w:p w14:paraId="41113AA9">
            <w:pPr>
              <w:pStyle w:val="9"/>
              <w:rPr>
                <w:sz w:val="24"/>
              </w:rPr>
            </w:pPr>
          </w:p>
        </w:tc>
        <w:tc>
          <w:tcPr>
            <w:tcW w:w="992" w:type="dxa"/>
          </w:tcPr>
          <w:p w14:paraId="675F8122">
            <w:pPr>
              <w:pStyle w:val="9"/>
              <w:rPr>
                <w:sz w:val="24"/>
              </w:rPr>
            </w:pPr>
          </w:p>
        </w:tc>
        <w:tc>
          <w:tcPr>
            <w:tcW w:w="958" w:type="dxa"/>
          </w:tcPr>
          <w:p w14:paraId="5588048A">
            <w:pPr>
              <w:pStyle w:val="9"/>
              <w:rPr>
                <w:sz w:val="24"/>
              </w:rPr>
            </w:pPr>
          </w:p>
        </w:tc>
      </w:tr>
      <w:tr w14:paraId="3B4DA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905" w:type="dxa"/>
            <w:gridSpan w:val="6"/>
            <w:shd w:val="clear" w:color="auto" w:fill="C2D59B"/>
          </w:tcPr>
          <w:p w14:paraId="076B1EB8">
            <w:pPr>
              <w:pStyle w:val="9"/>
              <w:spacing w:line="275" w:lineRule="exact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  <w:t>B.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ANIMASI</w:t>
            </w:r>
          </w:p>
        </w:tc>
      </w:tr>
      <w:tr w14:paraId="11E6A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10" w:type="dxa"/>
          </w:tcPr>
          <w:p w14:paraId="0204BD98">
            <w:pPr>
              <w:pStyle w:val="9"/>
              <w:spacing w:line="276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2835" w:type="dxa"/>
          </w:tcPr>
          <w:p w14:paraId="210DEAB0">
            <w:pPr>
              <w:pStyle w:val="9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Animasi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digunakan</w:t>
            </w:r>
          </w:p>
          <w:p w14:paraId="3119F4B9">
            <w:pPr>
              <w:pStyle w:val="9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tidak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berlebihan</w:t>
            </w:r>
          </w:p>
        </w:tc>
        <w:tc>
          <w:tcPr>
            <w:tcW w:w="1277" w:type="dxa"/>
          </w:tcPr>
          <w:p w14:paraId="026BC8F7">
            <w:pPr>
              <w:pStyle w:val="9"/>
              <w:rPr>
                <w:sz w:val="24"/>
              </w:rPr>
            </w:pPr>
          </w:p>
        </w:tc>
        <w:tc>
          <w:tcPr>
            <w:tcW w:w="1133" w:type="dxa"/>
          </w:tcPr>
          <w:p w14:paraId="3C387E74">
            <w:pPr>
              <w:pStyle w:val="9"/>
              <w:rPr>
                <w:sz w:val="24"/>
              </w:rPr>
            </w:pPr>
          </w:p>
        </w:tc>
        <w:tc>
          <w:tcPr>
            <w:tcW w:w="992" w:type="dxa"/>
          </w:tcPr>
          <w:p w14:paraId="14AE89BD">
            <w:pPr>
              <w:pStyle w:val="9"/>
              <w:rPr>
                <w:sz w:val="24"/>
              </w:rPr>
            </w:pPr>
          </w:p>
        </w:tc>
        <w:tc>
          <w:tcPr>
            <w:tcW w:w="958" w:type="dxa"/>
          </w:tcPr>
          <w:p w14:paraId="2AEEAAD2">
            <w:pPr>
              <w:pStyle w:val="9"/>
              <w:rPr>
                <w:sz w:val="24"/>
              </w:rPr>
            </w:pPr>
          </w:p>
        </w:tc>
      </w:tr>
      <w:tr w14:paraId="5B8260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710" w:type="dxa"/>
          </w:tcPr>
          <w:p w14:paraId="03AF32B8">
            <w:pPr>
              <w:pStyle w:val="9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2835" w:type="dxa"/>
          </w:tcPr>
          <w:p w14:paraId="05329838">
            <w:pPr>
              <w:pStyle w:val="9"/>
              <w:tabs>
                <w:tab w:val="left" w:pos="1156"/>
                <w:tab w:val="left" w:pos="1857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Animasi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yang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disajikan</w:t>
            </w:r>
          </w:p>
          <w:p w14:paraId="7AE9ACF8">
            <w:pPr>
              <w:pStyle w:val="9"/>
              <w:tabs>
                <w:tab w:val="left" w:pos="969"/>
                <w:tab w:val="left" w:pos="1938"/>
              </w:tabs>
              <w:spacing w:before="9" w:line="31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sesuai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dengan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karakter pengguna</w:t>
            </w:r>
          </w:p>
        </w:tc>
        <w:tc>
          <w:tcPr>
            <w:tcW w:w="1277" w:type="dxa"/>
          </w:tcPr>
          <w:p w14:paraId="775E5407">
            <w:pPr>
              <w:pStyle w:val="9"/>
              <w:rPr>
                <w:sz w:val="24"/>
              </w:rPr>
            </w:pPr>
          </w:p>
        </w:tc>
        <w:tc>
          <w:tcPr>
            <w:tcW w:w="1133" w:type="dxa"/>
          </w:tcPr>
          <w:p w14:paraId="5768BC72">
            <w:pPr>
              <w:pStyle w:val="9"/>
              <w:rPr>
                <w:sz w:val="24"/>
              </w:rPr>
            </w:pPr>
          </w:p>
        </w:tc>
        <w:tc>
          <w:tcPr>
            <w:tcW w:w="992" w:type="dxa"/>
          </w:tcPr>
          <w:p w14:paraId="07FB790F">
            <w:pPr>
              <w:pStyle w:val="9"/>
              <w:rPr>
                <w:sz w:val="24"/>
              </w:rPr>
            </w:pPr>
          </w:p>
        </w:tc>
        <w:tc>
          <w:tcPr>
            <w:tcW w:w="958" w:type="dxa"/>
          </w:tcPr>
          <w:p w14:paraId="520ABB25">
            <w:pPr>
              <w:pStyle w:val="9"/>
              <w:rPr>
                <w:sz w:val="24"/>
              </w:rPr>
            </w:pPr>
          </w:p>
        </w:tc>
      </w:tr>
      <w:tr w14:paraId="34AA5B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905" w:type="dxa"/>
            <w:gridSpan w:val="6"/>
            <w:shd w:val="clear" w:color="auto" w:fill="C2D59B"/>
          </w:tcPr>
          <w:p w14:paraId="094BFAD0">
            <w:pPr>
              <w:pStyle w:val="9"/>
              <w:spacing w:line="275" w:lineRule="exact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  <w:t>C.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KEMUDAHAN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PENGGUNAAN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MEDIA</w:t>
            </w:r>
          </w:p>
        </w:tc>
      </w:tr>
      <w:tr w14:paraId="179442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710" w:type="dxa"/>
          </w:tcPr>
          <w:p w14:paraId="2112AC80">
            <w:pPr>
              <w:pStyle w:val="9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2835" w:type="dxa"/>
          </w:tcPr>
          <w:p w14:paraId="2833C1FF">
            <w:pPr>
              <w:pStyle w:val="9"/>
              <w:spacing w:line="276" w:lineRule="auto"/>
              <w:ind w:left="108" w:right="151"/>
              <w:rPr>
                <w:sz w:val="24"/>
              </w:rPr>
            </w:pPr>
            <w:r>
              <w:rPr>
                <w:sz w:val="24"/>
              </w:rPr>
              <w:t>Media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mudah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digunakan dan sederhana dalam</w:t>
            </w:r>
          </w:p>
          <w:p w14:paraId="7832EF05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pengggunaannya</w:t>
            </w:r>
          </w:p>
        </w:tc>
        <w:tc>
          <w:tcPr>
            <w:tcW w:w="1277" w:type="dxa"/>
          </w:tcPr>
          <w:p w14:paraId="46C619EB">
            <w:pPr>
              <w:pStyle w:val="9"/>
              <w:rPr>
                <w:sz w:val="24"/>
              </w:rPr>
            </w:pPr>
          </w:p>
        </w:tc>
        <w:tc>
          <w:tcPr>
            <w:tcW w:w="1133" w:type="dxa"/>
          </w:tcPr>
          <w:p w14:paraId="2181B899">
            <w:pPr>
              <w:pStyle w:val="9"/>
              <w:rPr>
                <w:sz w:val="24"/>
              </w:rPr>
            </w:pPr>
          </w:p>
        </w:tc>
        <w:tc>
          <w:tcPr>
            <w:tcW w:w="992" w:type="dxa"/>
          </w:tcPr>
          <w:p w14:paraId="7A52126D">
            <w:pPr>
              <w:pStyle w:val="9"/>
              <w:rPr>
                <w:sz w:val="24"/>
              </w:rPr>
            </w:pPr>
          </w:p>
        </w:tc>
        <w:tc>
          <w:tcPr>
            <w:tcW w:w="958" w:type="dxa"/>
          </w:tcPr>
          <w:p w14:paraId="602005BE">
            <w:pPr>
              <w:pStyle w:val="9"/>
              <w:rPr>
                <w:sz w:val="24"/>
              </w:rPr>
            </w:pPr>
          </w:p>
        </w:tc>
      </w:tr>
      <w:tr w14:paraId="45F929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10" w:type="dxa"/>
          </w:tcPr>
          <w:p w14:paraId="14C73148">
            <w:pPr>
              <w:pStyle w:val="9"/>
              <w:spacing w:before="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2835" w:type="dxa"/>
          </w:tcPr>
          <w:p w14:paraId="121AB73B">
            <w:pPr>
              <w:pStyle w:val="9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Media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layak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digunakan</w:t>
            </w:r>
          </w:p>
        </w:tc>
        <w:tc>
          <w:tcPr>
            <w:tcW w:w="1277" w:type="dxa"/>
          </w:tcPr>
          <w:p w14:paraId="7EF4D9A0">
            <w:pPr>
              <w:pStyle w:val="9"/>
              <w:rPr>
                <w:sz w:val="24"/>
              </w:rPr>
            </w:pPr>
          </w:p>
        </w:tc>
        <w:tc>
          <w:tcPr>
            <w:tcW w:w="1133" w:type="dxa"/>
          </w:tcPr>
          <w:p w14:paraId="0661143F">
            <w:pPr>
              <w:pStyle w:val="9"/>
              <w:rPr>
                <w:sz w:val="24"/>
              </w:rPr>
            </w:pPr>
          </w:p>
        </w:tc>
        <w:tc>
          <w:tcPr>
            <w:tcW w:w="992" w:type="dxa"/>
          </w:tcPr>
          <w:p w14:paraId="212C8760">
            <w:pPr>
              <w:pStyle w:val="9"/>
              <w:rPr>
                <w:sz w:val="24"/>
              </w:rPr>
            </w:pPr>
          </w:p>
        </w:tc>
        <w:tc>
          <w:tcPr>
            <w:tcW w:w="958" w:type="dxa"/>
          </w:tcPr>
          <w:p w14:paraId="132782B3">
            <w:pPr>
              <w:pStyle w:val="9"/>
              <w:rPr>
                <w:sz w:val="24"/>
              </w:rPr>
            </w:pPr>
          </w:p>
        </w:tc>
      </w:tr>
    </w:tbl>
    <w:p w14:paraId="337EB013">
      <w:pPr>
        <w:pStyle w:val="9"/>
        <w:spacing w:after="0"/>
        <w:rPr>
          <w:sz w:val="24"/>
        </w:rPr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1BD24372">
      <w:pPr>
        <w:pStyle w:val="6"/>
        <w:spacing w:before="100"/>
        <w:rPr>
          <w:b/>
          <w:sz w:val="20"/>
        </w:rPr>
      </w:pPr>
    </w:p>
    <w:tbl>
      <w:tblPr>
        <w:tblStyle w:val="5"/>
        <w:tblW w:w="0" w:type="auto"/>
        <w:tblInd w:w="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2835"/>
        <w:gridCol w:w="1277"/>
        <w:gridCol w:w="1133"/>
        <w:gridCol w:w="992"/>
        <w:gridCol w:w="958"/>
      </w:tblGrid>
      <w:tr w14:paraId="3ADCF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10" w:type="dxa"/>
          </w:tcPr>
          <w:p w14:paraId="7C7D2FD7">
            <w:pPr>
              <w:pStyle w:val="9"/>
              <w:rPr>
                <w:sz w:val="24"/>
              </w:rPr>
            </w:pPr>
          </w:p>
        </w:tc>
        <w:tc>
          <w:tcPr>
            <w:tcW w:w="2835" w:type="dxa"/>
          </w:tcPr>
          <w:p w14:paraId="54122766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sebagai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ajar</w:t>
            </w:r>
          </w:p>
        </w:tc>
        <w:tc>
          <w:tcPr>
            <w:tcW w:w="1277" w:type="dxa"/>
          </w:tcPr>
          <w:p w14:paraId="43D96DB8">
            <w:pPr>
              <w:pStyle w:val="9"/>
              <w:rPr>
                <w:sz w:val="24"/>
              </w:rPr>
            </w:pPr>
          </w:p>
        </w:tc>
        <w:tc>
          <w:tcPr>
            <w:tcW w:w="1133" w:type="dxa"/>
          </w:tcPr>
          <w:p w14:paraId="69104BF5">
            <w:pPr>
              <w:pStyle w:val="9"/>
              <w:rPr>
                <w:sz w:val="24"/>
              </w:rPr>
            </w:pPr>
          </w:p>
        </w:tc>
        <w:tc>
          <w:tcPr>
            <w:tcW w:w="992" w:type="dxa"/>
          </w:tcPr>
          <w:p w14:paraId="420CA7C5">
            <w:pPr>
              <w:pStyle w:val="9"/>
              <w:rPr>
                <w:sz w:val="24"/>
              </w:rPr>
            </w:pPr>
          </w:p>
        </w:tc>
        <w:tc>
          <w:tcPr>
            <w:tcW w:w="958" w:type="dxa"/>
          </w:tcPr>
          <w:p w14:paraId="0C5BE335">
            <w:pPr>
              <w:pStyle w:val="9"/>
              <w:rPr>
                <w:sz w:val="24"/>
              </w:rPr>
            </w:pPr>
          </w:p>
        </w:tc>
      </w:tr>
      <w:tr w14:paraId="3CBA41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710" w:type="dxa"/>
          </w:tcPr>
          <w:p w14:paraId="28035907">
            <w:pPr>
              <w:pStyle w:val="9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2835" w:type="dxa"/>
          </w:tcPr>
          <w:p w14:paraId="1DB5F2E0">
            <w:pPr>
              <w:pStyle w:val="9"/>
              <w:spacing w:before="1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Media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bisa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digunakan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 berbagai perangkat</w:t>
            </w:r>
          </w:p>
          <w:p w14:paraId="3ECEE49F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PC/Laptop</w:t>
            </w:r>
          </w:p>
        </w:tc>
        <w:tc>
          <w:tcPr>
            <w:tcW w:w="1277" w:type="dxa"/>
          </w:tcPr>
          <w:p w14:paraId="43BE91D2">
            <w:pPr>
              <w:pStyle w:val="9"/>
              <w:rPr>
                <w:sz w:val="24"/>
              </w:rPr>
            </w:pPr>
          </w:p>
        </w:tc>
        <w:tc>
          <w:tcPr>
            <w:tcW w:w="1133" w:type="dxa"/>
          </w:tcPr>
          <w:p w14:paraId="72FA008A">
            <w:pPr>
              <w:pStyle w:val="9"/>
              <w:rPr>
                <w:sz w:val="24"/>
              </w:rPr>
            </w:pPr>
          </w:p>
        </w:tc>
        <w:tc>
          <w:tcPr>
            <w:tcW w:w="992" w:type="dxa"/>
          </w:tcPr>
          <w:p w14:paraId="52879090">
            <w:pPr>
              <w:pStyle w:val="9"/>
              <w:rPr>
                <w:sz w:val="24"/>
              </w:rPr>
            </w:pPr>
          </w:p>
        </w:tc>
        <w:tc>
          <w:tcPr>
            <w:tcW w:w="958" w:type="dxa"/>
          </w:tcPr>
          <w:p w14:paraId="14A64C39">
            <w:pPr>
              <w:pStyle w:val="9"/>
              <w:rPr>
                <w:sz w:val="24"/>
              </w:rPr>
            </w:pPr>
          </w:p>
        </w:tc>
      </w:tr>
    </w:tbl>
    <w:p w14:paraId="7ED16D65">
      <w:pPr>
        <w:pStyle w:val="6"/>
        <w:spacing w:before="275"/>
        <w:rPr>
          <w:b/>
        </w:rPr>
      </w:pPr>
    </w:p>
    <w:p w14:paraId="69ABC3F8">
      <w:pPr>
        <w:pStyle w:val="2"/>
        <w:numPr>
          <w:ilvl w:val="0"/>
          <w:numId w:val="1"/>
        </w:numPr>
        <w:tabs>
          <w:tab w:val="left" w:pos="1144"/>
        </w:tabs>
        <w:spacing w:before="0" w:after="0" w:line="240" w:lineRule="auto"/>
        <w:ind w:left="1144" w:right="0" w:hanging="293"/>
        <w:jc w:val="left"/>
      </w:pPr>
      <w:r>
        <w:rPr>
          <w:spacing w:val="-2"/>
        </w:rPr>
        <w:t>KOMENTAR</w:t>
      </w:r>
    </w:p>
    <w:p w14:paraId="417D7D6B">
      <w:pPr>
        <w:pStyle w:val="6"/>
        <w:rPr>
          <w:b/>
        </w:rPr>
      </w:pPr>
    </w:p>
    <w:p w14:paraId="31A39B9D">
      <w:pPr>
        <w:spacing w:before="0"/>
        <w:ind w:left="709" w:right="0" w:firstLine="0"/>
        <w:jc w:val="left"/>
        <w:rPr>
          <w:sz w:val="24"/>
        </w:rPr>
      </w:pPr>
      <w:r>
        <w:rPr>
          <w:sz w:val="24"/>
        </w:rP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75565</wp:posOffset>
            </wp:positionV>
            <wp:extent cx="4667250" cy="4591050"/>
            <wp:effectExtent l="0" t="0" r="0" b="0"/>
            <wp:wrapNone/>
            <wp:docPr id="18" name="Imag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………………………………………………………………………………………</w:t>
      </w:r>
    </w:p>
    <w:p w14:paraId="05FBB0BC">
      <w:pPr>
        <w:pStyle w:val="6"/>
        <w:spacing w:before="1"/>
      </w:pPr>
    </w:p>
    <w:p w14:paraId="1EA5B057">
      <w:pPr>
        <w:spacing w:before="0"/>
        <w:ind w:left="709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</w:t>
      </w:r>
    </w:p>
    <w:p w14:paraId="177CD858">
      <w:pPr>
        <w:pStyle w:val="6"/>
      </w:pPr>
    </w:p>
    <w:p w14:paraId="0DBE72AB">
      <w:pPr>
        <w:spacing w:before="0"/>
        <w:ind w:left="709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</w:t>
      </w:r>
    </w:p>
    <w:p w14:paraId="7CBE55AD">
      <w:pPr>
        <w:pStyle w:val="6"/>
      </w:pPr>
    </w:p>
    <w:p w14:paraId="58882309">
      <w:pPr>
        <w:spacing w:before="0"/>
        <w:ind w:left="709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</w:t>
      </w:r>
    </w:p>
    <w:p w14:paraId="7BE59869">
      <w:pPr>
        <w:pStyle w:val="6"/>
      </w:pPr>
    </w:p>
    <w:p w14:paraId="260263AD">
      <w:pPr>
        <w:pStyle w:val="6"/>
      </w:pPr>
    </w:p>
    <w:p w14:paraId="5DF76BBB">
      <w:pPr>
        <w:pStyle w:val="6"/>
      </w:pPr>
    </w:p>
    <w:p w14:paraId="0B3B6495">
      <w:pPr>
        <w:pStyle w:val="6"/>
        <w:ind w:left="709"/>
      </w:pPr>
      <w:r>
        <w:rPr>
          <w:spacing w:val="-2"/>
        </w:rPr>
        <w:t>Kesimpulan</w:t>
      </w:r>
    </w:p>
    <w:p w14:paraId="6F67841F">
      <w:pPr>
        <w:pStyle w:val="6"/>
        <w:spacing w:before="201"/>
      </w:pPr>
    </w:p>
    <w:p w14:paraId="23263C20">
      <w:pPr>
        <w:pStyle w:val="6"/>
        <w:ind w:left="709"/>
      </w:pPr>
      <w:r>
        <w:t>Berilah tanda</w:t>
      </w:r>
      <w:r>
        <w:rPr>
          <w:spacing w:val="-2"/>
        </w:rPr>
        <w:t xml:space="preserve"> </w:t>
      </w:r>
      <w:r>
        <w:t>centang (</w:t>
      </w:r>
      <w:r>
        <w:rPr>
          <w:rFonts w:ascii="Arial MT" w:eastAsia="Arial MT"/>
        </w:rPr>
        <w:t>🗸</w:t>
      </w:r>
      <w:r>
        <w:t>) pada</w:t>
      </w:r>
      <w:r>
        <w:rPr>
          <w:spacing w:val="-1"/>
        </w:rPr>
        <w:t xml:space="preserve"> </w:t>
      </w:r>
      <w:r>
        <w:t>kolom yang telah</w:t>
      </w:r>
      <w:r>
        <w:rPr>
          <w:spacing w:val="2"/>
        </w:rPr>
        <w:t xml:space="preserve"> </w:t>
      </w:r>
      <w:r>
        <w:rPr>
          <w:spacing w:val="-2"/>
        </w:rPr>
        <w:t>disediakan!</w:t>
      </w:r>
    </w:p>
    <w:p w14:paraId="529A7D62">
      <w:pPr>
        <w:pStyle w:val="6"/>
        <w:rPr>
          <w:sz w:val="20"/>
        </w:rPr>
      </w:pPr>
    </w:p>
    <w:p w14:paraId="074904DE">
      <w:pPr>
        <w:pStyle w:val="6"/>
        <w:spacing w:before="16"/>
        <w:rPr>
          <w:sz w:val="20"/>
        </w:rPr>
      </w:pPr>
    </w:p>
    <w:tbl>
      <w:tblPr>
        <w:tblStyle w:val="5"/>
        <w:tblW w:w="0" w:type="auto"/>
        <w:tblInd w:w="7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1"/>
        <w:gridCol w:w="1419"/>
      </w:tblGrid>
      <w:tr w14:paraId="7C0570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4991" w:type="dxa"/>
          </w:tcPr>
          <w:p w14:paraId="6417E67A">
            <w:pPr>
              <w:pStyle w:val="9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Media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GeoGebra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digunakan</w:t>
            </w:r>
          </w:p>
        </w:tc>
        <w:tc>
          <w:tcPr>
            <w:tcW w:w="1419" w:type="dxa"/>
          </w:tcPr>
          <w:p w14:paraId="11F20056">
            <w:pPr>
              <w:pStyle w:val="9"/>
              <w:rPr>
                <w:sz w:val="24"/>
              </w:rPr>
            </w:pPr>
          </w:p>
        </w:tc>
      </w:tr>
      <w:tr w14:paraId="2897F5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4991" w:type="dxa"/>
          </w:tcPr>
          <w:p w14:paraId="20FB7924">
            <w:pPr>
              <w:pStyle w:val="9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Media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GeoGebra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digunakan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revisi</w:t>
            </w:r>
          </w:p>
        </w:tc>
        <w:tc>
          <w:tcPr>
            <w:tcW w:w="1419" w:type="dxa"/>
          </w:tcPr>
          <w:p w14:paraId="5579ABA5">
            <w:pPr>
              <w:pStyle w:val="9"/>
              <w:rPr>
                <w:sz w:val="24"/>
              </w:rPr>
            </w:pPr>
          </w:p>
        </w:tc>
      </w:tr>
      <w:tr w14:paraId="358D2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4991" w:type="dxa"/>
          </w:tcPr>
          <w:p w14:paraId="22C78EF0">
            <w:pPr>
              <w:pStyle w:val="9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Media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GeoGebra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digunakan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tanpa</w:t>
            </w:r>
            <w:r>
              <w:rPr>
                <w:spacing w:val="-2"/>
                <w:sz w:val="24"/>
              </w:rPr>
              <w:t xml:space="preserve"> revisi</w:t>
            </w:r>
          </w:p>
        </w:tc>
        <w:tc>
          <w:tcPr>
            <w:tcW w:w="1419" w:type="dxa"/>
          </w:tcPr>
          <w:p w14:paraId="6F2FC6A1">
            <w:pPr>
              <w:pStyle w:val="9"/>
              <w:rPr>
                <w:sz w:val="24"/>
              </w:rPr>
            </w:pPr>
          </w:p>
        </w:tc>
      </w:tr>
    </w:tbl>
    <w:p w14:paraId="1284C05D">
      <w:pPr>
        <w:pStyle w:val="6"/>
        <w:spacing w:before="275"/>
      </w:pPr>
    </w:p>
    <w:p w14:paraId="0965146F">
      <w:pPr>
        <w:pStyle w:val="3"/>
        <w:tabs>
          <w:tab w:val="right" w:pos="7143"/>
        </w:tabs>
        <w:spacing w:before="1"/>
        <w:ind w:left="4324"/>
        <w:jc w:val="center"/>
      </w:pPr>
      <w:r>
        <w:rPr>
          <w:spacing w:val="-2"/>
        </w:rPr>
        <w:t>Medan,</w:t>
      </w:r>
      <w:r>
        <w:tab/>
      </w:r>
      <w:r>
        <w:rPr>
          <w:spacing w:val="-4"/>
        </w:rPr>
        <w:t>2025</w:t>
      </w:r>
    </w:p>
    <w:p w14:paraId="51CAB240">
      <w:pPr>
        <w:spacing w:before="276"/>
        <w:ind w:left="4383" w:right="0" w:firstLine="0"/>
        <w:jc w:val="center"/>
        <w:rPr>
          <w:b/>
          <w:sz w:val="24"/>
        </w:rPr>
      </w:pPr>
      <w:r>
        <w:rPr>
          <w:b/>
          <w:sz w:val="24"/>
        </w:rPr>
        <w:t>Validasi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Ahli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Media</w:t>
      </w:r>
    </w:p>
    <w:p w14:paraId="4BE8C6EE">
      <w:pPr>
        <w:pStyle w:val="6"/>
        <w:rPr>
          <w:b/>
        </w:rPr>
      </w:pPr>
    </w:p>
    <w:p w14:paraId="5465D95A">
      <w:pPr>
        <w:pStyle w:val="6"/>
        <w:rPr>
          <w:b/>
        </w:rPr>
      </w:pPr>
    </w:p>
    <w:p w14:paraId="40F076F9">
      <w:pPr>
        <w:pStyle w:val="6"/>
        <w:rPr>
          <w:b/>
        </w:rPr>
      </w:pPr>
    </w:p>
    <w:p w14:paraId="5CFDF9C9">
      <w:pPr>
        <w:pStyle w:val="6"/>
        <w:rPr>
          <w:b/>
        </w:rPr>
      </w:pPr>
    </w:p>
    <w:p w14:paraId="223B4914">
      <w:pPr>
        <w:pStyle w:val="6"/>
        <w:rPr>
          <w:b/>
        </w:rPr>
      </w:pPr>
    </w:p>
    <w:p w14:paraId="22177477">
      <w:pPr>
        <w:pStyle w:val="6"/>
        <w:spacing w:before="274"/>
        <w:rPr>
          <w:b/>
        </w:rPr>
      </w:pPr>
    </w:p>
    <w:p w14:paraId="5E8A0F16">
      <w:pPr>
        <w:tabs>
          <w:tab w:val="left" w:pos="8183"/>
        </w:tabs>
        <w:spacing w:before="0"/>
        <w:ind w:left="4384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(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)</w:t>
      </w:r>
    </w:p>
    <w:p w14:paraId="26902426">
      <w:pPr>
        <w:spacing w:after="0"/>
        <w:jc w:val="center"/>
        <w:rPr>
          <w:b/>
          <w:sz w:val="24"/>
        </w:rPr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3FAE828F">
      <w:pPr>
        <w:pStyle w:val="6"/>
        <w:spacing w:before="53"/>
        <w:rPr>
          <w:b/>
        </w:rPr>
      </w:pPr>
    </w:p>
    <w:p w14:paraId="7E528C24">
      <w:pPr>
        <w:pStyle w:val="3"/>
      </w:pPr>
      <w:r>
        <w:t>Lampiran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14:paraId="0ABEB707">
      <w:pPr>
        <w:pStyle w:val="6"/>
        <w:spacing w:before="199"/>
        <w:rPr>
          <w:b/>
        </w:rPr>
      </w:pPr>
    </w:p>
    <w:p w14:paraId="439CAEA0">
      <w:pPr>
        <w:spacing w:before="0"/>
        <w:ind w:left="2824" w:right="0" w:firstLine="0"/>
        <w:jc w:val="left"/>
        <w:rPr>
          <w:b/>
          <w:sz w:val="24"/>
        </w:rPr>
      </w:pPr>
      <w:r>
        <w:rPr>
          <w:b/>
          <w:sz w:val="24"/>
        </w:rPr>
        <w:t>Instrumen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Lembar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Validasi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Ahli</w:t>
      </w:r>
      <w:r>
        <w:rPr>
          <w:b/>
          <w:spacing w:val="-2"/>
          <w:sz w:val="24"/>
        </w:rPr>
        <w:t xml:space="preserve"> Materi</w:t>
      </w:r>
    </w:p>
    <w:p w14:paraId="436CFA1F">
      <w:pPr>
        <w:pStyle w:val="6"/>
        <w:rPr>
          <w:b/>
        </w:rPr>
      </w:pPr>
    </w:p>
    <w:p w14:paraId="0EAF2DA9">
      <w:pPr>
        <w:pStyle w:val="6"/>
        <w:spacing w:line="480" w:lineRule="auto"/>
        <w:ind w:left="2836" w:right="285" w:hanging="1700"/>
        <w:jc w:val="both"/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773430</wp:posOffset>
            </wp:positionV>
            <wp:extent cx="4667250" cy="4591050"/>
            <wp:effectExtent l="0" t="0" r="0" b="0"/>
            <wp:wrapNone/>
            <wp:docPr id="19" name="Imag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Judul</w:t>
      </w:r>
      <w:r>
        <w:rPr>
          <w:spacing w:val="-2"/>
        </w:rPr>
        <w:t xml:space="preserve"> </w:t>
      </w:r>
      <w:r>
        <w:t>Penelitian : Pengembangan Media Pembelajaran GeoGebra untuk Meningkatkan Motivasi Belajar Siswa pada Mata Pelajaran Matematika Kelas IV Sekolah Dasar</w:t>
      </w:r>
    </w:p>
    <w:p w14:paraId="66B48EA4">
      <w:pPr>
        <w:pStyle w:val="6"/>
        <w:tabs>
          <w:tab w:val="left" w:pos="2836"/>
        </w:tabs>
        <w:spacing w:before="1"/>
        <w:ind w:left="1136"/>
        <w:jc w:val="both"/>
      </w:pPr>
      <w:r>
        <w:rPr>
          <w:spacing w:val="-2"/>
        </w:rPr>
        <w:t>Penyusun</w:t>
      </w:r>
      <w:r>
        <w:tab/>
      </w:r>
      <w:r>
        <w:t xml:space="preserve">: Atika </w:t>
      </w:r>
      <w:r>
        <w:rPr>
          <w:spacing w:val="-2"/>
        </w:rPr>
        <w:t>Maulida</w:t>
      </w:r>
    </w:p>
    <w:p w14:paraId="1A4B075F">
      <w:pPr>
        <w:pStyle w:val="6"/>
      </w:pPr>
    </w:p>
    <w:p w14:paraId="6A4FED06">
      <w:pPr>
        <w:pStyle w:val="6"/>
        <w:tabs>
          <w:tab w:val="left" w:pos="2963"/>
        </w:tabs>
        <w:ind w:left="1136"/>
        <w:jc w:val="both"/>
      </w:pPr>
      <w:r>
        <w:rPr>
          <w:spacing w:val="-5"/>
        </w:rPr>
        <w:t>NPM</w:t>
      </w:r>
      <w:r>
        <w:tab/>
      </w:r>
      <w:r>
        <w:rPr>
          <w:spacing w:val="-2"/>
        </w:rPr>
        <w:t>211434138</w:t>
      </w:r>
    </w:p>
    <w:p w14:paraId="037C399D">
      <w:pPr>
        <w:pStyle w:val="6"/>
      </w:pPr>
    </w:p>
    <w:p w14:paraId="1FACFE3E">
      <w:pPr>
        <w:pStyle w:val="6"/>
        <w:tabs>
          <w:tab w:val="left" w:pos="2836"/>
        </w:tabs>
        <w:ind w:left="1136"/>
      </w:pPr>
      <w:r>
        <w:rPr>
          <w:spacing w:val="-2"/>
        </w:rPr>
        <w:t>Pembimbing</w:t>
      </w:r>
      <w:r>
        <w:tab/>
      </w:r>
      <w:r>
        <w:t>:</w:t>
      </w:r>
      <w:r>
        <w:rPr>
          <w:spacing w:val="-2"/>
        </w:rPr>
        <w:t xml:space="preserve"> </w:t>
      </w:r>
      <w:r>
        <w:t>Drs.</w:t>
      </w:r>
      <w:r>
        <w:rPr>
          <w:spacing w:val="-1"/>
        </w:rPr>
        <w:t xml:space="preserve"> </w:t>
      </w:r>
      <w:r>
        <w:t>Hidayat,</w:t>
      </w:r>
      <w:r>
        <w:rPr>
          <w:spacing w:val="-1"/>
        </w:rPr>
        <w:t xml:space="preserve"> </w:t>
      </w:r>
      <w:r>
        <w:rPr>
          <w:spacing w:val="-2"/>
        </w:rPr>
        <w:t>M.Ed.</w:t>
      </w:r>
    </w:p>
    <w:p w14:paraId="3E468DC8">
      <w:pPr>
        <w:pStyle w:val="6"/>
      </w:pPr>
    </w:p>
    <w:p w14:paraId="7A898CE5">
      <w:pPr>
        <w:pStyle w:val="6"/>
        <w:tabs>
          <w:tab w:val="left" w:pos="2836"/>
        </w:tabs>
        <w:spacing w:line="480" w:lineRule="auto"/>
        <w:ind w:left="1136" w:right="2880"/>
      </w:pPr>
      <w:r>
        <w:t>Program Studi</w:t>
      </w:r>
      <w:r>
        <w:tab/>
      </w:r>
      <w:r>
        <w:t>:</w:t>
      </w:r>
      <w:r>
        <w:rPr>
          <w:spacing w:val="-9"/>
        </w:rPr>
        <w:t xml:space="preserve"> </w:t>
      </w:r>
      <w:r>
        <w:t>Pendidikan</w:t>
      </w:r>
      <w:r>
        <w:rPr>
          <w:spacing w:val="-9"/>
        </w:rPr>
        <w:t xml:space="preserve"> </w:t>
      </w:r>
      <w:r>
        <w:t>Guru</w:t>
      </w:r>
      <w:r>
        <w:rPr>
          <w:spacing w:val="-9"/>
        </w:rPr>
        <w:t xml:space="preserve"> </w:t>
      </w:r>
      <w:r>
        <w:t>Sekolah</w:t>
      </w:r>
      <w:r>
        <w:rPr>
          <w:spacing w:val="-9"/>
        </w:rPr>
        <w:t xml:space="preserve"> </w:t>
      </w:r>
      <w:r>
        <w:t>Dasar Nama Validator</w:t>
      </w:r>
      <w:r>
        <w:rPr>
          <w:spacing w:val="80"/>
        </w:rPr>
        <w:t xml:space="preserve"> </w:t>
      </w:r>
      <w:r>
        <w:t>:</w:t>
      </w:r>
    </w:p>
    <w:p w14:paraId="2897DBF6">
      <w:pPr>
        <w:pStyle w:val="6"/>
        <w:tabs>
          <w:tab w:val="left" w:pos="2836"/>
        </w:tabs>
        <w:ind w:left="1136"/>
      </w:pPr>
      <w:r>
        <w:rPr>
          <w:spacing w:val="-5"/>
        </w:rPr>
        <w:t>NIP</w:t>
      </w:r>
      <w:r>
        <w:tab/>
      </w:r>
      <w:r>
        <w:rPr>
          <w:spacing w:val="-10"/>
        </w:rPr>
        <w:t>:</w:t>
      </w:r>
    </w:p>
    <w:p w14:paraId="6284C35D">
      <w:pPr>
        <w:pStyle w:val="6"/>
      </w:pPr>
    </w:p>
    <w:p w14:paraId="2EE76C65">
      <w:pPr>
        <w:pStyle w:val="6"/>
        <w:tabs>
          <w:tab w:val="left" w:pos="2836"/>
        </w:tabs>
        <w:spacing w:before="1"/>
        <w:ind w:left="1136"/>
      </w:pPr>
      <w:r>
        <w:rPr>
          <w:spacing w:val="-2"/>
        </w:rPr>
        <w:t>Instansi</w:t>
      </w:r>
      <w:r>
        <w:tab/>
      </w:r>
      <w:r>
        <w:t>:</w:t>
      </w:r>
      <w:r>
        <w:rPr>
          <w:spacing w:val="-5"/>
        </w:rPr>
        <w:t xml:space="preserve"> </w:t>
      </w:r>
      <w:r>
        <w:t>Dosen</w:t>
      </w:r>
      <w:r>
        <w:rPr>
          <w:spacing w:val="-2"/>
        </w:rPr>
        <w:t xml:space="preserve"> </w:t>
      </w:r>
      <w:r>
        <w:t>Universitas</w:t>
      </w:r>
      <w:r>
        <w:rPr>
          <w:spacing w:val="-2"/>
        </w:rPr>
        <w:t xml:space="preserve"> </w:t>
      </w:r>
      <w:r>
        <w:t>Muslim</w:t>
      </w:r>
      <w:r>
        <w:rPr>
          <w:spacing w:val="-3"/>
        </w:rPr>
        <w:t xml:space="preserve"> </w:t>
      </w:r>
      <w:r>
        <w:t>Nusantara</w:t>
      </w:r>
      <w:r>
        <w:rPr>
          <w:spacing w:val="-2"/>
        </w:rPr>
        <w:t xml:space="preserve"> </w:t>
      </w:r>
      <w:r>
        <w:t>Al-</w:t>
      </w:r>
      <w:r>
        <w:rPr>
          <w:spacing w:val="-2"/>
        </w:rPr>
        <w:t>Washliyah</w:t>
      </w:r>
    </w:p>
    <w:p w14:paraId="47B8918D">
      <w:pPr>
        <w:pStyle w:val="6"/>
      </w:pPr>
    </w:p>
    <w:p w14:paraId="35F44D55">
      <w:pPr>
        <w:pStyle w:val="6"/>
        <w:spacing w:before="275"/>
      </w:pPr>
    </w:p>
    <w:p w14:paraId="3243DE65">
      <w:pPr>
        <w:pStyle w:val="6"/>
        <w:spacing w:before="1"/>
        <w:ind w:left="1136"/>
      </w:pPr>
      <w:r>
        <w:t>Dengan</w:t>
      </w:r>
      <w:r>
        <w:rPr>
          <w:spacing w:val="-5"/>
        </w:rPr>
        <w:t xml:space="preserve"> </w:t>
      </w:r>
      <w:r>
        <w:rPr>
          <w:spacing w:val="-2"/>
        </w:rPr>
        <w:t>Hormat,</w:t>
      </w:r>
    </w:p>
    <w:p w14:paraId="3D70C306">
      <w:pPr>
        <w:pStyle w:val="6"/>
        <w:spacing w:before="276" w:line="480" w:lineRule="auto"/>
        <w:ind w:left="1136" w:right="280" w:firstLine="424"/>
        <w:jc w:val="both"/>
      </w:pPr>
      <w:r>
        <w:t>Sehubungan dengan adanya “Pengembangan Media Pembelajaran GeoGebra untuk Meningkatkan Motivasi Belajar Siswa pada Mata Pelajaran Matematika Kelas IV Sekolah Dasar.” Melalui instrumen ini, Bapak/Ibu dimohon untuk memberikan penilaian terhadap media belajar yang telah dibuat. Penilaian Bapak/Ibu akan digunakan sebagai validasi beserta</w:t>
      </w:r>
      <w:r>
        <w:rPr>
          <w:spacing w:val="40"/>
        </w:rPr>
        <w:t xml:space="preserve"> </w:t>
      </w:r>
      <w:r>
        <w:t>masukan, kritik, dan saran untuk memperbaiki dan meningkatkan kualitas media belajar yang berupa GeoGebra sehingga dapat diketahui layak atau tidaknya digunakan pada mata pelajaran Matematika.</w:t>
      </w:r>
    </w:p>
    <w:p w14:paraId="1BC3C5A4">
      <w:pPr>
        <w:pStyle w:val="6"/>
        <w:spacing w:after="0" w:line="480" w:lineRule="auto"/>
        <w:jc w:val="both"/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7AB16A8F">
      <w:pPr>
        <w:pStyle w:val="6"/>
        <w:spacing w:before="53"/>
      </w:pPr>
    </w:p>
    <w:p w14:paraId="301ACA5D">
      <w:pPr>
        <w:pStyle w:val="2"/>
        <w:spacing w:line="480" w:lineRule="auto"/>
        <w:ind w:left="2380" w:right="840" w:firstLine="326"/>
        <w:jc w:val="left"/>
      </w:pPr>
      <w:r>
        <w:t>LEMBAR UJI VALIDITAS MATERI INSTRUMEN</w:t>
      </w:r>
      <w:r>
        <w:rPr>
          <w:spacing w:val="-12"/>
        </w:rPr>
        <w:t xml:space="preserve"> </w:t>
      </w:r>
      <w:r>
        <w:t>PENILAIAN</w:t>
      </w:r>
      <w:r>
        <w:rPr>
          <w:spacing w:val="-12"/>
        </w:rPr>
        <w:t xml:space="preserve"> </w:t>
      </w:r>
      <w:r>
        <w:t>AHLI</w:t>
      </w:r>
      <w:r>
        <w:rPr>
          <w:spacing w:val="-12"/>
        </w:rPr>
        <w:t xml:space="preserve"> </w:t>
      </w:r>
      <w:r>
        <w:t>MATERI</w:t>
      </w:r>
    </w:p>
    <w:p w14:paraId="55B9EE26">
      <w:pPr>
        <w:pStyle w:val="3"/>
        <w:numPr>
          <w:ilvl w:val="0"/>
          <w:numId w:val="2"/>
        </w:numPr>
        <w:tabs>
          <w:tab w:val="left" w:pos="1002"/>
        </w:tabs>
        <w:spacing w:before="0" w:after="0" w:line="240" w:lineRule="auto"/>
        <w:ind w:left="1002" w:right="0" w:hanging="293"/>
        <w:jc w:val="left"/>
      </w:pPr>
      <w:r>
        <w:rPr>
          <w:spacing w:val="-2"/>
        </w:rPr>
        <w:t>Pengantar</w:t>
      </w:r>
    </w:p>
    <w:p w14:paraId="43531D1C">
      <w:pPr>
        <w:pStyle w:val="6"/>
        <w:rPr>
          <w:b/>
        </w:rPr>
      </w:pPr>
    </w:p>
    <w:p w14:paraId="761166E8">
      <w:pPr>
        <w:pStyle w:val="8"/>
        <w:numPr>
          <w:ilvl w:val="1"/>
          <w:numId w:val="2"/>
        </w:numPr>
        <w:tabs>
          <w:tab w:val="left" w:pos="992"/>
          <w:tab w:val="left" w:pos="1000"/>
        </w:tabs>
        <w:spacing w:before="0" w:after="0" w:line="480" w:lineRule="auto"/>
        <w:ind w:left="992" w:right="280" w:hanging="284"/>
        <w:jc w:val="both"/>
        <w:rPr>
          <w:sz w:val="24"/>
        </w:rPr>
      </w:pPr>
      <w:r>
        <w:rPr>
          <w:sz w:val="24"/>
        </w:rP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549275</wp:posOffset>
            </wp:positionV>
            <wp:extent cx="4667250" cy="4591050"/>
            <wp:effectExtent l="0" t="0" r="0" b="0"/>
            <wp:wrapNone/>
            <wp:docPr id="20" name="Imag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Lembar validasi ahli materi ini dimaksudkan untuk mendapatkan informasi mengenai kelayakan media pembelajaran yang sedang dikembangkan dari ahli </w:t>
      </w:r>
      <w:r>
        <w:rPr>
          <w:spacing w:val="-2"/>
          <w:sz w:val="24"/>
        </w:rPr>
        <w:t>materi.</w:t>
      </w:r>
    </w:p>
    <w:p w14:paraId="3F47CB1D">
      <w:pPr>
        <w:pStyle w:val="8"/>
        <w:numPr>
          <w:ilvl w:val="1"/>
          <w:numId w:val="2"/>
        </w:numPr>
        <w:tabs>
          <w:tab w:val="left" w:pos="992"/>
          <w:tab w:val="left" w:pos="1068"/>
        </w:tabs>
        <w:spacing w:before="1" w:after="0" w:line="480" w:lineRule="auto"/>
        <w:ind w:left="992" w:right="286" w:hanging="284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>Informasi mengenai kelayakan dari media pembelajaran GeoGebra ini didasarkan dari tiga aspek utama yaitu kurikulum, materi, dan tata bahasa.</w:t>
      </w:r>
    </w:p>
    <w:p w14:paraId="713DF3CE">
      <w:pPr>
        <w:pStyle w:val="3"/>
        <w:numPr>
          <w:ilvl w:val="0"/>
          <w:numId w:val="2"/>
        </w:numPr>
        <w:tabs>
          <w:tab w:val="left" w:pos="907"/>
        </w:tabs>
        <w:spacing w:before="0" w:after="0" w:line="240" w:lineRule="auto"/>
        <w:ind w:left="907" w:right="0" w:hanging="340"/>
        <w:jc w:val="both"/>
      </w:pPr>
      <w:r>
        <w:t>Petunjuk</w:t>
      </w:r>
      <w:r>
        <w:rPr>
          <w:spacing w:val="-6"/>
        </w:rPr>
        <w:t xml:space="preserve"> </w:t>
      </w:r>
      <w:r>
        <w:rPr>
          <w:spacing w:val="-2"/>
        </w:rPr>
        <w:t>Pengisian</w:t>
      </w:r>
    </w:p>
    <w:p w14:paraId="648C1CDF">
      <w:pPr>
        <w:pStyle w:val="6"/>
        <w:rPr>
          <w:b/>
        </w:rPr>
      </w:pPr>
    </w:p>
    <w:p w14:paraId="11B3D3C4">
      <w:pPr>
        <w:pStyle w:val="8"/>
        <w:numPr>
          <w:ilvl w:val="1"/>
          <w:numId w:val="2"/>
        </w:numPr>
        <w:tabs>
          <w:tab w:val="left" w:pos="992"/>
        </w:tabs>
        <w:spacing w:before="0" w:after="0" w:line="480" w:lineRule="auto"/>
        <w:ind w:left="992" w:right="485" w:hanging="425"/>
        <w:jc w:val="left"/>
        <w:rPr>
          <w:sz w:val="24"/>
        </w:rPr>
      </w:pPr>
      <w:r>
        <w:rPr>
          <w:sz w:val="24"/>
        </w:rPr>
        <w:t>Jawaban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4"/>
          <w:sz w:val="24"/>
        </w:rPr>
        <w:t xml:space="preserve"> </w:t>
      </w:r>
      <w:r>
        <w:rPr>
          <w:sz w:val="24"/>
        </w:rPr>
        <w:t>diberikan</w:t>
      </w:r>
      <w:r>
        <w:rPr>
          <w:spacing w:val="-3"/>
          <w:sz w:val="24"/>
        </w:rPr>
        <w:t xml:space="preserve"> </w:t>
      </w:r>
      <w:r>
        <w:rPr>
          <w:sz w:val="24"/>
        </w:rPr>
        <w:t>berupa</w:t>
      </w:r>
      <w:r>
        <w:rPr>
          <w:spacing w:val="-6"/>
          <w:sz w:val="24"/>
        </w:rPr>
        <w:t xml:space="preserve"> </w:t>
      </w:r>
      <w:r>
        <w:rPr>
          <w:sz w:val="24"/>
        </w:rPr>
        <w:t>skor</w:t>
      </w:r>
      <w:r>
        <w:rPr>
          <w:spacing w:val="-4"/>
          <w:sz w:val="24"/>
        </w:rPr>
        <w:t xml:space="preserve"> </w:t>
      </w:r>
      <w:r>
        <w:rPr>
          <w:sz w:val="24"/>
        </w:rPr>
        <w:t>dengan</w:t>
      </w:r>
      <w:r>
        <w:rPr>
          <w:spacing w:val="-4"/>
          <w:sz w:val="24"/>
        </w:rPr>
        <w:t xml:space="preserve"> </w:t>
      </w:r>
      <w:r>
        <w:rPr>
          <w:sz w:val="24"/>
        </w:rPr>
        <w:t>bobot</w:t>
      </w:r>
      <w:r>
        <w:rPr>
          <w:spacing w:val="-4"/>
          <w:sz w:val="24"/>
        </w:rPr>
        <w:t xml:space="preserve"> </w:t>
      </w:r>
      <w:r>
        <w:rPr>
          <w:sz w:val="24"/>
        </w:rPr>
        <w:t>penilaian</w:t>
      </w:r>
      <w:r>
        <w:rPr>
          <w:spacing w:val="-4"/>
          <w:sz w:val="24"/>
        </w:rPr>
        <w:t xml:space="preserve"> </w:t>
      </w:r>
      <w:r>
        <w:rPr>
          <w:sz w:val="24"/>
        </w:rPr>
        <w:t>sebagai</w:t>
      </w:r>
      <w:r>
        <w:rPr>
          <w:spacing w:val="-4"/>
          <w:sz w:val="24"/>
        </w:rPr>
        <w:t xml:space="preserve"> </w:t>
      </w:r>
      <w:r>
        <w:rPr>
          <w:sz w:val="24"/>
        </w:rPr>
        <w:t>berikut</w:t>
      </w:r>
      <w:r>
        <w:rPr>
          <w:spacing w:val="-4"/>
          <w:sz w:val="24"/>
        </w:rPr>
        <w:t xml:space="preserve"> </w:t>
      </w:r>
      <w:r>
        <w:rPr>
          <w:sz w:val="24"/>
        </w:rPr>
        <w:t>: 4 = Sangat Baik (SB)</w:t>
      </w:r>
    </w:p>
    <w:p w14:paraId="0DA3604C">
      <w:pPr>
        <w:pStyle w:val="6"/>
        <w:ind w:left="992"/>
      </w:pPr>
      <w:r>
        <w:t>3=</w:t>
      </w:r>
      <w:r>
        <w:rPr>
          <w:spacing w:val="-2"/>
        </w:rPr>
        <w:t xml:space="preserve"> </w:t>
      </w:r>
      <w:r>
        <w:t xml:space="preserve">Baik </w:t>
      </w:r>
      <w:r>
        <w:rPr>
          <w:spacing w:val="-5"/>
        </w:rPr>
        <w:t>(B)</w:t>
      </w:r>
    </w:p>
    <w:p w14:paraId="298DAB7F">
      <w:pPr>
        <w:pStyle w:val="6"/>
      </w:pPr>
    </w:p>
    <w:p w14:paraId="142090E9">
      <w:pPr>
        <w:pStyle w:val="6"/>
        <w:spacing w:line="480" w:lineRule="auto"/>
        <w:ind w:left="992" w:right="5565"/>
      </w:pPr>
      <w:r>
        <w:t>2 = Kurang (K) 1=Sangat</w:t>
      </w:r>
      <w:r>
        <w:rPr>
          <w:spacing w:val="-15"/>
        </w:rPr>
        <w:t xml:space="preserve"> </w:t>
      </w:r>
      <w:r>
        <w:t>Kurang</w:t>
      </w:r>
      <w:r>
        <w:rPr>
          <w:spacing w:val="-15"/>
        </w:rPr>
        <w:t xml:space="preserve"> </w:t>
      </w:r>
      <w:r>
        <w:t>(SK)</w:t>
      </w:r>
    </w:p>
    <w:p w14:paraId="3BDB44EA">
      <w:pPr>
        <w:pStyle w:val="8"/>
        <w:numPr>
          <w:ilvl w:val="1"/>
          <w:numId w:val="2"/>
        </w:numPr>
        <w:tabs>
          <w:tab w:val="left" w:pos="992"/>
        </w:tabs>
        <w:spacing w:before="1" w:after="0" w:line="480" w:lineRule="auto"/>
        <w:ind w:left="992" w:right="284" w:hanging="425"/>
        <w:jc w:val="both"/>
        <w:rPr>
          <w:sz w:val="24"/>
        </w:rPr>
      </w:pPr>
      <w:r>
        <w:rPr>
          <w:sz w:val="24"/>
        </w:rPr>
        <w:t xml:space="preserve">Pemberian penilaian pada setiap jawaban dilakukan dengan memberikan </w:t>
      </w:r>
      <w:r>
        <w:rPr>
          <w:i/>
          <w:sz w:val="24"/>
        </w:rPr>
        <w:t xml:space="preserve">checklist </w:t>
      </w:r>
      <w:r>
        <w:rPr>
          <w:sz w:val="24"/>
        </w:rPr>
        <w:t>(</w:t>
      </w:r>
      <w:r>
        <w:rPr>
          <w:rFonts w:ascii="Segoe UI Symbol" w:hAnsi="Segoe UI Symbol"/>
          <w:sz w:val="24"/>
        </w:rPr>
        <w:t>✔</w:t>
      </w:r>
      <w:r>
        <w:rPr>
          <w:sz w:val="24"/>
        </w:rPr>
        <w:t>) pada kolom skor penilaian yang tersedia. Komentar atau saran diberikan pada kolom yang telah disediakan.</w:t>
      </w:r>
    </w:p>
    <w:p w14:paraId="564B3A75">
      <w:pPr>
        <w:pStyle w:val="8"/>
        <w:spacing w:after="0" w:line="480" w:lineRule="auto"/>
        <w:jc w:val="both"/>
        <w:rPr>
          <w:sz w:val="24"/>
        </w:rPr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2B02064C">
      <w:pPr>
        <w:pStyle w:val="6"/>
        <w:spacing w:before="53"/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1456055</wp:posOffset>
            </wp:positionH>
            <wp:positionV relativeFrom="page">
              <wp:posOffset>3041015</wp:posOffset>
            </wp:positionV>
            <wp:extent cx="4667250" cy="4591050"/>
            <wp:effectExtent l="0" t="0" r="0" b="0"/>
            <wp:wrapNone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2F4458">
      <w:pPr>
        <w:pStyle w:val="3"/>
        <w:numPr>
          <w:ilvl w:val="0"/>
          <w:numId w:val="2"/>
        </w:numPr>
        <w:tabs>
          <w:tab w:val="left" w:pos="1062"/>
        </w:tabs>
        <w:spacing w:before="0" w:after="0" w:line="240" w:lineRule="auto"/>
        <w:ind w:left="1062" w:right="0" w:hanging="353"/>
        <w:jc w:val="left"/>
      </w:pPr>
      <w:r>
        <w:t>Instrumen</w:t>
      </w:r>
      <w:r>
        <w:rPr>
          <w:spacing w:val="-3"/>
        </w:rPr>
        <w:t xml:space="preserve"> </w:t>
      </w:r>
      <w:r>
        <w:rPr>
          <w:spacing w:val="-2"/>
        </w:rPr>
        <w:t>Penilaian</w:t>
      </w:r>
    </w:p>
    <w:p w14:paraId="0F6F1B62">
      <w:pPr>
        <w:pStyle w:val="6"/>
        <w:spacing w:before="47"/>
        <w:rPr>
          <w:b/>
          <w:sz w:val="20"/>
        </w:rPr>
      </w:pPr>
    </w:p>
    <w:tbl>
      <w:tblPr>
        <w:tblStyle w:val="5"/>
        <w:tblW w:w="0" w:type="auto"/>
        <w:tblInd w:w="6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3262"/>
        <w:gridCol w:w="1135"/>
        <w:gridCol w:w="1132"/>
        <w:gridCol w:w="991"/>
        <w:gridCol w:w="957"/>
      </w:tblGrid>
      <w:tr w14:paraId="2D092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674" w:type="dxa"/>
            <w:vMerge w:val="restart"/>
            <w:shd w:val="clear" w:color="auto" w:fill="C2D59B"/>
          </w:tcPr>
          <w:p w14:paraId="7866881B">
            <w:pPr>
              <w:pStyle w:val="9"/>
              <w:spacing w:before="138"/>
              <w:rPr>
                <w:b/>
                <w:sz w:val="24"/>
              </w:rPr>
            </w:pPr>
          </w:p>
          <w:p w14:paraId="4B21366E">
            <w:pPr>
              <w:pStyle w:val="9"/>
              <w:ind w:left="1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262" w:type="dxa"/>
            <w:vMerge w:val="restart"/>
            <w:shd w:val="clear" w:color="auto" w:fill="C2D59B"/>
          </w:tcPr>
          <w:p w14:paraId="496483CB">
            <w:pPr>
              <w:pStyle w:val="9"/>
              <w:spacing w:before="138"/>
              <w:rPr>
                <w:b/>
                <w:sz w:val="24"/>
              </w:rPr>
            </w:pPr>
          </w:p>
          <w:p w14:paraId="6DFB30D8">
            <w:pPr>
              <w:pStyle w:val="9"/>
              <w:ind w:left="9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INDIKATOR</w:t>
            </w:r>
          </w:p>
        </w:tc>
        <w:tc>
          <w:tcPr>
            <w:tcW w:w="4215" w:type="dxa"/>
            <w:gridSpan w:val="4"/>
            <w:shd w:val="clear" w:color="auto" w:fill="C2D59B"/>
          </w:tcPr>
          <w:p w14:paraId="23154549">
            <w:pPr>
              <w:pStyle w:val="9"/>
              <w:spacing w:line="275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SKOR</w:t>
            </w:r>
          </w:p>
        </w:tc>
      </w:tr>
      <w:tr w14:paraId="5C62C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74" w:type="dxa"/>
            <w:vMerge w:val="continue"/>
            <w:tcBorders>
              <w:top w:val="nil"/>
            </w:tcBorders>
            <w:shd w:val="clear" w:color="auto" w:fill="C2D59B"/>
          </w:tcPr>
          <w:p w14:paraId="422859FE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 w:val="continue"/>
            <w:tcBorders>
              <w:top w:val="nil"/>
            </w:tcBorders>
            <w:shd w:val="clear" w:color="auto" w:fill="C2D59B"/>
          </w:tcPr>
          <w:p w14:paraId="6628B51A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shd w:val="clear" w:color="auto" w:fill="C2D59B"/>
          </w:tcPr>
          <w:p w14:paraId="517058A5">
            <w:pPr>
              <w:pStyle w:val="9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14:paraId="4DFA99AC">
            <w:pPr>
              <w:pStyle w:val="9"/>
              <w:spacing w:before="13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(SK)</w:t>
            </w:r>
          </w:p>
        </w:tc>
        <w:tc>
          <w:tcPr>
            <w:tcW w:w="1132" w:type="dxa"/>
            <w:shd w:val="clear" w:color="auto" w:fill="C2D59B"/>
          </w:tcPr>
          <w:p w14:paraId="2A5C7BEF">
            <w:pPr>
              <w:pStyle w:val="9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  <w:p w14:paraId="2695824B">
            <w:pPr>
              <w:pStyle w:val="9"/>
              <w:spacing w:before="137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(K)</w:t>
            </w:r>
          </w:p>
        </w:tc>
        <w:tc>
          <w:tcPr>
            <w:tcW w:w="991" w:type="dxa"/>
            <w:shd w:val="clear" w:color="auto" w:fill="C2D59B"/>
          </w:tcPr>
          <w:p w14:paraId="013C53BD">
            <w:pPr>
              <w:pStyle w:val="9"/>
              <w:spacing w:line="275" w:lineRule="exact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  <w:p w14:paraId="48A99F65">
            <w:pPr>
              <w:pStyle w:val="9"/>
              <w:spacing w:before="137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(B)</w:t>
            </w:r>
          </w:p>
        </w:tc>
        <w:tc>
          <w:tcPr>
            <w:tcW w:w="957" w:type="dxa"/>
            <w:shd w:val="clear" w:color="auto" w:fill="C2D59B"/>
          </w:tcPr>
          <w:p w14:paraId="4476C119">
            <w:pPr>
              <w:pStyle w:val="9"/>
              <w:spacing w:line="275" w:lineRule="exact"/>
              <w:ind w:left="16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  <w:p w14:paraId="018B233C">
            <w:pPr>
              <w:pStyle w:val="9"/>
              <w:spacing w:before="137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(SB)</w:t>
            </w:r>
          </w:p>
        </w:tc>
      </w:tr>
      <w:tr w14:paraId="4408C9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8151" w:type="dxa"/>
            <w:gridSpan w:val="6"/>
            <w:shd w:val="clear" w:color="auto" w:fill="C2D59B"/>
          </w:tcPr>
          <w:p w14:paraId="29332DF4">
            <w:pPr>
              <w:pStyle w:val="9"/>
              <w:spacing w:line="275" w:lineRule="exact"/>
              <w:ind w:left="5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A. </w:t>
            </w:r>
            <w:r>
              <w:rPr>
                <w:b/>
                <w:spacing w:val="-2"/>
                <w:sz w:val="24"/>
              </w:rPr>
              <w:t>KURIKULUM</w:t>
            </w:r>
          </w:p>
        </w:tc>
      </w:tr>
      <w:tr w14:paraId="48C9B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74" w:type="dxa"/>
          </w:tcPr>
          <w:p w14:paraId="195919A4">
            <w:pPr>
              <w:pStyle w:val="9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262" w:type="dxa"/>
          </w:tcPr>
          <w:p w14:paraId="64CE0FE7">
            <w:pPr>
              <w:pStyle w:val="9"/>
              <w:tabs>
                <w:tab w:val="left" w:pos="1521"/>
                <w:tab w:val="left" w:pos="2459"/>
              </w:tabs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Kesesuaian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materi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dengan</w:t>
            </w:r>
          </w:p>
          <w:p w14:paraId="75CE8ABF">
            <w:pPr>
              <w:pStyle w:val="9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 xml:space="preserve">kurikulum yang </w:t>
            </w:r>
            <w:r>
              <w:rPr>
                <w:spacing w:val="-2"/>
                <w:sz w:val="24"/>
              </w:rPr>
              <w:t>berlaku</w:t>
            </w:r>
          </w:p>
        </w:tc>
        <w:tc>
          <w:tcPr>
            <w:tcW w:w="1135" w:type="dxa"/>
          </w:tcPr>
          <w:p w14:paraId="3599B7BA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6BA4201B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1AF212E4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2B3BCF06">
            <w:pPr>
              <w:pStyle w:val="9"/>
              <w:rPr>
                <w:sz w:val="24"/>
              </w:rPr>
            </w:pPr>
          </w:p>
        </w:tc>
      </w:tr>
      <w:tr w14:paraId="47CD4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8151" w:type="dxa"/>
            <w:gridSpan w:val="6"/>
            <w:shd w:val="clear" w:color="auto" w:fill="C2D59B"/>
          </w:tcPr>
          <w:p w14:paraId="6348DEBC">
            <w:pPr>
              <w:pStyle w:val="9"/>
              <w:spacing w:line="275" w:lineRule="exact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B.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MATERI</w:t>
            </w:r>
          </w:p>
        </w:tc>
      </w:tr>
      <w:tr w14:paraId="061442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74" w:type="dxa"/>
          </w:tcPr>
          <w:p w14:paraId="79777B6E">
            <w:pPr>
              <w:pStyle w:val="9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3262" w:type="dxa"/>
          </w:tcPr>
          <w:p w14:paraId="3395F322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Kebenaran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konsep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yang</w:t>
            </w:r>
          </w:p>
          <w:p w14:paraId="2875BABB">
            <w:pPr>
              <w:pStyle w:val="9"/>
              <w:spacing w:before="139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disajikan</w:t>
            </w:r>
          </w:p>
        </w:tc>
        <w:tc>
          <w:tcPr>
            <w:tcW w:w="1135" w:type="dxa"/>
          </w:tcPr>
          <w:p w14:paraId="1D30C13E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14CDE9A9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791C6FD8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7318BF1A">
            <w:pPr>
              <w:pStyle w:val="9"/>
              <w:rPr>
                <w:sz w:val="24"/>
              </w:rPr>
            </w:pPr>
          </w:p>
        </w:tc>
      </w:tr>
      <w:tr w14:paraId="4F741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74" w:type="dxa"/>
          </w:tcPr>
          <w:p w14:paraId="77019065">
            <w:pPr>
              <w:pStyle w:val="9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3262" w:type="dxa"/>
          </w:tcPr>
          <w:p w14:paraId="0600A637">
            <w:pPr>
              <w:pStyle w:val="9"/>
              <w:tabs>
                <w:tab w:val="left" w:pos="1655"/>
                <w:tab w:val="left" w:pos="2538"/>
              </w:tabs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Kelengkapan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rumus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materi</w:t>
            </w:r>
          </w:p>
          <w:p w14:paraId="17D8BFDC">
            <w:pPr>
              <w:pStyle w:val="9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disajikan</w:t>
            </w:r>
          </w:p>
        </w:tc>
        <w:tc>
          <w:tcPr>
            <w:tcW w:w="1135" w:type="dxa"/>
          </w:tcPr>
          <w:p w14:paraId="1DD2B14F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7696F399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3FCBAD5A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3E51BFE8">
            <w:pPr>
              <w:pStyle w:val="9"/>
              <w:rPr>
                <w:sz w:val="24"/>
              </w:rPr>
            </w:pPr>
          </w:p>
        </w:tc>
      </w:tr>
      <w:tr w14:paraId="500E58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74" w:type="dxa"/>
          </w:tcPr>
          <w:p w14:paraId="1BDDDB9C">
            <w:pPr>
              <w:pStyle w:val="9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3262" w:type="dxa"/>
          </w:tcPr>
          <w:p w14:paraId="26E13C6F">
            <w:pPr>
              <w:pStyle w:val="9"/>
              <w:tabs>
                <w:tab w:val="left" w:pos="1521"/>
                <w:tab w:val="left" w:pos="2459"/>
              </w:tabs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Kesesuaian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materi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dengan</w:t>
            </w:r>
          </w:p>
          <w:p w14:paraId="01504BF0">
            <w:pPr>
              <w:pStyle w:val="9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>karakteristik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didik</w:t>
            </w:r>
          </w:p>
        </w:tc>
        <w:tc>
          <w:tcPr>
            <w:tcW w:w="1135" w:type="dxa"/>
          </w:tcPr>
          <w:p w14:paraId="7828D6AF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39BE489B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0A9CCBB0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28D2E23E">
            <w:pPr>
              <w:pStyle w:val="9"/>
              <w:rPr>
                <w:sz w:val="24"/>
              </w:rPr>
            </w:pPr>
          </w:p>
        </w:tc>
      </w:tr>
      <w:tr w14:paraId="523CA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74" w:type="dxa"/>
          </w:tcPr>
          <w:p w14:paraId="4CBDDFBB">
            <w:pPr>
              <w:pStyle w:val="9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3262" w:type="dxa"/>
          </w:tcPr>
          <w:p w14:paraId="7D34B720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Materi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didukung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media</w:t>
            </w:r>
          </w:p>
          <w:p w14:paraId="3D8C017E">
            <w:pPr>
              <w:pStyle w:val="9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tepat</w:t>
            </w:r>
          </w:p>
        </w:tc>
        <w:tc>
          <w:tcPr>
            <w:tcW w:w="1135" w:type="dxa"/>
          </w:tcPr>
          <w:p w14:paraId="249B31E5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090EDEBB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0035C654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71916C7A">
            <w:pPr>
              <w:pStyle w:val="9"/>
              <w:rPr>
                <w:sz w:val="24"/>
              </w:rPr>
            </w:pPr>
          </w:p>
        </w:tc>
      </w:tr>
      <w:tr w14:paraId="5A28E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674" w:type="dxa"/>
          </w:tcPr>
          <w:p w14:paraId="198907CB">
            <w:pPr>
              <w:pStyle w:val="9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3262" w:type="dxa"/>
          </w:tcPr>
          <w:p w14:paraId="36D1EC7F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Materi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mudah</w:t>
            </w:r>
            <w:r>
              <w:rPr>
                <w:spacing w:val="-2"/>
                <w:sz w:val="24"/>
              </w:rPr>
              <w:t xml:space="preserve"> dipahami</w:t>
            </w:r>
          </w:p>
        </w:tc>
        <w:tc>
          <w:tcPr>
            <w:tcW w:w="1135" w:type="dxa"/>
          </w:tcPr>
          <w:p w14:paraId="7120F65E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7EA24575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6DE13D8A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46E2A670">
            <w:pPr>
              <w:pStyle w:val="9"/>
              <w:rPr>
                <w:sz w:val="24"/>
              </w:rPr>
            </w:pPr>
          </w:p>
        </w:tc>
      </w:tr>
      <w:tr w14:paraId="6699B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8151" w:type="dxa"/>
            <w:gridSpan w:val="6"/>
            <w:shd w:val="clear" w:color="auto" w:fill="C2D59B"/>
          </w:tcPr>
          <w:p w14:paraId="590E58D8">
            <w:pPr>
              <w:pStyle w:val="9"/>
              <w:spacing w:before="1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C.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TATA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BAHASA</w:t>
            </w:r>
          </w:p>
        </w:tc>
      </w:tr>
      <w:tr w14:paraId="52AB7E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74" w:type="dxa"/>
          </w:tcPr>
          <w:p w14:paraId="2633D6BE">
            <w:pPr>
              <w:pStyle w:val="9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3262" w:type="dxa"/>
          </w:tcPr>
          <w:p w14:paraId="59DAA53A">
            <w:pPr>
              <w:pStyle w:val="9"/>
              <w:tabs>
                <w:tab w:val="left" w:pos="1595"/>
                <w:tab w:val="left" w:pos="2567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Penggunaan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bahasa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sesuai</w:t>
            </w:r>
          </w:p>
          <w:p w14:paraId="4F2B0D10">
            <w:pPr>
              <w:pStyle w:val="9"/>
              <w:spacing w:before="139"/>
              <w:ind w:left="108"/>
              <w:rPr>
                <w:sz w:val="24"/>
              </w:rPr>
            </w:pP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kaidah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kebahasaan</w:t>
            </w:r>
          </w:p>
        </w:tc>
        <w:tc>
          <w:tcPr>
            <w:tcW w:w="1135" w:type="dxa"/>
          </w:tcPr>
          <w:p w14:paraId="1C8C6F7B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3C8C5124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3445B4B1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465D2CDD">
            <w:pPr>
              <w:pStyle w:val="9"/>
              <w:rPr>
                <w:sz w:val="24"/>
              </w:rPr>
            </w:pPr>
          </w:p>
        </w:tc>
      </w:tr>
      <w:tr w14:paraId="58B4F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74" w:type="dxa"/>
          </w:tcPr>
          <w:p w14:paraId="74BC4DF6">
            <w:pPr>
              <w:pStyle w:val="9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3262" w:type="dxa"/>
          </w:tcPr>
          <w:p w14:paraId="72E566F5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Bahasa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digunakan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sesuai</w:t>
            </w:r>
          </w:p>
          <w:p w14:paraId="7C0FDFD2">
            <w:pPr>
              <w:pStyle w:val="9"/>
              <w:spacing w:before="139"/>
              <w:ind w:left="108"/>
              <w:rPr>
                <w:sz w:val="24"/>
              </w:rPr>
            </w:pPr>
            <w:r>
              <w:rPr>
                <w:sz w:val="24"/>
              </w:rPr>
              <w:t>dengan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karakteristik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siswa</w:t>
            </w:r>
          </w:p>
        </w:tc>
        <w:tc>
          <w:tcPr>
            <w:tcW w:w="1135" w:type="dxa"/>
          </w:tcPr>
          <w:p w14:paraId="0D5F0917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72AAA3C6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0D106275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021C3F7B">
            <w:pPr>
              <w:pStyle w:val="9"/>
              <w:rPr>
                <w:sz w:val="24"/>
              </w:rPr>
            </w:pPr>
          </w:p>
        </w:tc>
      </w:tr>
    </w:tbl>
    <w:p w14:paraId="44CEBBF7">
      <w:pPr>
        <w:pStyle w:val="9"/>
        <w:spacing w:after="0"/>
        <w:rPr>
          <w:sz w:val="24"/>
        </w:rPr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2250875D">
      <w:pPr>
        <w:pStyle w:val="6"/>
        <w:spacing w:before="53"/>
        <w:rPr>
          <w:b/>
        </w:rPr>
      </w:pPr>
    </w:p>
    <w:p w14:paraId="18153367">
      <w:pPr>
        <w:pStyle w:val="2"/>
        <w:numPr>
          <w:ilvl w:val="0"/>
          <w:numId w:val="2"/>
        </w:numPr>
        <w:tabs>
          <w:tab w:val="left" w:pos="1428"/>
        </w:tabs>
        <w:spacing w:before="0" w:after="0" w:line="240" w:lineRule="auto"/>
        <w:ind w:left="1428" w:right="0" w:hanging="359"/>
        <w:jc w:val="left"/>
      </w:pPr>
      <w:r>
        <w:rPr>
          <w:spacing w:val="-2"/>
        </w:rPr>
        <w:t>KOMENTAR</w:t>
      </w:r>
    </w:p>
    <w:p w14:paraId="30DA5DFF">
      <w:pPr>
        <w:pStyle w:val="6"/>
        <w:rPr>
          <w:b/>
        </w:rPr>
      </w:pPr>
    </w:p>
    <w:p w14:paraId="3667DB46">
      <w:pPr>
        <w:spacing w:before="0"/>
        <w:ind w:left="992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</w:t>
      </w:r>
    </w:p>
    <w:p w14:paraId="3A43053D">
      <w:pPr>
        <w:pStyle w:val="6"/>
      </w:pPr>
    </w:p>
    <w:p w14:paraId="413B21BB">
      <w:pPr>
        <w:spacing w:before="0"/>
        <w:ind w:left="992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</w:t>
      </w:r>
    </w:p>
    <w:p w14:paraId="64B676D6">
      <w:pPr>
        <w:pStyle w:val="6"/>
      </w:pPr>
    </w:p>
    <w:p w14:paraId="59F6828E">
      <w:pPr>
        <w:spacing w:before="0"/>
        <w:ind w:left="992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</w:t>
      </w:r>
    </w:p>
    <w:p w14:paraId="4856A1F7">
      <w:pPr>
        <w:pStyle w:val="6"/>
      </w:pPr>
    </w:p>
    <w:p w14:paraId="7C206C6A">
      <w:pPr>
        <w:spacing w:before="0"/>
        <w:ind w:left="992" w:right="0" w:firstLine="0"/>
        <w:jc w:val="left"/>
        <w:rPr>
          <w:sz w:val="24"/>
        </w:rPr>
      </w:pPr>
      <w:r>
        <w:rPr>
          <w:sz w:val="24"/>
        </w:rP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199390</wp:posOffset>
            </wp:positionV>
            <wp:extent cx="4667250" cy="4591050"/>
            <wp:effectExtent l="0" t="0" r="0" b="0"/>
            <wp:wrapNone/>
            <wp:docPr id="22" name="Imag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…………………………………………………………………………………</w:t>
      </w:r>
    </w:p>
    <w:p w14:paraId="36E20B64">
      <w:pPr>
        <w:pStyle w:val="6"/>
      </w:pPr>
    </w:p>
    <w:p w14:paraId="1B83724B">
      <w:pPr>
        <w:pStyle w:val="6"/>
      </w:pPr>
    </w:p>
    <w:p w14:paraId="057021CD">
      <w:pPr>
        <w:pStyle w:val="6"/>
        <w:spacing w:before="1"/>
      </w:pPr>
    </w:p>
    <w:p w14:paraId="358729E6">
      <w:pPr>
        <w:pStyle w:val="6"/>
        <w:ind w:left="709"/>
      </w:pPr>
      <w:r>
        <w:rPr>
          <w:spacing w:val="-2"/>
        </w:rPr>
        <w:t>Kesimpulan</w:t>
      </w:r>
    </w:p>
    <w:p w14:paraId="7FBB207E">
      <w:pPr>
        <w:pStyle w:val="6"/>
        <w:spacing w:before="275"/>
        <w:ind w:left="709"/>
      </w:pPr>
      <w:r>
        <w:t>Berilah tanda</w:t>
      </w:r>
      <w:r>
        <w:rPr>
          <w:spacing w:val="-2"/>
        </w:rPr>
        <w:t xml:space="preserve"> </w:t>
      </w:r>
      <w:r>
        <w:t>centang (</w:t>
      </w:r>
      <w:r>
        <w:rPr>
          <w:rFonts w:ascii="Arial MT" w:eastAsia="Arial MT"/>
        </w:rPr>
        <w:t>🗸</w:t>
      </w:r>
      <w:r>
        <w:t>) pada</w:t>
      </w:r>
      <w:r>
        <w:rPr>
          <w:spacing w:val="-1"/>
        </w:rPr>
        <w:t xml:space="preserve"> </w:t>
      </w:r>
      <w:r>
        <w:t>kolom yang telah</w:t>
      </w:r>
      <w:r>
        <w:rPr>
          <w:spacing w:val="2"/>
        </w:rPr>
        <w:t xml:space="preserve"> </w:t>
      </w:r>
      <w:r>
        <w:rPr>
          <w:spacing w:val="-2"/>
        </w:rPr>
        <w:t>disediakan!</w:t>
      </w:r>
    </w:p>
    <w:p w14:paraId="6FE3FEE9">
      <w:pPr>
        <w:pStyle w:val="6"/>
        <w:spacing w:before="46" w:after="1"/>
        <w:rPr>
          <w:sz w:val="20"/>
        </w:rPr>
      </w:pPr>
    </w:p>
    <w:tbl>
      <w:tblPr>
        <w:tblStyle w:val="5"/>
        <w:tblW w:w="0" w:type="auto"/>
        <w:tblInd w:w="7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1"/>
        <w:gridCol w:w="1419"/>
      </w:tblGrid>
      <w:tr w14:paraId="5BB5A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4991" w:type="dxa"/>
          </w:tcPr>
          <w:p w14:paraId="363AFAB8">
            <w:pPr>
              <w:pStyle w:val="9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Materi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layak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digunakan</w:t>
            </w:r>
          </w:p>
        </w:tc>
        <w:tc>
          <w:tcPr>
            <w:tcW w:w="1419" w:type="dxa"/>
          </w:tcPr>
          <w:p w14:paraId="137E6322">
            <w:pPr>
              <w:pStyle w:val="9"/>
              <w:rPr>
                <w:sz w:val="24"/>
              </w:rPr>
            </w:pPr>
          </w:p>
        </w:tc>
      </w:tr>
      <w:tr w14:paraId="49CEB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4991" w:type="dxa"/>
          </w:tcPr>
          <w:p w14:paraId="77CEF28F">
            <w:pPr>
              <w:pStyle w:val="9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Materi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digunakan dengan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revisi</w:t>
            </w:r>
          </w:p>
        </w:tc>
        <w:tc>
          <w:tcPr>
            <w:tcW w:w="1419" w:type="dxa"/>
          </w:tcPr>
          <w:p w14:paraId="096DE080">
            <w:pPr>
              <w:pStyle w:val="9"/>
              <w:rPr>
                <w:sz w:val="24"/>
              </w:rPr>
            </w:pPr>
          </w:p>
        </w:tc>
      </w:tr>
      <w:tr w14:paraId="2F08A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4991" w:type="dxa"/>
          </w:tcPr>
          <w:p w14:paraId="5FFCC80C">
            <w:pPr>
              <w:pStyle w:val="9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Materi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digunakan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tanpa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revisi</w:t>
            </w:r>
          </w:p>
        </w:tc>
        <w:tc>
          <w:tcPr>
            <w:tcW w:w="1419" w:type="dxa"/>
          </w:tcPr>
          <w:p w14:paraId="0FBEAF96">
            <w:pPr>
              <w:pStyle w:val="9"/>
              <w:rPr>
                <w:sz w:val="24"/>
              </w:rPr>
            </w:pPr>
          </w:p>
        </w:tc>
      </w:tr>
    </w:tbl>
    <w:p w14:paraId="69D91229">
      <w:pPr>
        <w:pStyle w:val="6"/>
      </w:pPr>
    </w:p>
    <w:p w14:paraId="2809DF10">
      <w:pPr>
        <w:pStyle w:val="6"/>
      </w:pPr>
    </w:p>
    <w:p w14:paraId="258DF100">
      <w:pPr>
        <w:pStyle w:val="3"/>
        <w:tabs>
          <w:tab w:val="right" w:pos="7143"/>
        </w:tabs>
        <w:spacing w:before="1"/>
        <w:ind w:left="4324"/>
        <w:jc w:val="center"/>
      </w:pPr>
      <w:r>
        <w:rPr>
          <w:spacing w:val="-2"/>
        </w:rPr>
        <w:t>Medan,</w:t>
      </w:r>
      <w:r>
        <w:tab/>
      </w:r>
      <w:r>
        <w:rPr>
          <w:spacing w:val="-4"/>
        </w:rPr>
        <w:t>2025</w:t>
      </w:r>
    </w:p>
    <w:p w14:paraId="0EEB418B">
      <w:pPr>
        <w:spacing w:before="276"/>
        <w:ind w:left="4381" w:right="0" w:firstLine="0"/>
        <w:jc w:val="center"/>
        <w:rPr>
          <w:b/>
          <w:sz w:val="24"/>
        </w:rPr>
      </w:pPr>
      <w:r>
        <w:rPr>
          <w:b/>
          <w:sz w:val="24"/>
        </w:rPr>
        <w:t>Validasi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Ahli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Materi</w:t>
      </w:r>
    </w:p>
    <w:p w14:paraId="5D0731E3">
      <w:pPr>
        <w:pStyle w:val="6"/>
        <w:rPr>
          <w:b/>
        </w:rPr>
      </w:pPr>
    </w:p>
    <w:p w14:paraId="3A4354E1">
      <w:pPr>
        <w:pStyle w:val="6"/>
        <w:rPr>
          <w:b/>
        </w:rPr>
      </w:pPr>
    </w:p>
    <w:p w14:paraId="006CE48A">
      <w:pPr>
        <w:pStyle w:val="6"/>
        <w:rPr>
          <w:b/>
        </w:rPr>
      </w:pPr>
    </w:p>
    <w:p w14:paraId="2F1C586B">
      <w:pPr>
        <w:pStyle w:val="6"/>
        <w:rPr>
          <w:b/>
        </w:rPr>
      </w:pPr>
    </w:p>
    <w:p w14:paraId="693A2B91">
      <w:pPr>
        <w:pStyle w:val="6"/>
        <w:rPr>
          <w:b/>
        </w:rPr>
      </w:pPr>
    </w:p>
    <w:p w14:paraId="07D4475C">
      <w:pPr>
        <w:pStyle w:val="6"/>
        <w:rPr>
          <w:b/>
        </w:rPr>
      </w:pPr>
    </w:p>
    <w:p w14:paraId="317AD6E5">
      <w:pPr>
        <w:pStyle w:val="6"/>
        <w:rPr>
          <w:b/>
        </w:rPr>
      </w:pPr>
    </w:p>
    <w:p w14:paraId="0AAA1D23">
      <w:pPr>
        <w:tabs>
          <w:tab w:val="left" w:pos="8185"/>
        </w:tabs>
        <w:spacing w:before="0"/>
        <w:ind w:left="4385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(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)</w:t>
      </w:r>
    </w:p>
    <w:p w14:paraId="6443D202">
      <w:pPr>
        <w:spacing w:after="0"/>
        <w:jc w:val="center"/>
        <w:rPr>
          <w:b/>
          <w:sz w:val="24"/>
        </w:rPr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4C0843FE">
      <w:pPr>
        <w:pStyle w:val="6"/>
        <w:spacing w:before="53"/>
        <w:rPr>
          <w:b/>
        </w:rPr>
      </w:pPr>
    </w:p>
    <w:p w14:paraId="3BB1B3C3">
      <w:pPr>
        <w:pStyle w:val="3"/>
      </w:pPr>
      <w:r>
        <w:t>Lampiran</w:t>
      </w:r>
      <w:r>
        <w:rPr>
          <w:spacing w:val="-5"/>
        </w:rPr>
        <w:t xml:space="preserve"> </w:t>
      </w:r>
      <w:r>
        <w:rPr>
          <w:spacing w:val="-10"/>
        </w:rPr>
        <w:t>3</w:t>
      </w:r>
    </w:p>
    <w:p w14:paraId="0EB19D56">
      <w:pPr>
        <w:pStyle w:val="6"/>
        <w:rPr>
          <w:b/>
        </w:rPr>
      </w:pPr>
    </w:p>
    <w:p w14:paraId="474221D1">
      <w:pPr>
        <w:spacing w:before="0"/>
        <w:ind w:left="1355" w:right="1496" w:firstLine="0"/>
        <w:jc w:val="center"/>
        <w:rPr>
          <w:b/>
          <w:sz w:val="24"/>
        </w:rPr>
      </w:pPr>
      <w:r>
        <w:rPr>
          <w:b/>
          <w:sz w:val="24"/>
        </w:rPr>
        <w:t>Instrumen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Lembar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Angket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Respon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Guru</w:t>
      </w:r>
    </w:p>
    <w:p w14:paraId="7B98E76A">
      <w:pPr>
        <w:pStyle w:val="6"/>
        <w:rPr>
          <w:b/>
        </w:rPr>
      </w:pPr>
    </w:p>
    <w:p w14:paraId="5DF08F50">
      <w:pPr>
        <w:pStyle w:val="6"/>
        <w:spacing w:line="480" w:lineRule="auto"/>
        <w:ind w:left="2846" w:right="283" w:hanging="1710"/>
        <w:jc w:val="both"/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899795</wp:posOffset>
            </wp:positionV>
            <wp:extent cx="4667250" cy="4591050"/>
            <wp:effectExtent l="0" t="0" r="0" b="0"/>
            <wp:wrapNone/>
            <wp:docPr id="23" name="Imag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Judul</w:t>
      </w:r>
      <w:r>
        <w:rPr>
          <w:spacing w:val="-2"/>
        </w:rPr>
        <w:t xml:space="preserve"> </w:t>
      </w:r>
      <w:r>
        <w:t>Penelitian : Pengembangan Media Pembelajaran GeoGebra untuk Meningkatkan Motivasi Belajar Siswa pada Mata Pelajaran Matematika Kelas IV Sekolah Dasar</w:t>
      </w:r>
    </w:p>
    <w:p w14:paraId="053761F1">
      <w:pPr>
        <w:pStyle w:val="6"/>
        <w:tabs>
          <w:tab w:val="left" w:pos="2836"/>
        </w:tabs>
        <w:spacing w:before="1"/>
        <w:ind w:left="1136"/>
        <w:jc w:val="both"/>
      </w:pPr>
      <w:r>
        <w:rPr>
          <w:spacing w:val="-2"/>
        </w:rPr>
        <w:t>Penyusun</w:t>
      </w:r>
      <w:r>
        <w:tab/>
      </w:r>
      <w:r>
        <w:t xml:space="preserve">: Atika </w:t>
      </w:r>
      <w:r>
        <w:rPr>
          <w:spacing w:val="-2"/>
        </w:rPr>
        <w:t>Maulida</w:t>
      </w:r>
    </w:p>
    <w:p w14:paraId="1DA8C7D5">
      <w:pPr>
        <w:pStyle w:val="6"/>
      </w:pPr>
    </w:p>
    <w:p w14:paraId="5E266BD3">
      <w:pPr>
        <w:pStyle w:val="6"/>
        <w:tabs>
          <w:tab w:val="left" w:pos="2963"/>
        </w:tabs>
        <w:ind w:left="1136"/>
        <w:jc w:val="both"/>
      </w:pPr>
      <w:r>
        <w:rPr>
          <w:spacing w:val="-5"/>
        </w:rPr>
        <w:t>NPM</w:t>
      </w:r>
      <w:r>
        <w:tab/>
      </w:r>
      <w:r>
        <w:rPr>
          <w:spacing w:val="-2"/>
        </w:rPr>
        <w:t>211434138</w:t>
      </w:r>
    </w:p>
    <w:p w14:paraId="65E438A5">
      <w:pPr>
        <w:pStyle w:val="6"/>
      </w:pPr>
    </w:p>
    <w:p w14:paraId="3B35DA85">
      <w:pPr>
        <w:pStyle w:val="6"/>
        <w:tabs>
          <w:tab w:val="left" w:pos="2836"/>
        </w:tabs>
        <w:ind w:left="1136"/>
      </w:pPr>
      <w:r>
        <w:rPr>
          <w:spacing w:val="-2"/>
        </w:rPr>
        <w:t>Pembimbing</w:t>
      </w:r>
      <w:r>
        <w:tab/>
      </w:r>
      <w:r>
        <w:t>:</w:t>
      </w:r>
      <w:r>
        <w:rPr>
          <w:spacing w:val="-2"/>
        </w:rPr>
        <w:t xml:space="preserve"> </w:t>
      </w:r>
      <w:r>
        <w:t>Drs.</w:t>
      </w:r>
      <w:r>
        <w:rPr>
          <w:spacing w:val="-1"/>
        </w:rPr>
        <w:t xml:space="preserve"> </w:t>
      </w:r>
      <w:r>
        <w:t>Hidayat,</w:t>
      </w:r>
      <w:r>
        <w:rPr>
          <w:spacing w:val="-1"/>
        </w:rPr>
        <w:t xml:space="preserve"> </w:t>
      </w:r>
      <w:r>
        <w:rPr>
          <w:spacing w:val="-2"/>
        </w:rPr>
        <w:t>M.Ed.</w:t>
      </w:r>
    </w:p>
    <w:p w14:paraId="42ACB0B3">
      <w:pPr>
        <w:pStyle w:val="6"/>
      </w:pPr>
    </w:p>
    <w:p w14:paraId="24DC94B8">
      <w:pPr>
        <w:pStyle w:val="6"/>
        <w:tabs>
          <w:tab w:val="left" w:pos="2836"/>
        </w:tabs>
        <w:spacing w:line="480" w:lineRule="auto"/>
        <w:ind w:left="1136" w:right="2880"/>
      </w:pPr>
      <w:r>
        <w:t>Program Studi</w:t>
      </w:r>
      <w:r>
        <w:tab/>
      </w:r>
      <w:r>
        <w:t>:</w:t>
      </w:r>
      <w:r>
        <w:rPr>
          <w:spacing w:val="-9"/>
        </w:rPr>
        <w:t xml:space="preserve"> </w:t>
      </w:r>
      <w:r>
        <w:t>Pendidikan</w:t>
      </w:r>
      <w:r>
        <w:rPr>
          <w:spacing w:val="-9"/>
        </w:rPr>
        <w:t xml:space="preserve"> </w:t>
      </w:r>
      <w:r>
        <w:t>Guru</w:t>
      </w:r>
      <w:r>
        <w:rPr>
          <w:spacing w:val="-9"/>
        </w:rPr>
        <w:t xml:space="preserve"> </w:t>
      </w:r>
      <w:r>
        <w:t>Sekolah</w:t>
      </w:r>
      <w:r>
        <w:rPr>
          <w:spacing w:val="-9"/>
        </w:rPr>
        <w:t xml:space="preserve"> </w:t>
      </w:r>
      <w:r>
        <w:t>Dasar Nama Guru</w:t>
      </w:r>
      <w:r>
        <w:tab/>
      </w:r>
      <w:r>
        <w:rPr>
          <w:spacing w:val="-10"/>
        </w:rPr>
        <w:t>:</w:t>
      </w:r>
    </w:p>
    <w:p w14:paraId="1E26C3EE">
      <w:pPr>
        <w:pStyle w:val="6"/>
        <w:tabs>
          <w:tab w:val="left" w:pos="2836"/>
        </w:tabs>
        <w:ind w:left="1136"/>
      </w:pPr>
      <w:r>
        <w:rPr>
          <w:spacing w:val="-5"/>
        </w:rPr>
        <w:t>NIP</w:t>
      </w:r>
      <w:r>
        <w:tab/>
      </w:r>
      <w:r>
        <w:rPr>
          <w:spacing w:val="-10"/>
        </w:rPr>
        <w:t>:</w:t>
      </w:r>
    </w:p>
    <w:p w14:paraId="2B626F53">
      <w:pPr>
        <w:pStyle w:val="6"/>
      </w:pPr>
    </w:p>
    <w:p w14:paraId="04883527">
      <w:pPr>
        <w:pStyle w:val="6"/>
        <w:tabs>
          <w:tab w:val="left" w:pos="2836"/>
        </w:tabs>
        <w:ind w:left="1136"/>
      </w:pPr>
      <w:r>
        <w:rPr>
          <w:spacing w:val="-2"/>
        </w:rPr>
        <w:t>Instansi</w:t>
      </w:r>
      <w:r>
        <w:tab/>
      </w:r>
      <w:r>
        <w:t>:</w:t>
      </w:r>
      <w:r>
        <w:rPr>
          <w:spacing w:val="-4"/>
        </w:rPr>
        <w:t xml:space="preserve"> </w:t>
      </w:r>
      <w:r>
        <w:t>Guru</w:t>
      </w:r>
      <w:r>
        <w:rPr>
          <w:spacing w:val="-1"/>
        </w:rPr>
        <w:t xml:space="preserve"> </w:t>
      </w:r>
      <w:r>
        <w:t>SD</w:t>
      </w:r>
      <w:r>
        <w:rPr>
          <w:spacing w:val="-2"/>
        </w:rPr>
        <w:t xml:space="preserve"> </w:t>
      </w:r>
      <w:r>
        <w:t>Negeri</w:t>
      </w:r>
      <w:r>
        <w:rPr>
          <w:spacing w:val="-1"/>
        </w:rPr>
        <w:t xml:space="preserve"> </w:t>
      </w:r>
      <w:r>
        <w:t>107455</w:t>
      </w:r>
      <w:r>
        <w:rPr>
          <w:spacing w:val="-1"/>
        </w:rPr>
        <w:t xml:space="preserve"> </w:t>
      </w:r>
      <w:r>
        <w:t>Kecamatan</w:t>
      </w:r>
      <w:r>
        <w:rPr>
          <w:spacing w:val="-1"/>
        </w:rPr>
        <w:t xml:space="preserve"> </w:t>
      </w:r>
      <w:r>
        <w:t>Dolok</w:t>
      </w:r>
      <w:r>
        <w:rPr>
          <w:spacing w:val="-1"/>
        </w:rPr>
        <w:t xml:space="preserve"> </w:t>
      </w:r>
      <w:r>
        <w:rPr>
          <w:spacing w:val="-2"/>
        </w:rPr>
        <w:t>Masihul</w:t>
      </w:r>
    </w:p>
    <w:p w14:paraId="44FDD94B">
      <w:pPr>
        <w:pStyle w:val="6"/>
      </w:pPr>
    </w:p>
    <w:p w14:paraId="0F0B8869">
      <w:pPr>
        <w:pStyle w:val="6"/>
      </w:pPr>
    </w:p>
    <w:p w14:paraId="276A54BE">
      <w:pPr>
        <w:pStyle w:val="6"/>
        <w:spacing w:before="199"/>
      </w:pPr>
    </w:p>
    <w:p w14:paraId="3AA025ED">
      <w:pPr>
        <w:pStyle w:val="6"/>
        <w:spacing w:before="1"/>
        <w:ind w:left="709"/>
        <w:jc w:val="both"/>
      </w:pPr>
      <w:r>
        <w:t>Dengan</w:t>
      </w:r>
      <w:r>
        <w:rPr>
          <w:spacing w:val="-5"/>
        </w:rPr>
        <w:t xml:space="preserve"> </w:t>
      </w:r>
      <w:r>
        <w:rPr>
          <w:spacing w:val="-2"/>
        </w:rPr>
        <w:t>Hormat,</w:t>
      </w:r>
    </w:p>
    <w:p w14:paraId="0E33BF95">
      <w:pPr>
        <w:pStyle w:val="6"/>
      </w:pPr>
    </w:p>
    <w:p w14:paraId="5187306D">
      <w:pPr>
        <w:pStyle w:val="6"/>
        <w:spacing w:line="480" w:lineRule="auto"/>
        <w:ind w:left="709" w:right="280"/>
        <w:jc w:val="both"/>
      </w:pPr>
      <w:r>
        <w:t>Sehubungan dengan adanya penelitian “Pengembangan Media Pembelajaran GeoGebra untuk Meningkatkan Motivasi Belajar Siswa pada Mata Pelajaran Matematika Kelas IV Sekolah Dasar.” Melalui instrumen ini, yang bertujuan</w:t>
      </w:r>
      <w:r>
        <w:rPr>
          <w:spacing w:val="40"/>
        </w:rPr>
        <w:t xml:space="preserve"> </w:t>
      </w:r>
      <w:r>
        <w:t>untuk mengumpulkan data mengenai penggunaan media GeoGebra dalam pembelajaran matematika. Jawaban Bapak/Ibu sangat berarti untuk</w:t>
      </w:r>
      <w:r>
        <w:rPr>
          <w:spacing w:val="40"/>
        </w:rPr>
        <w:t xml:space="preserve"> </w:t>
      </w:r>
      <w:r>
        <w:t>pengembangan media pembelajaran yang lebih baik.</w:t>
      </w:r>
    </w:p>
    <w:p w14:paraId="3E9E4FBC">
      <w:pPr>
        <w:pStyle w:val="6"/>
        <w:spacing w:after="0" w:line="480" w:lineRule="auto"/>
        <w:jc w:val="both"/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72C66BF3">
      <w:pPr>
        <w:pStyle w:val="6"/>
        <w:spacing w:before="53"/>
      </w:pPr>
    </w:p>
    <w:p w14:paraId="47E3ED3D">
      <w:pPr>
        <w:pStyle w:val="2"/>
        <w:ind w:left="1356" w:right="1496"/>
      </w:pPr>
      <w:r>
        <w:t>INSTRUMEN</w:t>
      </w:r>
      <w:r>
        <w:rPr>
          <w:spacing w:val="-6"/>
        </w:rPr>
        <w:t xml:space="preserve"> </w:t>
      </w:r>
      <w:r>
        <w:t>LEMBAR</w:t>
      </w:r>
      <w:r>
        <w:rPr>
          <w:spacing w:val="-4"/>
        </w:rPr>
        <w:t xml:space="preserve"> </w:t>
      </w:r>
      <w:r>
        <w:t>ANGKET</w:t>
      </w:r>
      <w:r>
        <w:rPr>
          <w:spacing w:val="-2"/>
        </w:rPr>
        <w:t xml:space="preserve"> </w:t>
      </w:r>
      <w:r>
        <w:t>RESPON</w:t>
      </w:r>
      <w:r>
        <w:rPr>
          <w:spacing w:val="-5"/>
        </w:rPr>
        <w:t xml:space="preserve"> </w:t>
      </w:r>
      <w:r>
        <w:rPr>
          <w:spacing w:val="-4"/>
        </w:rPr>
        <w:t>GURU</w:t>
      </w:r>
    </w:p>
    <w:p w14:paraId="50E15C77">
      <w:pPr>
        <w:pStyle w:val="6"/>
        <w:rPr>
          <w:b/>
        </w:rPr>
      </w:pPr>
    </w:p>
    <w:p w14:paraId="05BA1315">
      <w:pPr>
        <w:pStyle w:val="3"/>
        <w:numPr>
          <w:ilvl w:val="0"/>
          <w:numId w:val="3"/>
        </w:numPr>
        <w:tabs>
          <w:tab w:val="left" w:pos="1002"/>
        </w:tabs>
        <w:spacing w:before="0" w:after="0" w:line="240" w:lineRule="auto"/>
        <w:ind w:left="1002" w:right="0" w:hanging="293"/>
        <w:jc w:val="left"/>
      </w:pPr>
      <w:r>
        <w:rPr>
          <w:spacing w:val="-2"/>
        </w:rPr>
        <w:t>Pengantar</w:t>
      </w:r>
    </w:p>
    <w:p w14:paraId="5A283AEA">
      <w:pPr>
        <w:pStyle w:val="6"/>
        <w:rPr>
          <w:b/>
        </w:rPr>
      </w:pPr>
    </w:p>
    <w:p w14:paraId="5B7EEBAF">
      <w:pPr>
        <w:pStyle w:val="8"/>
        <w:numPr>
          <w:ilvl w:val="1"/>
          <w:numId w:val="3"/>
        </w:numPr>
        <w:tabs>
          <w:tab w:val="left" w:pos="992"/>
          <w:tab w:val="left" w:pos="1002"/>
        </w:tabs>
        <w:spacing w:before="0" w:after="0" w:line="480" w:lineRule="auto"/>
        <w:ind w:left="992" w:right="282" w:hanging="284"/>
        <w:jc w:val="both"/>
        <w:rPr>
          <w:sz w:val="24"/>
        </w:rPr>
      </w:pPr>
      <w:r>
        <w:rPr>
          <w:sz w:val="24"/>
        </w:rP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899795</wp:posOffset>
            </wp:positionV>
            <wp:extent cx="4667250" cy="4591050"/>
            <wp:effectExtent l="0" t="0" r="0" b="0"/>
            <wp:wrapNone/>
            <wp:docPr id="24" name="Imag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Instrumen lembar angket respon guru ini dimaksudkan untuk mendapatkan informasi mengenai kelayakan media pembelajaran yang sedang</w:t>
      </w:r>
      <w:r>
        <w:rPr>
          <w:spacing w:val="40"/>
          <w:sz w:val="24"/>
        </w:rPr>
        <w:t xml:space="preserve"> </w:t>
      </w:r>
      <w:r>
        <w:rPr>
          <w:sz w:val="24"/>
        </w:rPr>
        <w:t>dikembangkan dari ahli materi.</w:t>
      </w:r>
    </w:p>
    <w:p w14:paraId="3CC95E02">
      <w:pPr>
        <w:pStyle w:val="8"/>
        <w:numPr>
          <w:ilvl w:val="1"/>
          <w:numId w:val="3"/>
        </w:numPr>
        <w:tabs>
          <w:tab w:val="left" w:pos="992"/>
          <w:tab w:val="left" w:pos="1068"/>
        </w:tabs>
        <w:spacing w:before="1" w:after="0" w:line="480" w:lineRule="auto"/>
        <w:ind w:left="992" w:right="286" w:hanging="284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>Informasi mengenai kelayakan dari media pembelajaran GeoGebra ini didasarkan dari tiga aspek utama yaitu kurikulum, materi, dan tata bahasa.</w:t>
      </w:r>
    </w:p>
    <w:p w14:paraId="7F051E14">
      <w:pPr>
        <w:pStyle w:val="3"/>
        <w:numPr>
          <w:ilvl w:val="0"/>
          <w:numId w:val="3"/>
        </w:numPr>
        <w:tabs>
          <w:tab w:val="left" w:pos="907"/>
        </w:tabs>
        <w:spacing w:before="0" w:after="0" w:line="240" w:lineRule="auto"/>
        <w:ind w:left="907" w:right="0" w:hanging="340"/>
        <w:jc w:val="both"/>
      </w:pPr>
      <w:r>
        <w:t>Petunjuk</w:t>
      </w:r>
      <w:r>
        <w:rPr>
          <w:spacing w:val="-6"/>
        </w:rPr>
        <w:t xml:space="preserve"> </w:t>
      </w:r>
      <w:r>
        <w:rPr>
          <w:spacing w:val="-2"/>
        </w:rPr>
        <w:t>Pengisian</w:t>
      </w:r>
    </w:p>
    <w:p w14:paraId="594A7C5F">
      <w:pPr>
        <w:pStyle w:val="6"/>
        <w:rPr>
          <w:b/>
        </w:rPr>
      </w:pPr>
    </w:p>
    <w:p w14:paraId="2FB30304">
      <w:pPr>
        <w:pStyle w:val="8"/>
        <w:numPr>
          <w:ilvl w:val="1"/>
          <w:numId w:val="3"/>
        </w:numPr>
        <w:tabs>
          <w:tab w:val="left" w:pos="850"/>
          <w:tab w:val="left" w:pos="992"/>
        </w:tabs>
        <w:spacing w:before="0" w:after="0" w:line="480" w:lineRule="auto"/>
        <w:ind w:left="992" w:right="627" w:hanging="425"/>
        <w:jc w:val="left"/>
        <w:rPr>
          <w:sz w:val="24"/>
        </w:rPr>
      </w:pPr>
      <w:r>
        <w:rPr>
          <w:sz w:val="24"/>
        </w:rPr>
        <w:t>Jawaban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4"/>
          <w:sz w:val="24"/>
        </w:rPr>
        <w:t xml:space="preserve"> </w:t>
      </w:r>
      <w:r>
        <w:rPr>
          <w:sz w:val="24"/>
        </w:rPr>
        <w:t>diberikan</w:t>
      </w:r>
      <w:r>
        <w:rPr>
          <w:spacing w:val="-3"/>
          <w:sz w:val="24"/>
        </w:rPr>
        <w:t xml:space="preserve"> </w:t>
      </w:r>
      <w:r>
        <w:rPr>
          <w:sz w:val="24"/>
        </w:rPr>
        <w:t>berupa</w:t>
      </w:r>
      <w:r>
        <w:rPr>
          <w:spacing w:val="-6"/>
          <w:sz w:val="24"/>
        </w:rPr>
        <w:t xml:space="preserve"> </w:t>
      </w:r>
      <w:r>
        <w:rPr>
          <w:sz w:val="24"/>
        </w:rPr>
        <w:t>skor</w:t>
      </w:r>
      <w:r>
        <w:rPr>
          <w:spacing w:val="-4"/>
          <w:sz w:val="24"/>
        </w:rPr>
        <w:t xml:space="preserve"> </w:t>
      </w:r>
      <w:r>
        <w:rPr>
          <w:sz w:val="24"/>
        </w:rPr>
        <w:t>dengan</w:t>
      </w:r>
      <w:r>
        <w:rPr>
          <w:spacing w:val="-4"/>
          <w:sz w:val="24"/>
        </w:rPr>
        <w:t xml:space="preserve"> </w:t>
      </w:r>
      <w:r>
        <w:rPr>
          <w:sz w:val="24"/>
        </w:rPr>
        <w:t>bobot</w:t>
      </w:r>
      <w:r>
        <w:rPr>
          <w:spacing w:val="-4"/>
          <w:sz w:val="24"/>
        </w:rPr>
        <w:t xml:space="preserve"> </w:t>
      </w:r>
      <w:r>
        <w:rPr>
          <w:sz w:val="24"/>
        </w:rPr>
        <w:t>penilaian</w:t>
      </w:r>
      <w:r>
        <w:rPr>
          <w:spacing w:val="-4"/>
          <w:sz w:val="24"/>
        </w:rPr>
        <w:t xml:space="preserve"> </w:t>
      </w:r>
      <w:r>
        <w:rPr>
          <w:sz w:val="24"/>
        </w:rPr>
        <w:t>sebagai</w:t>
      </w:r>
      <w:r>
        <w:rPr>
          <w:spacing w:val="-4"/>
          <w:sz w:val="24"/>
        </w:rPr>
        <w:t xml:space="preserve"> </w:t>
      </w:r>
      <w:r>
        <w:rPr>
          <w:sz w:val="24"/>
        </w:rPr>
        <w:t>berikut</w:t>
      </w:r>
      <w:r>
        <w:rPr>
          <w:spacing w:val="-4"/>
          <w:sz w:val="24"/>
        </w:rPr>
        <w:t xml:space="preserve"> </w:t>
      </w:r>
      <w:r>
        <w:rPr>
          <w:sz w:val="24"/>
        </w:rPr>
        <w:t>: 4 = Sangat Baik (SB)</w:t>
      </w:r>
    </w:p>
    <w:p w14:paraId="060D3C7C">
      <w:pPr>
        <w:pStyle w:val="6"/>
        <w:ind w:left="992"/>
      </w:pPr>
      <w:r>
        <w:t>3=</w:t>
      </w:r>
      <w:r>
        <w:rPr>
          <w:spacing w:val="-2"/>
        </w:rPr>
        <w:t xml:space="preserve"> </w:t>
      </w:r>
      <w:r>
        <w:t xml:space="preserve">Baik </w:t>
      </w:r>
      <w:r>
        <w:rPr>
          <w:spacing w:val="-5"/>
        </w:rPr>
        <w:t>(B)</w:t>
      </w:r>
    </w:p>
    <w:p w14:paraId="75F2A0C4">
      <w:pPr>
        <w:pStyle w:val="6"/>
      </w:pPr>
    </w:p>
    <w:p w14:paraId="6D8369BD">
      <w:pPr>
        <w:pStyle w:val="6"/>
        <w:spacing w:line="480" w:lineRule="auto"/>
        <w:ind w:left="992" w:right="5565"/>
      </w:pPr>
      <w:r>
        <w:t>2 = Kurang (K) 1=Sangat</w:t>
      </w:r>
      <w:r>
        <w:rPr>
          <w:spacing w:val="-15"/>
        </w:rPr>
        <w:t xml:space="preserve"> </w:t>
      </w:r>
      <w:r>
        <w:t>Kurang</w:t>
      </w:r>
      <w:r>
        <w:rPr>
          <w:spacing w:val="-15"/>
        </w:rPr>
        <w:t xml:space="preserve"> </w:t>
      </w:r>
      <w:r>
        <w:t>(SK)</w:t>
      </w:r>
    </w:p>
    <w:p w14:paraId="5ACB24A7">
      <w:pPr>
        <w:pStyle w:val="8"/>
        <w:numPr>
          <w:ilvl w:val="1"/>
          <w:numId w:val="3"/>
        </w:numPr>
        <w:tabs>
          <w:tab w:val="left" w:pos="992"/>
        </w:tabs>
        <w:spacing w:before="0" w:after="0" w:line="480" w:lineRule="auto"/>
        <w:ind w:left="992" w:right="287" w:hanging="425"/>
        <w:jc w:val="both"/>
        <w:rPr>
          <w:sz w:val="24"/>
        </w:rPr>
      </w:pPr>
      <w:r>
        <w:rPr>
          <w:sz w:val="24"/>
        </w:rPr>
        <w:t xml:space="preserve">Pemberian penilaian pada setiap jawaban dilakukan dengan memberikan </w:t>
      </w:r>
      <w:r>
        <w:rPr>
          <w:i/>
          <w:sz w:val="24"/>
        </w:rPr>
        <w:t xml:space="preserve">checklist </w:t>
      </w:r>
      <w:r>
        <w:rPr>
          <w:sz w:val="24"/>
        </w:rPr>
        <w:t>(</w:t>
      </w:r>
      <w:r>
        <w:rPr>
          <w:rFonts w:ascii="Segoe UI Symbol" w:hAnsi="Segoe UI Symbol"/>
          <w:sz w:val="24"/>
        </w:rPr>
        <w:t>✔</w:t>
      </w:r>
      <w:r>
        <w:rPr>
          <w:sz w:val="24"/>
        </w:rPr>
        <w:t>) pada kolom skor penilaian yang tersedia. Komentar atau saran diberikan pada kolom yang telah disediakan.</w:t>
      </w:r>
    </w:p>
    <w:p w14:paraId="6511A1FB">
      <w:pPr>
        <w:pStyle w:val="8"/>
        <w:spacing w:after="0" w:line="480" w:lineRule="auto"/>
        <w:jc w:val="both"/>
        <w:rPr>
          <w:sz w:val="24"/>
        </w:rPr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64BABC3A">
      <w:pPr>
        <w:pStyle w:val="6"/>
        <w:spacing w:before="53"/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1456055</wp:posOffset>
            </wp:positionH>
            <wp:positionV relativeFrom="page">
              <wp:posOffset>3041015</wp:posOffset>
            </wp:positionV>
            <wp:extent cx="4667250" cy="4591050"/>
            <wp:effectExtent l="0" t="0" r="0" b="0"/>
            <wp:wrapNone/>
            <wp:docPr id="25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C5E0C7">
      <w:pPr>
        <w:pStyle w:val="3"/>
        <w:numPr>
          <w:ilvl w:val="0"/>
          <w:numId w:val="3"/>
        </w:numPr>
        <w:tabs>
          <w:tab w:val="left" w:pos="1002"/>
        </w:tabs>
        <w:spacing w:before="0" w:after="0" w:line="240" w:lineRule="auto"/>
        <w:ind w:left="1002" w:right="0" w:hanging="293"/>
        <w:jc w:val="left"/>
      </w:pPr>
      <w:r>
        <w:t>Instrumen</w:t>
      </w:r>
      <w:r>
        <w:rPr>
          <w:spacing w:val="-3"/>
        </w:rPr>
        <w:t xml:space="preserve"> </w:t>
      </w:r>
      <w:r>
        <w:rPr>
          <w:spacing w:val="-2"/>
        </w:rPr>
        <w:t>Penilaian</w:t>
      </w:r>
    </w:p>
    <w:p w14:paraId="65323B55">
      <w:pPr>
        <w:pStyle w:val="6"/>
        <w:spacing w:before="47"/>
        <w:rPr>
          <w:b/>
          <w:sz w:val="20"/>
        </w:rPr>
      </w:pPr>
    </w:p>
    <w:tbl>
      <w:tblPr>
        <w:tblStyle w:val="5"/>
        <w:tblW w:w="0" w:type="auto"/>
        <w:tblInd w:w="6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3262"/>
        <w:gridCol w:w="1135"/>
        <w:gridCol w:w="1132"/>
        <w:gridCol w:w="991"/>
        <w:gridCol w:w="957"/>
      </w:tblGrid>
      <w:tr w14:paraId="4E782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74" w:type="dxa"/>
            <w:vMerge w:val="restart"/>
            <w:shd w:val="clear" w:color="auto" w:fill="C2D59B"/>
          </w:tcPr>
          <w:p w14:paraId="7FE8534D">
            <w:pPr>
              <w:pStyle w:val="9"/>
              <w:spacing w:before="39"/>
              <w:rPr>
                <w:b/>
                <w:sz w:val="24"/>
              </w:rPr>
            </w:pPr>
          </w:p>
          <w:p w14:paraId="19898DE1">
            <w:pPr>
              <w:pStyle w:val="9"/>
              <w:ind w:left="1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262" w:type="dxa"/>
            <w:vMerge w:val="restart"/>
            <w:shd w:val="clear" w:color="auto" w:fill="C2D59B"/>
          </w:tcPr>
          <w:p w14:paraId="21815290">
            <w:pPr>
              <w:pStyle w:val="9"/>
              <w:spacing w:before="39"/>
              <w:rPr>
                <w:b/>
                <w:sz w:val="24"/>
              </w:rPr>
            </w:pPr>
          </w:p>
          <w:p w14:paraId="0212B87C">
            <w:pPr>
              <w:pStyle w:val="9"/>
              <w:ind w:left="9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INDIKATOR</w:t>
            </w:r>
          </w:p>
        </w:tc>
        <w:tc>
          <w:tcPr>
            <w:tcW w:w="4215" w:type="dxa"/>
            <w:gridSpan w:val="4"/>
            <w:shd w:val="clear" w:color="auto" w:fill="C2D59B"/>
          </w:tcPr>
          <w:p w14:paraId="306D610E">
            <w:pPr>
              <w:pStyle w:val="9"/>
              <w:spacing w:line="275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SKOR</w:t>
            </w:r>
          </w:p>
        </w:tc>
      </w:tr>
      <w:tr w14:paraId="35A08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74" w:type="dxa"/>
            <w:vMerge w:val="continue"/>
            <w:tcBorders>
              <w:top w:val="nil"/>
            </w:tcBorders>
            <w:shd w:val="clear" w:color="auto" w:fill="C2D59B"/>
          </w:tcPr>
          <w:p w14:paraId="1A300DBA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 w:val="continue"/>
            <w:tcBorders>
              <w:top w:val="nil"/>
            </w:tcBorders>
            <w:shd w:val="clear" w:color="auto" w:fill="C2D59B"/>
          </w:tcPr>
          <w:p w14:paraId="46ADE8C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shd w:val="clear" w:color="auto" w:fill="C2D59B"/>
          </w:tcPr>
          <w:p w14:paraId="302CED92">
            <w:pPr>
              <w:pStyle w:val="9"/>
              <w:spacing w:before="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14:paraId="3334C491">
            <w:pPr>
              <w:pStyle w:val="9"/>
              <w:spacing w:before="4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(SK)</w:t>
            </w:r>
          </w:p>
        </w:tc>
        <w:tc>
          <w:tcPr>
            <w:tcW w:w="1132" w:type="dxa"/>
            <w:shd w:val="clear" w:color="auto" w:fill="C2D59B"/>
          </w:tcPr>
          <w:p w14:paraId="3882ACB3">
            <w:pPr>
              <w:pStyle w:val="9"/>
              <w:spacing w:before="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  <w:p w14:paraId="423E1D37">
            <w:pPr>
              <w:pStyle w:val="9"/>
              <w:spacing w:before="4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(K)</w:t>
            </w:r>
          </w:p>
        </w:tc>
        <w:tc>
          <w:tcPr>
            <w:tcW w:w="991" w:type="dxa"/>
            <w:shd w:val="clear" w:color="auto" w:fill="C2D59B"/>
          </w:tcPr>
          <w:p w14:paraId="6F72B0DA">
            <w:pPr>
              <w:pStyle w:val="9"/>
              <w:spacing w:before="1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  <w:p w14:paraId="28C857E8">
            <w:pPr>
              <w:pStyle w:val="9"/>
              <w:spacing w:before="4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(B)</w:t>
            </w:r>
          </w:p>
        </w:tc>
        <w:tc>
          <w:tcPr>
            <w:tcW w:w="957" w:type="dxa"/>
            <w:shd w:val="clear" w:color="auto" w:fill="C2D59B"/>
          </w:tcPr>
          <w:p w14:paraId="536E0A5E">
            <w:pPr>
              <w:pStyle w:val="9"/>
              <w:spacing w:before="1"/>
              <w:ind w:left="16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  <w:p w14:paraId="395C5C24">
            <w:pPr>
              <w:pStyle w:val="9"/>
              <w:spacing w:before="4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(SB)</w:t>
            </w:r>
          </w:p>
        </w:tc>
      </w:tr>
      <w:tr w14:paraId="0D506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674" w:type="dxa"/>
          </w:tcPr>
          <w:p w14:paraId="0EFD6E63">
            <w:pPr>
              <w:pStyle w:val="9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262" w:type="dxa"/>
          </w:tcPr>
          <w:p w14:paraId="36EB27B0">
            <w:pPr>
              <w:pStyle w:val="9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Media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GeoGebra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memudahkan saya menjelaskan materi</w:t>
            </w:r>
          </w:p>
          <w:p w14:paraId="2C8F8538">
            <w:pPr>
              <w:pStyle w:val="9"/>
              <w:ind w:left="108"/>
              <w:rPr>
                <w:sz w:val="24"/>
              </w:rPr>
            </w:pPr>
            <w:r>
              <w:rPr>
                <w:sz w:val="24"/>
              </w:rPr>
              <w:t>bangun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ruang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kubus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dan </w:t>
            </w:r>
            <w:r>
              <w:rPr>
                <w:spacing w:val="-2"/>
                <w:sz w:val="24"/>
              </w:rPr>
              <w:t>balok</w:t>
            </w:r>
          </w:p>
        </w:tc>
        <w:tc>
          <w:tcPr>
            <w:tcW w:w="1135" w:type="dxa"/>
          </w:tcPr>
          <w:p w14:paraId="066D6C66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4130D6AB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2427D802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02E8C4A3">
            <w:pPr>
              <w:pStyle w:val="9"/>
              <w:rPr>
                <w:sz w:val="24"/>
              </w:rPr>
            </w:pPr>
          </w:p>
        </w:tc>
      </w:tr>
      <w:tr w14:paraId="38AA0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674" w:type="dxa"/>
          </w:tcPr>
          <w:p w14:paraId="5DE1628E">
            <w:pPr>
              <w:pStyle w:val="9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262" w:type="dxa"/>
          </w:tcPr>
          <w:p w14:paraId="0FA0547C">
            <w:pPr>
              <w:pStyle w:val="9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Penggunaan GeoGebra meningkatkan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antusias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siswa</w:t>
            </w:r>
          </w:p>
          <w:p w14:paraId="176CC44C">
            <w:pPr>
              <w:pStyle w:val="9"/>
              <w:ind w:left="108"/>
              <w:rPr>
                <w:sz w:val="24"/>
              </w:rPr>
            </w:pPr>
            <w:r>
              <w:rPr>
                <w:sz w:val="24"/>
              </w:rPr>
              <w:t>belajar</w:t>
            </w:r>
            <w:r>
              <w:rPr>
                <w:spacing w:val="-2"/>
                <w:sz w:val="24"/>
              </w:rPr>
              <w:t xml:space="preserve"> matematika</w:t>
            </w:r>
          </w:p>
        </w:tc>
        <w:tc>
          <w:tcPr>
            <w:tcW w:w="1135" w:type="dxa"/>
          </w:tcPr>
          <w:p w14:paraId="452EFC27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6C637BD3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2C2B671F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3ABD30D1">
            <w:pPr>
              <w:pStyle w:val="9"/>
              <w:rPr>
                <w:sz w:val="24"/>
              </w:rPr>
            </w:pPr>
          </w:p>
        </w:tc>
      </w:tr>
      <w:tr w14:paraId="5F1C6B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74" w:type="dxa"/>
          </w:tcPr>
          <w:p w14:paraId="238C1A3F">
            <w:pPr>
              <w:pStyle w:val="9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262" w:type="dxa"/>
          </w:tcPr>
          <w:p w14:paraId="33282F4E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Siswa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aktif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saya</w:t>
            </w:r>
          </w:p>
          <w:p w14:paraId="170CA655">
            <w:pPr>
              <w:pStyle w:val="9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menggunakan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GeoGebra</w:t>
            </w:r>
          </w:p>
        </w:tc>
        <w:tc>
          <w:tcPr>
            <w:tcW w:w="1135" w:type="dxa"/>
          </w:tcPr>
          <w:p w14:paraId="2F7D865E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42B8A495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7D2852BC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6135663C">
            <w:pPr>
              <w:pStyle w:val="9"/>
              <w:rPr>
                <w:sz w:val="24"/>
              </w:rPr>
            </w:pPr>
          </w:p>
        </w:tc>
      </w:tr>
      <w:tr w14:paraId="24036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674" w:type="dxa"/>
          </w:tcPr>
          <w:p w14:paraId="6A10EF1A">
            <w:pPr>
              <w:pStyle w:val="9"/>
              <w:spacing w:before="1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262" w:type="dxa"/>
          </w:tcPr>
          <w:p w14:paraId="347C4B1E">
            <w:pPr>
              <w:pStyle w:val="9"/>
              <w:spacing w:before="1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GeoGebra membantu saya menciptakan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suasana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</w:p>
          <w:p w14:paraId="64858AEE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menyenangkan</w:t>
            </w:r>
          </w:p>
        </w:tc>
        <w:tc>
          <w:tcPr>
            <w:tcW w:w="1135" w:type="dxa"/>
          </w:tcPr>
          <w:p w14:paraId="08A85290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0388C40A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6928AED9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183A98E8">
            <w:pPr>
              <w:pStyle w:val="9"/>
              <w:rPr>
                <w:sz w:val="24"/>
              </w:rPr>
            </w:pPr>
          </w:p>
        </w:tc>
      </w:tr>
      <w:tr w14:paraId="3FED5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674" w:type="dxa"/>
          </w:tcPr>
          <w:p w14:paraId="2DB95042">
            <w:pPr>
              <w:pStyle w:val="9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262" w:type="dxa"/>
          </w:tcPr>
          <w:p w14:paraId="3E80B7B8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percaya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GeoGebra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dapat</w:t>
            </w:r>
          </w:p>
          <w:p w14:paraId="6C49611C">
            <w:pPr>
              <w:pStyle w:val="9"/>
              <w:spacing w:before="9" w:line="31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meningkatkan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motivasi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belajar </w:t>
            </w:r>
            <w:r>
              <w:rPr>
                <w:spacing w:val="-4"/>
                <w:sz w:val="24"/>
              </w:rPr>
              <w:t>siswa</w:t>
            </w:r>
          </w:p>
        </w:tc>
        <w:tc>
          <w:tcPr>
            <w:tcW w:w="1135" w:type="dxa"/>
          </w:tcPr>
          <w:p w14:paraId="6F3E4077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56F6A620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31CF912F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6565D40B">
            <w:pPr>
              <w:pStyle w:val="9"/>
              <w:rPr>
                <w:sz w:val="24"/>
              </w:rPr>
            </w:pPr>
          </w:p>
        </w:tc>
      </w:tr>
      <w:tr w14:paraId="12D26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674" w:type="dxa"/>
          </w:tcPr>
          <w:p w14:paraId="457F6D79">
            <w:pPr>
              <w:pStyle w:val="9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262" w:type="dxa"/>
          </w:tcPr>
          <w:p w14:paraId="78ACA1D4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terus</w:t>
            </w:r>
            <w:r>
              <w:rPr>
                <w:spacing w:val="-2"/>
                <w:sz w:val="24"/>
              </w:rPr>
              <w:t xml:space="preserve"> mempelajari</w:t>
            </w:r>
          </w:p>
          <w:p w14:paraId="5D65696E">
            <w:pPr>
              <w:pStyle w:val="9"/>
              <w:spacing w:before="9" w:line="31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media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GeoGebra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untuk </w:t>
            </w:r>
            <w:r>
              <w:rPr>
                <w:spacing w:val="-2"/>
                <w:sz w:val="24"/>
              </w:rPr>
              <w:t>kedepannya</w:t>
            </w:r>
          </w:p>
        </w:tc>
        <w:tc>
          <w:tcPr>
            <w:tcW w:w="1135" w:type="dxa"/>
          </w:tcPr>
          <w:p w14:paraId="599F7079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590AEC63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17607291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4ECCB04E">
            <w:pPr>
              <w:pStyle w:val="9"/>
              <w:rPr>
                <w:sz w:val="24"/>
              </w:rPr>
            </w:pPr>
          </w:p>
        </w:tc>
      </w:tr>
      <w:tr w14:paraId="137DC5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674" w:type="dxa"/>
          </w:tcPr>
          <w:p w14:paraId="3E766168">
            <w:pPr>
              <w:pStyle w:val="9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262" w:type="dxa"/>
          </w:tcPr>
          <w:p w14:paraId="23F86EA0">
            <w:pPr>
              <w:pStyle w:val="9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melihat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perubahan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positif dalam motivasi belajar siswa setelah menggunakan</w:t>
            </w:r>
          </w:p>
          <w:p w14:paraId="72C15F54">
            <w:pPr>
              <w:pStyle w:val="9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GeoGebra.</w:t>
            </w:r>
          </w:p>
        </w:tc>
        <w:tc>
          <w:tcPr>
            <w:tcW w:w="1135" w:type="dxa"/>
          </w:tcPr>
          <w:p w14:paraId="57D34D03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5F0502DF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0190A203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3E9D9795">
            <w:pPr>
              <w:pStyle w:val="9"/>
              <w:rPr>
                <w:sz w:val="24"/>
              </w:rPr>
            </w:pPr>
          </w:p>
        </w:tc>
      </w:tr>
      <w:tr w14:paraId="798559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674" w:type="dxa"/>
          </w:tcPr>
          <w:p w14:paraId="4FB8EDC2">
            <w:pPr>
              <w:pStyle w:val="9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3262" w:type="dxa"/>
          </w:tcPr>
          <w:p w14:paraId="71C431C3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GeoGebra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merupakan</w:t>
            </w:r>
            <w:r>
              <w:rPr>
                <w:spacing w:val="-2"/>
                <w:sz w:val="24"/>
              </w:rPr>
              <w:t xml:space="preserve"> media</w:t>
            </w:r>
          </w:p>
          <w:p w14:paraId="222F96C2">
            <w:pPr>
              <w:pStyle w:val="9"/>
              <w:spacing w:before="9" w:line="310" w:lineRule="atLeast"/>
              <w:ind w:left="108" w:right="130"/>
              <w:rPr>
                <w:sz w:val="24"/>
              </w:rPr>
            </w:pPr>
            <w:r>
              <w:rPr>
                <w:sz w:val="24"/>
              </w:rPr>
              <w:t>yang sesuai dengan karakteristik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siswa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masa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kini.</w:t>
            </w:r>
          </w:p>
        </w:tc>
        <w:tc>
          <w:tcPr>
            <w:tcW w:w="1135" w:type="dxa"/>
          </w:tcPr>
          <w:p w14:paraId="5373F4C6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09013CEB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18FAC6D4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1095492D">
            <w:pPr>
              <w:pStyle w:val="9"/>
              <w:rPr>
                <w:sz w:val="24"/>
              </w:rPr>
            </w:pPr>
          </w:p>
        </w:tc>
      </w:tr>
    </w:tbl>
    <w:p w14:paraId="295F493A">
      <w:pPr>
        <w:pStyle w:val="9"/>
        <w:spacing w:after="0"/>
        <w:rPr>
          <w:sz w:val="24"/>
        </w:rPr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2CE30ACD">
      <w:pPr>
        <w:pStyle w:val="6"/>
        <w:spacing w:before="53"/>
        <w:rPr>
          <w:b/>
        </w:rPr>
      </w:pPr>
    </w:p>
    <w:p w14:paraId="4D8DC2B9">
      <w:pPr>
        <w:pStyle w:val="2"/>
        <w:ind w:left="709"/>
        <w:jc w:val="left"/>
      </w:pPr>
      <w:r>
        <w:rPr>
          <w:spacing w:val="-2"/>
        </w:rPr>
        <w:t>KOMENTAR</w:t>
      </w:r>
    </w:p>
    <w:p w14:paraId="047F23FD">
      <w:pPr>
        <w:pStyle w:val="6"/>
        <w:rPr>
          <w:b/>
        </w:rPr>
      </w:pPr>
    </w:p>
    <w:p w14:paraId="6F0849FB">
      <w:pPr>
        <w:spacing w:before="0"/>
        <w:ind w:left="0" w:right="495" w:firstLine="0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</w:t>
      </w:r>
    </w:p>
    <w:p w14:paraId="4B13A587">
      <w:pPr>
        <w:pStyle w:val="6"/>
      </w:pPr>
    </w:p>
    <w:p w14:paraId="46B12979">
      <w:pPr>
        <w:spacing w:before="0"/>
        <w:ind w:left="0" w:right="495" w:firstLine="0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</w:t>
      </w:r>
    </w:p>
    <w:p w14:paraId="4419BD07">
      <w:pPr>
        <w:pStyle w:val="6"/>
      </w:pPr>
    </w:p>
    <w:p w14:paraId="3081A644">
      <w:pPr>
        <w:spacing w:before="0"/>
        <w:ind w:left="0" w:right="495" w:firstLine="0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</w:t>
      </w:r>
    </w:p>
    <w:p w14:paraId="2D7AE68C">
      <w:pPr>
        <w:pStyle w:val="6"/>
      </w:pPr>
    </w:p>
    <w:p w14:paraId="0EC87A41">
      <w:pPr>
        <w:pStyle w:val="6"/>
        <w:spacing w:line="480" w:lineRule="auto"/>
        <w:ind w:left="709" w:firstLine="283"/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199390</wp:posOffset>
            </wp:positionV>
            <wp:extent cx="4667250" cy="4591050"/>
            <wp:effectExtent l="0" t="0" r="0" b="0"/>
            <wp:wrapNone/>
            <wp:docPr id="26" name="Imag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………………………………………………………………………………… Kesimpulan</w:t>
      </w:r>
    </w:p>
    <w:p w14:paraId="2BD0F421">
      <w:pPr>
        <w:pStyle w:val="6"/>
        <w:spacing w:line="277" w:lineRule="exact"/>
        <w:ind w:left="709"/>
      </w:pPr>
      <w:r>
        <w:t>Berilah tanda</w:t>
      </w:r>
      <w:r>
        <w:rPr>
          <w:spacing w:val="-2"/>
        </w:rPr>
        <w:t xml:space="preserve"> </w:t>
      </w:r>
      <w:r>
        <w:t>centang (</w:t>
      </w:r>
      <w:r>
        <w:rPr>
          <w:rFonts w:ascii="Arial MT" w:eastAsia="Arial MT"/>
        </w:rPr>
        <w:t>🗸</w:t>
      </w:r>
      <w:r>
        <w:t>) pada</w:t>
      </w:r>
      <w:r>
        <w:rPr>
          <w:spacing w:val="-1"/>
        </w:rPr>
        <w:t xml:space="preserve"> </w:t>
      </w:r>
      <w:r>
        <w:t>kolom yang telah</w:t>
      </w:r>
      <w:r>
        <w:rPr>
          <w:spacing w:val="2"/>
        </w:rPr>
        <w:t xml:space="preserve"> </w:t>
      </w:r>
      <w:r>
        <w:rPr>
          <w:spacing w:val="-2"/>
        </w:rPr>
        <w:t>disediakan!</w:t>
      </w:r>
    </w:p>
    <w:p w14:paraId="22DDB836">
      <w:pPr>
        <w:pStyle w:val="6"/>
        <w:spacing w:before="47"/>
        <w:rPr>
          <w:sz w:val="20"/>
        </w:rPr>
      </w:pPr>
    </w:p>
    <w:tbl>
      <w:tblPr>
        <w:tblStyle w:val="5"/>
        <w:tblW w:w="0" w:type="auto"/>
        <w:tblInd w:w="7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1"/>
        <w:gridCol w:w="1419"/>
      </w:tblGrid>
      <w:tr w14:paraId="204E6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4991" w:type="dxa"/>
          </w:tcPr>
          <w:p w14:paraId="6F432101">
            <w:pPr>
              <w:pStyle w:val="9"/>
              <w:tabs>
                <w:tab w:val="left" w:pos="921"/>
                <w:tab w:val="left" w:pos="1641"/>
                <w:tab w:val="left" w:pos="2844"/>
                <w:tab w:val="left" w:pos="3592"/>
              </w:tabs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Media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layak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digunakan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untuk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pembelajaran</w:t>
            </w:r>
          </w:p>
          <w:p w14:paraId="38E97CBB">
            <w:pPr>
              <w:pStyle w:val="9"/>
              <w:rPr>
                <w:sz w:val="24"/>
              </w:rPr>
            </w:pPr>
          </w:p>
          <w:p w14:paraId="4344A9B1">
            <w:pPr>
              <w:pStyle w:val="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matematika</w:t>
            </w:r>
          </w:p>
        </w:tc>
        <w:tc>
          <w:tcPr>
            <w:tcW w:w="1419" w:type="dxa"/>
          </w:tcPr>
          <w:p w14:paraId="0B5EDA40">
            <w:pPr>
              <w:pStyle w:val="9"/>
              <w:rPr>
                <w:sz w:val="24"/>
              </w:rPr>
            </w:pPr>
          </w:p>
        </w:tc>
      </w:tr>
      <w:tr w14:paraId="504C1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4991" w:type="dxa"/>
          </w:tcPr>
          <w:p w14:paraId="71601E10">
            <w:pPr>
              <w:pStyle w:val="9"/>
              <w:tabs>
                <w:tab w:val="left" w:pos="1077"/>
                <w:tab w:val="left" w:pos="2099"/>
                <w:tab w:val="left" w:pos="2977"/>
                <w:tab w:val="left" w:pos="4333"/>
              </w:tabs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Media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kurang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layak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digunakan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untuk</w:t>
            </w:r>
          </w:p>
          <w:p w14:paraId="7129A79E">
            <w:pPr>
              <w:pStyle w:val="9"/>
              <w:rPr>
                <w:sz w:val="24"/>
              </w:rPr>
            </w:pPr>
          </w:p>
          <w:p w14:paraId="78D507A7">
            <w:pPr>
              <w:pStyle w:val="9"/>
              <w:ind w:left="107"/>
              <w:rPr>
                <w:sz w:val="24"/>
              </w:rPr>
            </w:pPr>
            <w:r>
              <w:rPr>
                <w:sz w:val="24"/>
              </w:rPr>
              <w:t>pembelajaran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matematika</w:t>
            </w:r>
          </w:p>
        </w:tc>
        <w:tc>
          <w:tcPr>
            <w:tcW w:w="1419" w:type="dxa"/>
          </w:tcPr>
          <w:p w14:paraId="31FDC02F">
            <w:pPr>
              <w:pStyle w:val="9"/>
              <w:rPr>
                <w:sz w:val="24"/>
              </w:rPr>
            </w:pPr>
          </w:p>
        </w:tc>
      </w:tr>
      <w:tr w14:paraId="3217B1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4991" w:type="dxa"/>
          </w:tcPr>
          <w:p w14:paraId="2A516AD6">
            <w:pPr>
              <w:pStyle w:val="9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Media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tidak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layak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digunakan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pembelajaran</w:t>
            </w:r>
          </w:p>
          <w:p w14:paraId="4FEE65D1">
            <w:pPr>
              <w:pStyle w:val="9"/>
              <w:rPr>
                <w:sz w:val="24"/>
              </w:rPr>
            </w:pPr>
          </w:p>
          <w:p w14:paraId="048B0E25">
            <w:pPr>
              <w:pStyle w:val="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matematika</w:t>
            </w:r>
          </w:p>
        </w:tc>
        <w:tc>
          <w:tcPr>
            <w:tcW w:w="1419" w:type="dxa"/>
          </w:tcPr>
          <w:p w14:paraId="07EC49D5">
            <w:pPr>
              <w:pStyle w:val="9"/>
              <w:rPr>
                <w:sz w:val="24"/>
              </w:rPr>
            </w:pPr>
          </w:p>
        </w:tc>
      </w:tr>
    </w:tbl>
    <w:p w14:paraId="747A2BF1">
      <w:pPr>
        <w:pStyle w:val="6"/>
      </w:pPr>
    </w:p>
    <w:p w14:paraId="0DF584BD">
      <w:pPr>
        <w:pStyle w:val="6"/>
      </w:pPr>
    </w:p>
    <w:p w14:paraId="6612985D">
      <w:pPr>
        <w:pStyle w:val="3"/>
        <w:spacing w:before="1" w:line="480" w:lineRule="auto"/>
        <w:ind w:left="5121" w:right="493" w:firstLine="379"/>
      </w:pPr>
      <w:r>
        <w:t>Medan, 04 Juni 2025 Lembar</w:t>
      </w:r>
      <w:r>
        <w:rPr>
          <w:spacing w:val="-15"/>
        </w:rPr>
        <w:t xml:space="preserve"> </w:t>
      </w:r>
      <w:r>
        <w:t>Angket</w:t>
      </w:r>
      <w:r>
        <w:rPr>
          <w:spacing w:val="-11"/>
        </w:rPr>
        <w:t xml:space="preserve"> </w:t>
      </w:r>
      <w:r>
        <w:t>Respon</w:t>
      </w:r>
      <w:r>
        <w:rPr>
          <w:spacing w:val="-11"/>
        </w:rPr>
        <w:t xml:space="preserve"> </w:t>
      </w:r>
      <w:r>
        <w:t>Guru</w:t>
      </w:r>
    </w:p>
    <w:p w14:paraId="3A6CC60C">
      <w:pPr>
        <w:pStyle w:val="6"/>
        <w:rPr>
          <w:b/>
        </w:rPr>
      </w:pPr>
    </w:p>
    <w:p w14:paraId="0A405998">
      <w:pPr>
        <w:pStyle w:val="6"/>
        <w:rPr>
          <w:b/>
        </w:rPr>
      </w:pPr>
    </w:p>
    <w:p w14:paraId="372C9F0D">
      <w:pPr>
        <w:pStyle w:val="6"/>
        <w:rPr>
          <w:b/>
        </w:rPr>
      </w:pPr>
    </w:p>
    <w:p w14:paraId="6D07B3E5">
      <w:pPr>
        <w:pStyle w:val="6"/>
        <w:rPr>
          <w:b/>
        </w:rPr>
      </w:pPr>
    </w:p>
    <w:p w14:paraId="344973DF">
      <w:pPr>
        <w:tabs>
          <w:tab w:val="left" w:pos="3439"/>
        </w:tabs>
        <w:spacing w:before="0"/>
        <w:ind w:left="0" w:right="511" w:firstLine="0"/>
        <w:jc w:val="right"/>
        <w:rPr>
          <w:b/>
          <w:sz w:val="24"/>
        </w:rPr>
      </w:pPr>
      <w:r>
        <w:rPr>
          <w:b/>
          <w:spacing w:val="-10"/>
          <w:sz w:val="24"/>
        </w:rPr>
        <w:t>(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)</w:t>
      </w:r>
    </w:p>
    <w:p w14:paraId="0EF6EDEC">
      <w:pPr>
        <w:spacing w:after="0"/>
        <w:jc w:val="right"/>
        <w:rPr>
          <w:b/>
          <w:sz w:val="24"/>
        </w:rPr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3C24624A">
      <w:pPr>
        <w:pStyle w:val="6"/>
        <w:spacing w:before="53"/>
        <w:rPr>
          <w:b/>
        </w:rPr>
      </w:pPr>
    </w:p>
    <w:p w14:paraId="60921B37">
      <w:pPr>
        <w:spacing w:before="0"/>
        <w:ind w:left="709" w:right="0" w:firstLine="0"/>
        <w:jc w:val="left"/>
        <w:rPr>
          <w:b/>
          <w:sz w:val="24"/>
        </w:rPr>
      </w:pPr>
      <w:r>
        <w:rPr>
          <w:b/>
          <w:sz w:val="24"/>
        </w:rPr>
        <w:t>Lampiran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4</w:t>
      </w:r>
    </w:p>
    <w:p w14:paraId="1CBCD8B9">
      <w:pPr>
        <w:pStyle w:val="6"/>
        <w:rPr>
          <w:b/>
        </w:rPr>
      </w:pPr>
    </w:p>
    <w:p w14:paraId="3C6DDE80">
      <w:pPr>
        <w:pStyle w:val="2"/>
        <w:spacing w:line="480" w:lineRule="auto"/>
        <w:ind w:left="1923" w:right="1496"/>
      </w:pPr>
      <w:r>
        <w:t>ANGKET</w:t>
      </w:r>
      <w:r>
        <w:rPr>
          <w:spacing w:val="-11"/>
        </w:rPr>
        <w:t xml:space="preserve"> </w:t>
      </w:r>
      <w:r>
        <w:t>MOTIVASI</w:t>
      </w:r>
      <w:r>
        <w:rPr>
          <w:spacing w:val="-13"/>
        </w:rPr>
        <w:t xml:space="preserve"> </w:t>
      </w:r>
      <w:r>
        <w:t>BELAJAR</w:t>
      </w:r>
      <w:r>
        <w:rPr>
          <w:spacing w:val="-11"/>
        </w:rPr>
        <w:t xml:space="preserve"> </w:t>
      </w:r>
      <w:r>
        <w:t xml:space="preserve">SISWA </w:t>
      </w:r>
      <w:r>
        <w:rPr>
          <w:spacing w:val="-2"/>
        </w:rPr>
        <w:t>(PRETEST)</w:t>
      </w:r>
    </w:p>
    <w:p w14:paraId="70A047FD">
      <w:pPr>
        <w:pStyle w:val="6"/>
        <w:tabs>
          <w:tab w:val="left" w:pos="2869"/>
        </w:tabs>
        <w:ind w:left="709"/>
      </w:pPr>
      <w:r>
        <w:t>Nama</w:t>
      </w:r>
      <w:r>
        <w:rPr>
          <w:spacing w:val="-2"/>
        </w:rPr>
        <w:t xml:space="preserve"> Siswa</w:t>
      </w:r>
      <w:r>
        <w:tab/>
      </w:r>
      <w:r>
        <w:rPr>
          <w:spacing w:val="-10"/>
        </w:rPr>
        <w:t>:</w:t>
      </w:r>
    </w:p>
    <w:p w14:paraId="78666F15">
      <w:pPr>
        <w:pStyle w:val="6"/>
      </w:pPr>
    </w:p>
    <w:p w14:paraId="5623990A">
      <w:pPr>
        <w:pStyle w:val="6"/>
        <w:tabs>
          <w:tab w:val="left" w:pos="2869"/>
        </w:tabs>
        <w:ind w:left="709"/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199390</wp:posOffset>
            </wp:positionV>
            <wp:extent cx="4667250" cy="4591050"/>
            <wp:effectExtent l="0" t="0" r="0" b="0"/>
            <wp:wrapNone/>
            <wp:docPr id="27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Kelas</w:t>
      </w:r>
      <w:r>
        <w:tab/>
      </w:r>
      <w:r>
        <w:rPr>
          <w:spacing w:val="-10"/>
        </w:rPr>
        <w:t>:</w:t>
      </w:r>
    </w:p>
    <w:p w14:paraId="7BCB2F2D">
      <w:pPr>
        <w:pStyle w:val="6"/>
        <w:spacing w:before="1"/>
      </w:pPr>
    </w:p>
    <w:p w14:paraId="342AFDED">
      <w:pPr>
        <w:pStyle w:val="6"/>
        <w:tabs>
          <w:tab w:val="left" w:pos="2869"/>
        </w:tabs>
        <w:ind w:left="709"/>
      </w:pPr>
      <w:r>
        <w:t>Mata</w:t>
      </w:r>
      <w:r>
        <w:rPr>
          <w:spacing w:val="-1"/>
        </w:rPr>
        <w:t xml:space="preserve"> </w:t>
      </w:r>
      <w:r>
        <w:rPr>
          <w:spacing w:val="-2"/>
        </w:rPr>
        <w:t>Pelajaran</w:t>
      </w:r>
      <w:r>
        <w:tab/>
      </w:r>
      <w:r>
        <w:rPr>
          <w:spacing w:val="-10"/>
        </w:rPr>
        <w:t>:</w:t>
      </w:r>
    </w:p>
    <w:p w14:paraId="17591E58">
      <w:pPr>
        <w:pStyle w:val="6"/>
      </w:pPr>
    </w:p>
    <w:p w14:paraId="579548E3">
      <w:pPr>
        <w:pStyle w:val="2"/>
      </w:pPr>
      <w:r>
        <w:t>PETUNJUK</w:t>
      </w:r>
      <w:r>
        <w:rPr>
          <w:spacing w:val="-6"/>
        </w:rPr>
        <w:t xml:space="preserve"> </w:t>
      </w:r>
      <w:r>
        <w:t>PENGISIAN</w:t>
      </w:r>
      <w:r>
        <w:rPr>
          <w:spacing w:val="-5"/>
        </w:rPr>
        <w:t xml:space="preserve"> </w:t>
      </w:r>
      <w:r>
        <w:rPr>
          <w:spacing w:val="-2"/>
        </w:rPr>
        <w:t>ANGKET</w:t>
      </w:r>
    </w:p>
    <w:p w14:paraId="24510AC0">
      <w:pPr>
        <w:pStyle w:val="6"/>
        <w:rPr>
          <w:b/>
        </w:rPr>
      </w:pPr>
    </w:p>
    <w:p w14:paraId="3BDE8766">
      <w:pPr>
        <w:pStyle w:val="8"/>
        <w:numPr>
          <w:ilvl w:val="0"/>
          <w:numId w:val="4"/>
        </w:numPr>
        <w:tabs>
          <w:tab w:val="left" w:pos="992"/>
        </w:tabs>
        <w:spacing w:before="0" w:after="0" w:line="480" w:lineRule="auto"/>
        <w:ind w:left="992" w:right="280" w:hanging="360"/>
        <w:jc w:val="both"/>
        <w:rPr>
          <w:sz w:val="24"/>
        </w:rPr>
      </w:pPr>
      <w:r>
        <w:rPr>
          <w:sz w:val="24"/>
        </w:rPr>
        <w:t>Angket terdiri atas 4 Aspek, pertimbangkan baik-baik setiap pertanyaan dalam kaitannya</w:t>
      </w:r>
      <w:r>
        <w:rPr>
          <w:spacing w:val="-6"/>
          <w:sz w:val="24"/>
        </w:rPr>
        <w:t xml:space="preserve"> </w:t>
      </w:r>
      <w:r>
        <w:rPr>
          <w:sz w:val="24"/>
        </w:rPr>
        <w:t>dengan</w:t>
      </w:r>
      <w:r>
        <w:rPr>
          <w:spacing w:val="-5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5"/>
          <w:sz w:val="24"/>
        </w:rPr>
        <w:t xml:space="preserve"> </w:t>
      </w:r>
      <w:r>
        <w:rPr>
          <w:sz w:val="24"/>
        </w:rPr>
        <w:t>matematika,</w:t>
      </w:r>
      <w:r>
        <w:rPr>
          <w:spacing w:val="-5"/>
          <w:sz w:val="24"/>
        </w:rPr>
        <w:t xml:space="preserve"> </w:t>
      </w:r>
      <w:r>
        <w:rPr>
          <w:sz w:val="24"/>
        </w:rPr>
        <w:t>berikan</w:t>
      </w:r>
      <w:r>
        <w:rPr>
          <w:spacing w:val="-5"/>
          <w:sz w:val="24"/>
        </w:rPr>
        <w:t xml:space="preserve"> </w:t>
      </w:r>
      <w:r>
        <w:rPr>
          <w:sz w:val="24"/>
        </w:rPr>
        <w:t>jawaban</w:t>
      </w:r>
      <w:r>
        <w:rPr>
          <w:spacing w:val="-5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benar-benar sesuai dengan pilihanmu!</w:t>
      </w:r>
    </w:p>
    <w:p w14:paraId="5C1ADEA9">
      <w:pPr>
        <w:pStyle w:val="8"/>
        <w:numPr>
          <w:ilvl w:val="0"/>
          <w:numId w:val="4"/>
        </w:numPr>
        <w:tabs>
          <w:tab w:val="left" w:pos="992"/>
        </w:tabs>
        <w:spacing w:before="0" w:after="0" w:line="480" w:lineRule="auto"/>
        <w:ind w:left="992" w:right="287" w:hanging="360"/>
        <w:jc w:val="both"/>
        <w:rPr>
          <w:sz w:val="24"/>
        </w:rPr>
      </w:pPr>
      <w:r>
        <w:rPr>
          <w:sz w:val="24"/>
        </w:rPr>
        <w:t xml:space="preserve">Lingkari satu angka yang terdapat pada kolom Skor yang sesuai dengan </w:t>
      </w:r>
      <w:r>
        <w:rPr>
          <w:spacing w:val="-2"/>
          <w:sz w:val="24"/>
        </w:rPr>
        <w:t>jawabanmu!</w:t>
      </w:r>
    </w:p>
    <w:p w14:paraId="605E7718">
      <w:pPr>
        <w:pStyle w:val="6"/>
        <w:spacing w:line="480" w:lineRule="auto"/>
        <w:ind w:left="992" w:right="5384"/>
        <w:jc w:val="both"/>
      </w:pPr>
      <w:r>
        <w:t>Dibaca</w:t>
      </w:r>
      <w:r>
        <w:rPr>
          <w:spacing w:val="-13"/>
        </w:rPr>
        <w:t xml:space="preserve"> </w:t>
      </w:r>
      <w:r>
        <w:t>terlebih</w:t>
      </w:r>
      <w:r>
        <w:rPr>
          <w:spacing w:val="-12"/>
        </w:rPr>
        <w:t xml:space="preserve"> </w:t>
      </w:r>
      <w:r>
        <w:t>dahulu</w:t>
      </w:r>
      <w:r>
        <w:rPr>
          <w:spacing w:val="-12"/>
        </w:rPr>
        <w:t xml:space="preserve"> </w:t>
      </w:r>
      <w:r>
        <w:t>ya! 4 = Sangat Sesuai</w:t>
      </w:r>
    </w:p>
    <w:p w14:paraId="2D461BF7">
      <w:pPr>
        <w:pStyle w:val="6"/>
        <w:spacing w:before="1"/>
        <w:ind w:left="992"/>
        <w:jc w:val="both"/>
      </w:pPr>
      <w:r>
        <w:t>3 =</w:t>
      </w:r>
      <w:r>
        <w:rPr>
          <w:spacing w:val="-1"/>
        </w:rPr>
        <w:t xml:space="preserve"> </w:t>
      </w:r>
      <w:r>
        <w:rPr>
          <w:spacing w:val="-2"/>
        </w:rPr>
        <w:t>Sesuai</w:t>
      </w:r>
    </w:p>
    <w:p w14:paraId="3F6C8CAB">
      <w:pPr>
        <w:pStyle w:val="6"/>
        <w:spacing w:before="276" w:line="480" w:lineRule="auto"/>
        <w:ind w:left="992" w:right="6097"/>
      </w:pPr>
      <w:r>
        <w:t>2</w:t>
      </w:r>
      <w:r>
        <w:rPr>
          <w:spacing w:val="-12"/>
        </w:rPr>
        <w:t xml:space="preserve"> </w:t>
      </w:r>
      <w:r>
        <w:t>=</w:t>
      </w:r>
      <w:r>
        <w:rPr>
          <w:spacing w:val="-13"/>
        </w:rPr>
        <w:t xml:space="preserve"> </w:t>
      </w:r>
      <w:r>
        <w:t>Kurang</w:t>
      </w:r>
      <w:r>
        <w:rPr>
          <w:spacing w:val="-12"/>
        </w:rPr>
        <w:t xml:space="preserve"> </w:t>
      </w:r>
      <w:r>
        <w:t>Sesuai 1 = Tidak Sesuai</w:t>
      </w:r>
    </w:p>
    <w:tbl>
      <w:tblPr>
        <w:tblStyle w:val="5"/>
        <w:tblW w:w="0" w:type="auto"/>
        <w:tblInd w:w="6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3262"/>
        <w:gridCol w:w="1135"/>
        <w:gridCol w:w="1132"/>
        <w:gridCol w:w="991"/>
        <w:gridCol w:w="957"/>
      </w:tblGrid>
      <w:tr w14:paraId="2F5F39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74" w:type="dxa"/>
            <w:vMerge w:val="restart"/>
          </w:tcPr>
          <w:p w14:paraId="01114D88">
            <w:pPr>
              <w:pStyle w:val="9"/>
              <w:spacing w:before="275"/>
              <w:ind w:left="1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262" w:type="dxa"/>
            <w:vMerge w:val="restart"/>
          </w:tcPr>
          <w:p w14:paraId="09824284">
            <w:pPr>
              <w:pStyle w:val="9"/>
              <w:spacing w:before="275"/>
              <w:ind w:left="9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INDIKATOR</w:t>
            </w:r>
          </w:p>
        </w:tc>
        <w:tc>
          <w:tcPr>
            <w:tcW w:w="4215" w:type="dxa"/>
            <w:gridSpan w:val="4"/>
          </w:tcPr>
          <w:p w14:paraId="7D169BFB">
            <w:pPr>
              <w:pStyle w:val="9"/>
              <w:spacing w:line="256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SKOR</w:t>
            </w:r>
          </w:p>
        </w:tc>
      </w:tr>
      <w:tr w14:paraId="7321E5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74" w:type="dxa"/>
            <w:vMerge w:val="continue"/>
            <w:tcBorders>
              <w:top w:val="nil"/>
            </w:tcBorders>
          </w:tcPr>
          <w:p w14:paraId="72E6FE1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 w:val="continue"/>
            <w:tcBorders>
              <w:top w:val="nil"/>
            </w:tcBorders>
          </w:tcPr>
          <w:p w14:paraId="61CFC54D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79EBEFC9">
            <w:pPr>
              <w:pStyle w:val="9"/>
              <w:spacing w:line="276" w:lineRule="exact"/>
              <w:ind w:left="326" w:right="315" w:firstLine="18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1 </w:t>
            </w:r>
            <w:r>
              <w:rPr>
                <w:b/>
                <w:spacing w:val="-4"/>
                <w:sz w:val="24"/>
              </w:rPr>
              <w:t>(SK)</w:t>
            </w:r>
          </w:p>
        </w:tc>
        <w:tc>
          <w:tcPr>
            <w:tcW w:w="1132" w:type="dxa"/>
          </w:tcPr>
          <w:p w14:paraId="146CEFFF">
            <w:pPr>
              <w:pStyle w:val="9"/>
              <w:spacing w:line="276" w:lineRule="exact"/>
              <w:ind w:left="392" w:right="381" w:hanging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2 </w:t>
            </w:r>
            <w:r>
              <w:rPr>
                <w:b/>
                <w:spacing w:val="-5"/>
                <w:sz w:val="24"/>
              </w:rPr>
              <w:t>(K)</w:t>
            </w:r>
          </w:p>
        </w:tc>
        <w:tc>
          <w:tcPr>
            <w:tcW w:w="991" w:type="dxa"/>
          </w:tcPr>
          <w:p w14:paraId="3D6F6D37">
            <w:pPr>
              <w:pStyle w:val="9"/>
              <w:spacing w:line="276" w:lineRule="exact"/>
              <w:ind w:left="337" w:right="319" w:firstLine="9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3 </w:t>
            </w:r>
            <w:r>
              <w:rPr>
                <w:b/>
                <w:spacing w:val="-5"/>
                <w:sz w:val="24"/>
              </w:rPr>
              <w:t>(B)</w:t>
            </w:r>
          </w:p>
        </w:tc>
        <w:tc>
          <w:tcPr>
            <w:tcW w:w="957" w:type="dxa"/>
          </w:tcPr>
          <w:p w14:paraId="625D8C90">
            <w:pPr>
              <w:pStyle w:val="9"/>
              <w:spacing w:line="276" w:lineRule="exact"/>
              <w:ind w:left="254" w:right="235" w:firstLine="16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4 </w:t>
            </w:r>
            <w:r>
              <w:rPr>
                <w:b/>
                <w:spacing w:val="-4"/>
                <w:sz w:val="24"/>
              </w:rPr>
              <w:t>(SB)</w:t>
            </w:r>
          </w:p>
        </w:tc>
      </w:tr>
      <w:tr w14:paraId="2118C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674" w:type="dxa"/>
          </w:tcPr>
          <w:p w14:paraId="405029D0">
            <w:pPr>
              <w:pStyle w:val="9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262" w:type="dxa"/>
          </w:tcPr>
          <w:p w14:paraId="533ABC38">
            <w:pPr>
              <w:pStyle w:val="9"/>
              <w:spacing w:before="133"/>
              <w:ind w:left="153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tertarik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mengikuti pembelajaran matematika.</w:t>
            </w:r>
          </w:p>
        </w:tc>
        <w:tc>
          <w:tcPr>
            <w:tcW w:w="1135" w:type="dxa"/>
          </w:tcPr>
          <w:p w14:paraId="21374F91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0CD7A488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6CCDAB07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1A5C35AF">
            <w:pPr>
              <w:pStyle w:val="9"/>
              <w:rPr>
                <w:sz w:val="24"/>
              </w:rPr>
            </w:pPr>
          </w:p>
        </w:tc>
      </w:tr>
      <w:tr w14:paraId="43DD1F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74" w:type="dxa"/>
          </w:tcPr>
          <w:p w14:paraId="4DFF2379">
            <w:pPr>
              <w:pStyle w:val="9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262" w:type="dxa"/>
          </w:tcPr>
          <w:p w14:paraId="1DD26437">
            <w:pPr>
              <w:pStyle w:val="9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Saya fokus ketika guru menjelaskan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kubus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dan </w:t>
            </w:r>
            <w:r>
              <w:rPr>
                <w:spacing w:val="-2"/>
                <w:sz w:val="24"/>
              </w:rPr>
              <w:t>balok.</w:t>
            </w:r>
          </w:p>
        </w:tc>
        <w:tc>
          <w:tcPr>
            <w:tcW w:w="1135" w:type="dxa"/>
          </w:tcPr>
          <w:p w14:paraId="11F293DF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681AAC38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38F616FC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6C530FE3">
            <w:pPr>
              <w:pStyle w:val="9"/>
              <w:rPr>
                <w:sz w:val="24"/>
              </w:rPr>
            </w:pPr>
          </w:p>
        </w:tc>
      </w:tr>
      <w:tr w14:paraId="301DD1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674" w:type="dxa"/>
          </w:tcPr>
          <w:p w14:paraId="15FA423A">
            <w:pPr>
              <w:pStyle w:val="9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262" w:type="dxa"/>
          </w:tcPr>
          <w:p w14:paraId="58FF1FDC">
            <w:pPr>
              <w:pStyle w:val="9"/>
              <w:spacing w:line="276" w:lineRule="exact"/>
              <w:ind w:left="108" w:right="603"/>
              <w:jc w:val="both"/>
              <w:rPr>
                <w:sz w:val="24"/>
              </w:rPr>
            </w:pPr>
            <w:r>
              <w:rPr>
                <w:sz w:val="24"/>
              </w:rPr>
              <w:t>Materi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bangun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ruang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yang dipelajari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bermanfaat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bagi </w:t>
            </w:r>
            <w:r>
              <w:rPr>
                <w:spacing w:val="-2"/>
                <w:sz w:val="24"/>
              </w:rPr>
              <w:t>saya.</w:t>
            </w:r>
          </w:p>
        </w:tc>
        <w:tc>
          <w:tcPr>
            <w:tcW w:w="1135" w:type="dxa"/>
          </w:tcPr>
          <w:p w14:paraId="560E0A95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7AAF2E4B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50EBFC99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0B0FDC93">
            <w:pPr>
              <w:pStyle w:val="9"/>
              <w:rPr>
                <w:sz w:val="24"/>
              </w:rPr>
            </w:pPr>
          </w:p>
        </w:tc>
      </w:tr>
    </w:tbl>
    <w:p w14:paraId="5857670D">
      <w:pPr>
        <w:pStyle w:val="9"/>
        <w:spacing w:after="0"/>
        <w:rPr>
          <w:sz w:val="24"/>
        </w:rPr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2424A453">
      <w:pPr>
        <w:pStyle w:val="6"/>
        <w:spacing w:before="100"/>
        <w:rPr>
          <w:sz w:val="20"/>
        </w:rPr>
      </w:pPr>
      <w:r>
        <w:rPr>
          <w:sz w:val="20"/>
        </w:rP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1456055</wp:posOffset>
            </wp:positionH>
            <wp:positionV relativeFrom="page">
              <wp:posOffset>3041015</wp:posOffset>
            </wp:positionV>
            <wp:extent cx="4667250" cy="4591050"/>
            <wp:effectExtent l="0" t="0" r="0" b="0"/>
            <wp:wrapNone/>
            <wp:docPr id="28" name="Imag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0" w:type="auto"/>
        <w:tblInd w:w="6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3262"/>
        <w:gridCol w:w="1135"/>
        <w:gridCol w:w="1132"/>
        <w:gridCol w:w="991"/>
        <w:gridCol w:w="957"/>
      </w:tblGrid>
      <w:tr w14:paraId="1D6492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74" w:type="dxa"/>
          </w:tcPr>
          <w:p w14:paraId="0C0446F2">
            <w:pPr>
              <w:pStyle w:val="9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262" w:type="dxa"/>
          </w:tcPr>
          <w:p w14:paraId="7D77AEE5">
            <w:pPr>
              <w:pStyle w:val="9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Saya bisa menghubungkan materi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kubus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balok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dengan kehidupan sehari-hari.</w:t>
            </w:r>
          </w:p>
        </w:tc>
        <w:tc>
          <w:tcPr>
            <w:tcW w:w="1135" w:type="dxa"/>
          </w:tcPr>
          <w:p w14:paraId="4F1BB319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47885974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2379542F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6883415C">
            <w:pPr>
              <w:pStyle w:val="9"/>
              <w:rPr>
                <w:sz w:val="24"/>
              </w:rPr>
            </w:pPr>
          </w:p>
        </w:tc>
      </w:tr>
      <w:tr w14:paraId="718DD0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74" w:type="dxa"/>
          </w:tcPr>
          <w:p w14:paraId="1CA3549D">
            <w:pPr>
              <w:pStyle w:val="9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262" w:type="dxa"/>
          </w:tcPr>
          <w:p w14:paraId="3E5C9894">
            <w:pPr>
              <w:pStyle w:val="9"/>
              <w:spacing w:line="276" w:lineRule="exact"/>
              <w:ind w:left="108" w:right="130"/>
              <w:rPr>
                <w:sz w:val="24"/>
              </w:rPr>
            </w:pPr>
            <w:r>
              <w:rPr>
                <w:sz w:val="24"/>
              </w:rPr>
              <w:t>Saya percaya diri dapat mengerjakan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soal-soal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kubus dan balok.</w:t>
            </w:r>
          </w:p>
        </w:tc>
        <w:tc>
          <w:tcPr>
            <w:tcW w:w="1135" w:type="dxa"/>
          </w:tcPr>
          <w:p w14:paraId="2D8D305C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7DEAFAB1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7BA4D867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75E3ECB6">
            <w:pPr>
              <w:pStyle w:val="9"/>
              <w:rPr>
                <w:sz w:val="24"/>
              </w:rPr>
            </w:pPr>
          </w:p>
        </w:tc>
      </w:tr>
      <w:tr w14:paraId="37DA9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674" w:type="dxa"/>
          </w:tcPr>
          <w:p w14:paraId="077AD985">
            <w:pPr>
              <w:pStyle w:val="9"/>
              <w:spacing w:line="274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262" w:type="dxa"/>
          </w:tcPr>
          <w:p w14:paraId="08D16F8F">
            <w:pPr>
              <w:pStyle w:val="9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yakin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memahami materi bangun ruang tanpa bantuan media.</w:t>
            </w:r>
          </w:p>
        </w:tc>
        <w:tc>
          <w:tcPr>
            <w:tcW w:w="1135" w:type="dxa"/>
          </w:tcPr>
          <w:p w14:paraId="6B062793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6C5FE728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320CE37D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38594B76">
            <w:pPr>
              <w:pStyle w:val="9"/>
              <w:rPr>
                <w:sz w:val="24"/>
              </w:rPr>
            </w:pPr>
          </w:p>
        </w:tc>
      </w:tr>
      <w:tr w14:paraId="7F9D6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674" w:type="dxa"/>
          </w:tcPr>
          <w:p w14:paraId="520DB91A">
            <w:pPr>
              <w:pStyle w:val="9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262" w:type="dxa"/>
          </w:tcPr>
          <w:p w14:paraId="4F127C69">
            <w:pPr>
              <w:pStyle w:val="9"/>
              <w:spacing w:line="276" w:lineRule="exact"/>
              <w:ind w:left="108" w:right="13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senang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belajar </w:t>
            </w:r>
            <w:r>
              <w:rPr>
                <w:spacing w:val="-2"/>
                <w:sz w:val="24"/>
              </w:rPr>
              <w:t>matematika.</w:t>
            </w:r>
          </w:p>
        </w:tc>
        <w:tc>
          <w:tcPr>
            <w:tcW w:w="1135" w:type="dxa"/>
          </w:tcPr>
          <w:p w14:paraId="5BFAAE22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170A7B91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629543D0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24186D7F">
            <w:pPr>
              <w:pStyle w:val="9"/>
              <w:rPr>
                <w:sz w:val="24"/>
              </w:rPr>
            </w:pPr>
          </w:p>
        </w:tc>
      </w:tr>
      <w:tr w14:paraId="1F8C4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74" w:type="dxa"/>
          </w:tcPr>
          <w:p w14:paraId="25A04782">
            <w:pPr>
              <w:pStyle w:val="9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3262" w:type="dxa"/>
          </w:tcPr>
          <w:p w14:paraId="5C1E768F">
            <w:pPr>
              <w:pStyle w:val="9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puas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hasil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belajar saya pada materi kubus dan </w:t>
            </w:r>
            <w:r>
              <w:rPr>
                <w:spacing w:val="-2"/>
                <w:sz w:val="24"/>
              </w:rPr>
              <w:t>balok</w:t>
            </w:r>
          </w:p>
        </w:tc>
        <w:tc>
          <w:tcPr>
            <w:tcW w:w="1135" w:type="dxa"/>
          </w:tcPr>
          <w:p w14:paraId="420DB7C2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56521973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75425494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5CEECB0A">
            <w:pPr>
              <w:pStyle w:val="9"/>
              <w:rPr>
                <w:sz w:val="24"/>
              </w:rPr>
            </w:pPr>
          </w:p>
        </w:tc>
      </w:tr>
    </w:tbl>
    <w:p w14:paraId="71DCB340">
      <w:pPr>
        <w:pStyle w:val="9"/>
        <w:spacing w:after="0"/>
        <w:rPr>
          <w:sz w:val="24"/>
        </w:rPr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1F88236B">
      <w:pPr>
        <w:pStyle w:val="6"/>
        <w:spacing w:before="53"/>
      </w:pPr>
    </w:p>
    <w:p w14:paraId="760B0A69">
      <w:pPr>
        <w:spacing w:before="0"/>
        <w:ind w:left="709" w:right="0" w:firstLine="0"/>
        <w:jc w:val="left"/>
        <w:rPr>
          <w:b/>
          <w:sz w:val="24"/>
        </w:rPr>
      </w:pPr>
      <w:r>
        <w:rPr>
          <w:b/>
          <w:sz w:val="24"/>
        </w:rPr>
        <w:t>Lampiran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5</w:t>
      </w:r>
    </w:p>
    <w:p w14:paraId="0DD140C5">
      <w:pPr>
        <w:pStyle w:val="6"/>
        <w:rPr>
          <w:b/>
        </w:rPr>
      </w:pPr>
    </w:p>
    <w:p w14:paraId="72C86353">
      <w:pPr>
        <w:pStyle w:val="2"/>
        <w:spacing w:line="480" w:lineRule="auto"/>
        <w:ind w:left="1923" w:right="1496"/>
      </w:pPr>
      <w:r>
        <w:t>ANGKET</w:t>
      </w:r>
      <w:r>
        <w:rPr>
          <w:spacing w:val="-11"/>
        </w:rPr>
        <w:t xml:space="preserve"> </w:t>
      </w:r>
      <w:r>
        <w:t>MOTIVASI</w:t>
      </w:r>
      <w:r>
        <w:rPr>
          <w:spacing w:val="-13"/>
        </w:rPr>
        <w:t xml:space="preserve"> </w:t>
      </w:r>
      <w:r>
        <w:t>BELAJAR</w:t>
      </w:r>
      <w:r>
        <w:rPr>
          <w:spacing w:val="-11"/>
        </w:rPr>
        <w:t xml:space="preserve"> </w:t>
      </w:r>
      <w:r>
        <w:t xml:space="preserve">SISWA </w:t>
      </w:r>
      <w:r>
        <w:rPr>
          <w:spacing w:val="-2"/>
        </w:rPr>
        <w:t>(POSTTEST)</w:t>
      </w:r>
    </w:p>
    <w:p w14:paraId="499D6616">
      <w:pPr>
        <w:pStyle w:val="6"/>
        <w:tabs>
          <w:tab w:val="left" w:pos="2869"/>
        </w:tabs>
        <w:ind w:left="709"/>
      </w:pPr>
      <w:r>
        <w:t>Nama</w:t>
      </w:r>
      <w:r>
        <w:rPr>
          <w:spacing w:val="-2"/>
        </w:rPr>
        <w:t xml:space="preserve"> Siswa</w:t>
      </w:r>
      <w:r>
        <w:tab/>
      </w:r>
      <w:r>
        <w:rPr>
          <w:spacing w:val="-10"/>
        </w:rPr>
        <w:t>:</w:t>
      </w:r>
    </w:p>
    <w:p w14:paraId="1F04D595">
      <w:pPr>
        <w:pStyle w:val="6"/>
      </w:pPr>
    </w:p>
    <w:p w14:paraId="08877595">
      <w:pPr>
        <w:pStyle w:val="6"/>
        <w:tabs>
          <w:tab w:val="left" w:pos="2869"/>
        </w:tabs>
        <w:ind w:left="709"/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199390</wp:posOffset>
            </wp:positionV>
            <wp:extent cx="4667250" cy="4591050"/>
            <wp:effectExtent l="0" t="0" r="0" b="0"/>
            <wp:wrapNone/>
            <wp:docPr id="29" name="Imag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Kelas</w:t>
      </w:r>
      <w:r>
        <w:tab/>
      </w:r>
      <w:r>
        <w:rPr>
          <w:spacing w:val="-10"/>
        </w:rPr>
        <w:t>:</w:t>
      </w:r>
    </w:p>
    <w:p w14:paraId="68730948">
      <w:pPr>
        <w:pStyle w:val="6"/>
        <w:spacing w:before="1"/>
      </w:pPr>
    </w:p>
    <w:p w14:paraId="15F2BB3B">
      <w:pPr>
        <w:pStyle w:val="6"/>
        <w:tabs>
          <w:tab w:val="left" w:pos="2869"/>
        </w:tabs>
        <w:ind w:left="709"/>
      </w:pPr>
      <w:r>
        <w:t>Mata</w:t>
      </w:r>
      <w:r>
        <w:rPr>
          <w:spacing w:val="-1"/>
        </w:rPr>
        <w:t xml:space="preserve"> </w:t>
      </w:r>
      <w:r>
        <w:rPr>
          <w:spacing w:val="-2"/>
        </w:rPr>
        <w:t>Pelajaran</w:t>
      </w:r>
      <w:r>
        <w:tab/>
      </w:r>
      <w:r>
        <w:rPr>
          <w:spacing w:val="-10"/>
        </w:rPr>
        <w:t>:</w:t>
      </w:r>
    </w:p>
    <w:p w14:paraId="4231B4E2">
      <w:pPr>
        <w:pStyle w:val="6"/>
      </w:pPr>
    </w:p>
    <w:p w14:paraId="08FAE890">
      <w:pPr>
        <w:pStyle w:val="2"/>
      </w:pPr>
      <w:r>
        <w:t>PETUNJUK</w:t>
      </w:r>
      <w:r>
        <w:rPr>
          <w:spacing w:val="-6"/>
        </w:rPr>
        <w:t xml:space="preserve"> </w:t>
      </w:r>
      <w:r>
        <w:t>PENGISIAN</w:t>
      </w:r>
      <w:r>
        <w:rPr>
          <w:spacing w:val="-5"/>
        </w:rPr>
        <w:t xml:space="preserve"> </w:t>
      </w:r>
      <w:r>
        <w:rPr>
          <w:spacing w:val="-2"/>
        </w:rPr>
        <w:t>ANGKET</w:t>
      </w:r>
    </w:p>
    <w:p w14:paraId="4AB15D1C">
      <w:pPr>
        <w:pStyle w:val="6"/>
        <w:rPr>
          <w:b/>
        </w:rPr>
      </w:pPr>
    </w:p>
    <w:p w14:paraId="2FAB73FF">
      <w:pPr>
        <w:pStyle w:val="8"/>
        <w:numPr>
          <w:ilvl w:val="0"/>
          <w:numId w:val="4"/>
        </w:numPr>
        <w:tabs>
          <w:tab w:val="left" w:pos="992"/>
        </w:tabs>
        <w:spacing w:before="0" w:after="0" w:line="480" w:lineRule="auto"/>
        <w:ind w:left="992" w:right="280" w:hanging="360"/>
        <w:jc w:val="both"/>
        <w:rPr>
          <w:sz w:val="24"/>
        </w:rPr>
      </w:pPr>
      <w:r>
        <w:rPr>
          <w:sz w:val="24"/>
        </w:rPr>
        <w:t>Angket terdiri atas 4 Aspek, pertimbangkan baik-baik setiap pertanyaan dalam kaitannya</w:t>
      </w:r>
      <w:r>
        <w:rPr>
          <w:spacing w:val="-6"/>
          <w:sz w:val="24"/>
        </w:rPr>
        <w:t xml:space="preserve"> </w:t>
      </w:r>
      <w:r>
        <w:rPr>
          <w:sz w:val="24"/>
        </w:rPr>
        <w:t>dengan</w:t>
      </w:r>
      <w:r>
        <w:rPr>
          <w:spacing w:val="-5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5"/>
          <w:sz w:val="24"/>
        </w:rPr>
        <w:t xml:space="preserve"> </w:t>
      </w:r>
      <w:r>
        <w:rPr>
          <w:sz w:val="24"/>
        </w:rPr>
        <w:t>matematika,</w:t>
      </w:r>
      <w:r>
        <w:rPr>
          <w:spacing w:val="-5"/>
          <w:sz w:val="24"/>
        </w:rPr>
        <w:t xml:space="preserve"> </w:t>
      </w:r>
      <w:r>
        <w:rPr>
          <w:sz w:val="24"/>
        </w:rPr>
        <w:t>berikan</w:t>
      </w:r>
      <w:r>
        <w:rPr>
          <w:spacing w:val="-5"/>
          <w:sz w:val="24"/>
        </w:rPr>
        <w:t xml:space="preserve"> </w:t>
      </w:r>
      <w:r>
        <w:rPr>
          <w:sz w:val="24"/>
        </w:rPr>
        <w:t>jawaban</w:t>
      </w:r>
      <w:r>
        <w:rPr>
          <w:spacing w:val="-5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benar-benar sesuai dengan pilihanmu!</w:t>
      </w:r>
    </w:p>
    <w:p w14:paraId="4629756B">
      <w:pPr>
        <w:pStyle w:val="8"/>
        <w:numPr>
          <w:ilvl w:val="0"/>
          <w:numId w:val="4"/>
        </w:numPr>
        <w:tabs>
          <w:tab w:val="left" w:pos="992"/>
        </w:tabs>
        <w:spacing w:before="0" w:after="0" w:line="480" w:lineRule="auto"/>
        <w:ind w:left="992" w:right="287" w:hanging="360"/>
        <w:jc w:val="both"/>
        <w:rPr>
          <w:sz w:val="24"/>
        </w:rPr>
      </w:pPr>
      <w:r>
        <w:rPr>
          <w:sz w:val="24"/>
        </w:rPr>
        <w:t xml:space="preserve">Lingkari satu angka yang terdapat pada kolom Skor yang sesuai dengan </w:t>
      </w:r>
      <w:r>
        <w:rPr>
          <w:spacing w:val="-2"/>
          <w:sz w:val="24"/>
        </w:rPr>
        <w:t>jawabanmu!</w:t>
      </w:r>
    </w:p>
    <w:p w14:paraId="75416932">
      <w:pPr>
        <w:pStyle w:val="6"/>
        <w:spacing w:line="480" w:lineRule="auto"/>
        <w:ind w:left="992" w:right="5384"/>
        <w:jc w:val="both"/>
      </w:pPr>
      <w:r>
        <w:t>Dibaca</w:t>
      </w:r>
      <w:r>
        <w:rPr>
          <w:spacing w:val="-13"/>
        </w:rPr>
        <w:t xml:space="preserve"> </w:t>
      </w:r>
      <w:r>
        <w:t>terlebih</w:t>
      </w:r>
      <w:r>
        <w:rPr>
          <w:spacing w:val="-12"/>
        </w:rPr>
        <w:t xml:space="preserve"> </w:t>
      </w:r>
      <w:r>
        <w:t>dahulu</w:t>
      </w:r>
      <w:r>
        <w:rPr>
          <w:spacing w:val="-12"/>
        </w:rPr>
        <w:t xml:space="preserve"> </w:t>
      </w:r>
      <w:r>
        <w:t>ya! 4 = Sangat Sesuai</w:t>
      </w:r>
    </w:p>
    <w:p w14:paraId="42D515AB">
      <w:pPr>
        <w:pStyle w:val="6"/>
        <w:spacing w:before="1"/>
        <w:ind w:left="992"/>
        <w:jc w:val="both"/>
      </w:pPr>
      <w:r>
        <w:t>3 =</w:t>
      </w:r>
      <w:r>
        <w:rPr>
          <w:spacing w:val="-1"/>
        </w:rPr>
        <w:t xml:space="preserve"> </w:t>
      </w:r>
      <w:r>
        <w:rPr>
          <w:spacing w:val="-2"/>
        </w:rPr>
        <w:t>Sesuai</w:t>
      </w:r>
    </w:p>
    <w:p w14:paraId="79ACDC60">
      <w:pPr>
        <w:pStyle w:val="6"/>
        <w:spacing w:before="276" w:line="480" w:lineRule="auto"/>
        <w:ind w:left="992" w:right="6097"/>
      </w:pPr>
      <w:r>
        <w:t>2</w:t>
      </w:r>
      <w:r>
        <w:rPr>
          <w:spacing w:val="-12"/>
        </w:rPr>
        <w:t xml:space="preserve"> </w:t>
      </w:r>
      <w:r>
        <w:t>=</w:t>
      </w:r>
      <w:r>
        <w:rPr>
          <w:spacing w:val="-13"/>
        </w:rPr>
        <w:t xml:space="preserve"> </w:t>
      </w:r>
      <w:r>
        <w:t>Kurang</w:t>
      </w:r>
      <w:r>
        <w:rPr>
          <w:spacing w:val="-12"/>
        </w:rPr>
        <w:t xml:space="preserve"> </w:t>
      </w:r>
      <w:r>
        <w:t>Sesuai 1 = Tidak Sesuai</w:t>
      </w:r>
    </w:p>
    <w:tbl>
      <w:tblPr>
        <w:tblStyle w:val="5"/>
        <w:tblW w:w="0" w:type="auto"/>
        <w:tblInd w:w="6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3262"/>
        <w:gridCol w:w="1135"/>
        <w:gridCol w:w="1132"/>
        <w:gridCol w:w="991"/>
        <w:gridCol w:w="957"/>
      </w:tblGrid>
      <w:tr w14:paraId="7B921A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74" w:type="dxa"/>
            <w:vMerge w:val="restart"/>
          </w:tcPr>
          <w:p w14:paraId="5A552A2D">
            <w:pPr>
              <w:pStyle w:val="9"/>
              <w:spacing w:before="275"/>
              <w:ind w:left="1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262" w:type="dxa"/>
            <w:vMerge w:val="restart"/>
          </w:tcPr>
          <w:p w14:paraId="7DEA6C09">
            <w:pPr>
              <w:pStyle w:val="9"/>
              <w:spacing w:before="275"/>
              <w:ind w:left="9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INDIKATOR</w:t>
            </w:r>
          </w:p>
        </w:tc>
        <w:tc>
          <w:tcPr>
            <w:tcW w:w="4215" w:type="dxa"/>
            <w:gridSpan w:val="4"/>
          </w:tcPr>
          <w:p w14:paraId="196DF528">
            <w:pPr>
              <w:pStyle w:val="9"/>
              <w:spacing w:line="256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SKOR</w:t>
            </w:r>
          </w:p>
        </w:tc>
      </w:tr>
      <w:tr w14:paraId="2E2813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674" w:type="dxa"/>
            <w:vMerge w:val="continue"/>
            <w:tcBorders>
              <w:top w:val="nil"/>
            </w:tcBorders>
          </w:tcPr>
          <w:p w14:paraId="7AF923A8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 w:val="continue"/>
            <w:tcBorders>
              <w:top w:val="nil"/>
            </w:tcBorders>
          </w:tcPr>
          <w:p w14:paraId="798CB4E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07FE5143">
            <w:pPr>
              <w:pStyle w:val="9"/>
              <w:spacing w:line="276" w:lineRule="exact"/>
              <w:ind w:left="326" w:right="315" w:firstLine="18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1 </w:t>
            </w:r>
            <w:r>
              <w:rPr>
                <w:b/>
                <w:spacing w:val="-4"/>
                <w:sz w:val="24"/>
              </w:rPr>
              <w:t>(SK)</w:t>
            </w:r>
          </w:p>
        </w:tc>
        <w:tc>
          <w:tcPr>
            <w:tcW w:w="1132" w:type="dxa"/>
          </w:tcPr>
          <w:p w14:paraId="6AF24962">
            <w:pPr>
              <w:pStyle w:val="9"/>
              <w:spacing w:line="276" w:lineRule="exact"/>
              <w:ind w:left="392" w:right="381" w:hanging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2 </w:t>
            </w:r>
            <w:r>
              <w:rPr>
                <w:b/>
                <w:spacing w:val="-5"/>
                <w:sz w:val="24"/>
              </w:rPr>
              <w:t>(K)</w:t>
            </w:r>
          </w:p>
        </w:tc>
        <w:tc>
          <w:tcPr>
            <w:tcW w:w="991" w:type="dxa"/>
          </w:tcPr>
          <w:p w14:paraId="5AC66B5B">
            <w:pPr>
              <w:pStyle w:val="9"/>
              <w:spacing w:line="276" w:lineRule="exact"/>
              <w:ind w:left="337" w:right="319" w:firstLine="9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3 </w:t>
            </w:r>
            <w:r>
              <w:rPr>
                <w:b/>
                <w:spacing w:val="-5"/>
                <w:sz w:val="24"/>
              </w:rPr>
              <w:t>(B)</w:t>
            </w:r>
          </w:p>
        </w:tc>
        <w:tc>
          <w:tcPr>
            <w:tcW w:w="957" w:type="dxa"/>
          </w:tcPr>
          <w:p w14:paraId="0201D017">
            <w:pPr>
              <w:pStyle w:val="9"/>
              <w:spacing w:line="276" w:lineRule="exact"/>
              <w:ind w:left="254" w:right="235" w:firstLine="16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4 </w:t>
            </w:r>
            <w:r>
              <w:rPr>
                <w:b/>
                <w:spacing w:val="-4"/>
                <w:sz w:val="24"/>
              </w:rPr>
              <w:t>(SB)</w:t>
            </w:r>
          </w:p>
        </w:tc>
      </w:tr>
      <w:tr w14:paraId="3FB361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74" w:type="dxa"/>
          </w:tcPr>
          <w:p w14:paraId="42C69C85">
            <w:pPr>
              <w:pStyle w:val="9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262" w:type="dxa"/>
          </w:tcPr>
          <w:p w14:paraId="3FA2495E">
            <w:pPr>
              <w:pStyle w:val="9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Media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membuat saya tertarik sejak awal </w:t>
            </w:r>
            <w:r>
              <w:rPr>
                <w:spacing w:val="-2"/>
                <w:sz w:val="24"/>
              </w:rPr>
              <w:t>pembelajaran.</w:t>
            </w:r>
          </w:p>
        </w:tc>
        <w:tc>
          <w:tcPr>
            <w:tcW w:w="1135" w:type="dxa"/>
          </w:tcPr>
          <w:p w14:paraId="5A589D4F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5FBDEEC0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47E27618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01B23490">
            <w:pPr>
              <w:pStyle w:val="9"/>
              <w:rPr>
                <w:sz w:val="24"/>
              </w:rPr>
            </w:pPr>
          </w:p>
        </w:tc>
      </w:tr>
      <w:tr w14:paraId="1AAF08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74" w:type="dxa"/>
          </w:tcPr>
          <w:p w14:paraId="392CAEAC">
            <w:pPr>
              <w:pStyle w:val="9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262" w:type="dxa"/>
          </w:tcPr>
          <w:p w14:paraId="377AB8E9">
            <w:pPr>
              <w:pStyle w:val="9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Materi disajikan dengan cara yang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menyenangkan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tidak </w:t>
            </w:r>
            <w:r>
              <w:rPr>
                <w:spacing w:val="-2"/>
                <w:sz w:val="24"/>
              </w:rPr>
              <w:t>membosankan.</w:t>
            </w:r>
          </w:p>
        </w:tc>
        <w:tc>
          <w:tcPr>
            <w:tcW w:w="1135" w:type="dxa"/>
          </w:tcPr>
          <w:p w14:paraId="32E46D8D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3144C0CE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1E77A808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08F7E93D">
            <w:pPr>
              <w:pStyle w:val="9"/>
              <w:rPr>
                <w:sz w:val="24"/>
              </w:rPr>
            </w:pPr>
          </w:p>
        </w:tc>
      </w:tr>
      <w:tr w14:paraId="6BE9E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674" w:type="dxa"/>
          </w:tcPr>
          <w:p w14:paraId="27157ECB">
            <w:pPr>
              <w:pStyle w:val="9"/>
              <w:spacing w:line="274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262" w:type="dxa"/>
          </w:tcPr>
          <w:p w14:paraId="3C96EC78">
            <w:pPr>
              <w:pStyle w:val="9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Materi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diajarkan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sesuai dengan kebutuhan saya.</w:t>
            </w:r>
          </w:p>
        </w:tc>
        <w:tc>
          <w:tcPr>
            <w:tcW w:w="1135" w:type="dxa"/>
          </w:tcPr>
          <w:p w14:paraId="0B892581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1ADF5A61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7999F605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117FE298">
            <w:pPr>
              <w:pStyle w:val="9"/>
              <w:rPr>
                <w:sz w:val="24"/>
              </w:rPr>
            </w:pPr>
          </w:p>
        </w:tc>
      </w:tr>
      <w:tr w14:paraId="329C0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74" w:type="dxa"/>
          </w:tcPr>
          <w:p w14:paraId="003F01B4">
            <w:pPr>
              <w:pStyle w:val="9"/>
              <w:spacing w:line="257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262" w:type="dxa"/>
          </w:tcPr>
          <w:p w14:paraId="011E03FD">
            <w:pPr>
              <w:pStyle w:val="9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merasa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pelajaran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ini</w:t>
            </w:r>
          </w:p>
        </w:tc>
        <w:tc>
          <w:tcPr>
            <w:tcW w:w="1135" w:type="dxa"/>
          </w:tcPr>
          <w:p w14:paraId="1B7D89AC">
            <w:pPr>
              <w:pStyle w:val="9"/>
              <w:rPr>
                <w:sz w:val="20"/>
              </w:rPr>
            </w:pPr>
          </w:p>
        </w:tc>
        <w:tc>
          <w:tcPr>
            <w:tcW w:w="1132" w:type="dxa"/>
          </w:tcPr>
          <w:p w14:paraId="7ADF7172">
            <w:pPr>
              <w:pStyle w:val="9"/>
              <w:rPr>
                <w:sz w:val="20"/>
              </w:rPr>
            </w:pPr>
          </w:p>
        </w:tc>
        <w:tc>
          <w:tcPr>
            <w:tcW w:w="991" w:type="dxa"/>
          </w:tcPr>
          <w:p w14:paraId="46C23128">
            <w:pPr>
              <w:pStyle w:val="9"/>
              <w:rPr>
                <w:sz w:val="20"/>
              </w:rPr>
            </w:pPr>
          </w:p>
        </w:tc>
        <w:tc>
          <w:tcPr>
            <w:tcW w:w="957" w:type="dxa"/>
          </w:tcPr>
          <w:p w14:paraId="36FC1399">
            <w:pPr>
              <w:pStyle w:val="9"/>
              <w:rPr>
                <w:sz w:val="20"/>
              </w:rPr>
            </w:pPr>
          </w:p>
        </w:tc>
      </w:tr>
    </w:tbl>
    <w:p w14:paraId="07A7D7F9">
      <w:pPr>
        <w:pStyle w:val="9"/>
        <w:spacing w:after="0"/>
        <w:rPr>
          <w:sz w:val="20"/>
        </w:rPr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45918571">
      <w:pPr>
        <w:pStyle w:val="6"/>
        <w:spacing w:before="100"/>
        <w:rPr>
          <w:sz w:val="20"/>
        </w:rPr>
      </w:pPr>
      <w:r>
        <w:rPr>
          <w:sz w:val="20"/>
        </w:rP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1456055</wp:posOffset>
            </wp:positionH>
            <wp:positionV relativeFrom="page">
              <wp:posOffset>3041015</wp:posOffset>
            </wp:positionV>
            <wp:extent cx="4667250" cy="4591050"/>
            <wp:effectExtent l="0" t="0" r="0" b="0"/>
            <wp:wrapNone/>
            <wp:docPr id="30" name="Imag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0" w:type="auto"/>
        <w:tblInd w:w="6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3262"/>
        <w:gridCol w:w="1135"/>
        <w:gridCol w:w="1132"/>
        <w:gridCol w:w="991"/>
        <w:gridCol w:w="957"/>
      </w:tblGrid>
      <w:tr w14:paraId="38387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74" w:type="dxa"/>
          </w:tcPr>
          <w:p w14:paraId="1049B2DC">
            <w:pPr>
              <w:pStyle w:val="9"/>
              <w:rPr>
                <w:sz w:val="24"/>
              </w:rPr>
            </w:pPr>
          </w:p>
        </w:tc>
        <w:tc>
          <w:tcPr>
            <w:tcW w:w="3262" w:type="dxa"/>
          </w:tcPr>
          <w:p w14:paraId="30C5B136">
            <w:pPr>
              <w:pStyle w:val="9"/>
              <w:spacing w:line="276" w:lineRule="exact"/>
              <w:ind w:left="108" w:right="396"/>
              <w:rPr>
                <w:sz w:val="24"/>
              </w:rPr>
            </w:pPr>
            <w:r>
              <w:rPr>
                <w:sz w:val="24"/>
              </w:rPr>
              <w:t>bermanfaat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kehidupan </w:t>
            </w:r>
            <w:r>
              <w:rPr>
                <w:spacing w:val="-2"/>
                <w:sz w:val="24"/>
              </w:rPr>
              <w:t>sehari-hari.</w:t>
            </w:r>
          </w:p>
        </w:tc>
        <w:tc>
          <w:tcPr>
            <w:tcW w:w="1135" w:type="dxa"/>
          </w:tcPr>
          <w:p w14:paraId="3B057CE5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54D19D94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7367AC9D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4A103DDA">
            <w:pPr>
              <w:pStyle w:val="9"/>
              <w:rPr>
                <w:sz w:val="24"/>
              </w:rPr>
            </w:pPr>
          </w:p>
        </w:tc>
      </w:tr>
      <w:tr w14:paraId="197F7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74" w:type="dxa"/>
          </w:tcPr>
          <w:p w14:paraId="6435B928">
            <w:pPr>
              <w:pStyle w:val="9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262" w:type="dxa"/>
          </w:tcPr>
          <w:p w14:paraId="21544C61">
            <w:pPr>
              <w:pStyle w:val="9"/>
              <w:spacing w:line="276" w:lineRule="exact"/>
              <w:ind w:left="108" w:right="13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yakin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bisa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memahami materi jika belajar dengan media ini.</w:t>
            </w:r>
          </w:p>
        </w:tc>
        <w:tc>
          <w:tcPr>
            <w:tcW w:w="1135" w:type="dxa"/>
          </w:tcPr>
          <w:p w14:paraId="0C13D7C9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74C3AF16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0E54AF00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4D52A78A">
            <w:pPr>
              <w:pStyle w:val="9"/>
              <w:rPr>
                <w:sz w:val="24"/>
              </w:rPr>
            </w:pPr>
          </w:p>
        </w:tc>
      </w:tr>
      <w:tr w14:paraId="4B482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674" w:type="dxa"/>
          </w:tcPr>
          <w:p w14:paraId="33C134F1">
            <w:pPr>
              <w:pStyle w:val="9"/>
              <w:spacing w:line="274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262" w:type="dxa"/>
          </w:tcPr>
          <w:p w14:paraId="13898EA0">
            <w:pPr>
              <w:pStyle w:val="9"/>
              <w:spacing w:line="276" w:lineRule="exact"/>
              <w:ind w:left="108" w:right="553"/>
              <w:rPr>
                <w:sz w:val="24"/>
              </w:rPr>
            </w:pPr>
            <w:r>
              <w:rPr>
                <w:sz w:val="24"/>
              </w:rPr>
              <w:t>Saya percaya diri untuk mengerjakan soal setelah pembelajaran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berlangsung.</w:t>
            </w:r>
          </w:p>
        </w:tc>
        <w:tc>
          <w:tcPr>
            <w:tcW w:w="1135" w:type="dxa"/>
          </w:tcPr>
          <w:p w14:paraId="0A44ABCF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4223BBE9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71944023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66BBBEDB">
            <w:pPr>
              <w:pStyle w:val="9"/>
              <w:rPr>
                <w:sz w:val="24"/>
              </w:rPr>
            </w:pPr>
          </w:p>
        </w:tc>
      </w:tr>
      <w:tr w14:paraId="6E7F7C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674" w:type="dxa"/>
          </w:tcPr>
          <w:p w14:paraId="5DC4ED9C">
            <w:pPr>
              <w:pStyle w:val="9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262" w:type="dxa"/>
          </w:tcPr>
          <w:p w14:paraId="6C40F77C">
            <w:pPr>
              <w:pStyle w:val="9"/>
              <w:ind w:left="108"/>
              <w:rPr>
                <w:sz w:val="24"/>
              </w:rPr>
            </w:pPr>
            <w:r>
              <w:rPr>
                <w:sz w:val="24"/>
              </w:rPr>
              <w:t>Saya merasa puas setelah menyelesaikan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</w:p>
          <w:p w14:paraId="17CF57FD">
            <w:pPr>
              <w:pStyle w:val="9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menggunakan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media.</w:t>
            </w:r>
          </w:p>
        </w:tc>
        <w:tc>
          <w:tcPr>
            <w:tcW w:w="1135" w:type="dxa"/>
          </w:tcPr>
          <w:p w14:paraId="47CF5F68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3F47D614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519B7F2F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61AE51E6">
            <w:pPr>
              <w:pStyle w:val="9"/>
              <w:rPr>
                <w:sz w:val="24"/>
              </w:rPr>
            </w:pPr>
          </w:p>
        </w:tc>
      </w:tr>
      <w:tr w14:paraId="44B7C9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74" w:type="dxa"/>
          </w:tcPr>
          <w:p w14:paraId="4F35B808">
            <w:pPr>
              <w:pStyle w:val="9"/>
              <w:spacing w:line="27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3262" w:type="dxa"/>
          </w:tcPr>
          <w:p w14:paraId="65E21CDE">
            <w:pPr>
              <w:pStyle w:val="9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Saya ingin belajar lagi dengan media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pembelajaran seperti </w:t>
            </w:r>
            <w:r>
              <w:rPr>
                <w:spacing w:val="-4"/>
                <w:sz w:val="24"/>
              </w:rPr>
              <w:t>ini.</w:t>
            </w:r>
          </w:p>
        </w:tc>
        <w:tc>
          <w:tcPr>
            <w:tcW w:w="1135" w:type="dxa"/>
          </w:tcPr>
          <w:p w14:paraId="0BCC26F9">
            <w:pPr>
              <w:pStyle w:val="9"/>
              <w:rPr>
                <w:sz w:val="24"/>
              </w:rPr>
            </w:pPr>
          </w:p>
        </w:tc>
        <w:tc>
          <w:tcPr>
            <w:tcW w:w="1132" w:type="dxa"/>
          </w:tcPr>
          <w:p w14:paraId="174F3041">
            <w:pPr>
              <w:pStyle w:val="9"/>
              <w:rPr>
                <w:sz w:val="24"/>
              </w:rPr>
            </w:pPr>
          </w:p>
        </w:tc>
        <w:tc>
          <w:tcPr>
            <w:tcW w:w="991" w:type="dxa"/>
          </w:tcPr>
          <w:p w14:paraId="64005E91">
            <w:pPr>
              <w:pStyle w:val="9"/>
              <w:rPr>
                <w:sz w:val="24"/>
              </w:rPr>
            </w:pPr>
          </w:p>
        </w:tc>
        <w:tc>
          <w:tcPr>
            <w:tcW w:w="957" w:type="dxa"/>
          </w:tcPr>
          <w:p w14:paraId="2583880E">
            <w:pPr>
              <w:pStyle w:val="9"/>
              <w:rPr>
                <w:sz w:val="24"/>
              </w:rPr>
            </w:pPr>
          </w:p>
        </w:tc>
      </w:tr>
    </w:tbl>
    <w:p w14:paraId="57B137FB">
      <w:pPr>
        <w:pStyle w:val="9"/>
        <w:spacing w:after="0"/>
        <w:rPr>
          <w:sz w:val="24"/>
        </w:rPr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586BF9A4">
      <w:pPr>
        <w:pStyle w:val="6"/>
        <w:spacing w:before="53"/>
      </w:pPr>
      <w:r>
        <mc:AlternateContent>
          <mc:Choice Requires="wps">
            <w:drawing>
              <wp:anchor distT="0" distB="0" distL="0" distR="0" simplePos="0" relativeHeight="251691008" behindDoc="1" locked="0" layoutInCell="1" allowOverlap="1">
                <wp:simplePos x="0" y="0"/>
                <wp:positionH relativeFrom="page">
                  <wp:posOffset>2295525</wp:posOffset>
                </wp:positionH>
                <wp:positionV relativeFrom="page">
                  <wp:posOffset>7600950</wp:posOffset>
                </wp:positionV>
                <wp:extent cx="3390900" cy="476250"/>
                <wp:effectExtent l="0" t="0" r="0" b="0"/>
                <wp:wrapNone/>
                <wp:docPr id="31" name="Graphic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0" cy="47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90900" h="476250">
                              <a:moveTo>
                                <a:pt x="3390900" y="0"/>
                              </a:moveTo>
                              <a:lnTo>
                                <a:pt x="0" y="0"/>
                              </a:lnTo>
                              <a:lnTo>
                                <a:pt x="0" y="476249"/>
                              </a:lnTo>
                              <a:lnTo>
                                <a:pt x="3390900" y="476249"/>
                              </a:lnTo>
                              <a:lnTo>
                                <a:pt x="33909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1" o:spid="_x0000_s1026" o:spt="100" style="position:absolute;left:0pt;margin-left:180.75pt;margin-top:598.5pt;height:37.5pt;width:267pt;mso-position-horizontal-relative:page;mso-position-vertical-relative:page;z-index:-251625472;mso-width-relative:page;mso-height-relative:page;" fillcolor="#FFFFFF" filled="t" stroked="f" coordsize="3390900,476250" o:gfxdata="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U&#10;TGax2wAAAA0BAAAPAAAAAAAAAAEAIAAAACIAAABkcnMvZG93bnJldi54bWxQSwECFAAUAAAACACH&#10;TuJAOMEG8SECAADmBAAADgAAAAAAAAABACAAAAAqAQAAZHJzL2Uyb0RvYy54bWxQSwUGAAAAAAYA&#10;BgBZAQAAvQUAAAAA&#10;" path="m3390900,0l0,0,0,476249,3390900,476249,3390900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</w:p>
    <w:p w14:paraId="03592EA0">
      <w:pPr>
        <w:spacing w:before="0"/>
        <w:ind w:left="709" w:right="0" w:firstLine="0"/>
        <w:jc w:val="left"/>
        <w:rPr>
          <w:b/>
          <w:sz w:val="24"/>
        </w:rPr>
      </w:pPr>
      <w:r>
        <w:rPr>
          <w:b/>
          <w:sz w:val="24"/>
        </w:rPr>
        <w:t>Lampiran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6</w:t>
      </w:r>
    </w:p>
    <w:p w14:paraId="78BA6FB1">
      <w:pPr>
        <w:pStyle w:val="2"/>
        <w:spacing w:before="242"/>
        <w:ind w:left="425"/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1425575</wp:posOffset>
            </wp:positionV>
            <wp:extent cx="4667250" cy="4591050"/>
            <wp:effectExtent l="0" t="0" r="0" b="0"/>
            <wp:wrapNone/>
            <wp:docPr id="32" name="Imag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DOKUMENTASI</w:t>
      </w:r>
    </w:p>
    <w:p w14:paraId="730EB7E3">
      <w:pPr>
        <w:pStyle w:val="6"/>
        <w:rPr>
          <w:b/>
          <w:sz w:val="20"/>
        </w:rPr>
      </w:pPr>
    </w:p>
    <w:p w14:paraId="5387FF55">
      <w:pPr>
        <w:pStyle w:val="6"/>
        <w:spacing w:before="74"/>
        <w:rPr>
          <w:b/>
          <w:sz w:val="20"/>
        </w:rPr>
      </w:pPr>
      <w:r>
        <w:rPr>
          <w:b/>
          <w:sz w:val="20"/>
        </w:rPr>
        <w:drawing>
          <wp:anchor distT="0" distB="0" distL="0" distR="0" simplePos="0" relativeHeight="251709440" behindDoc="1" locked="0" layoutInCell="1" allowOverlap="1">
            <wp:simplePos x="0" y="0"/>
            <wp:positionH relativeFrom="page">
              <wp:posOffset>1065530</wp:posOffset>
            </wp:positionH>
            <wp:positionV relativeFrom="paragraph">
              <wp:posOffset>208280</wp:posOffset>
            </wp:positionV>
            <wp:extent cx="2747010" cy="2059940"/>
            <wp:effectExtent l="0" t="0" r="0" b="0"/>
            <wp:wrapTopAndBottom/>
            <wp:docPr id="33" name="Imag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756" cy="2060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simplePos="0" relativeHeight="251709440" behindDoc="1" locked="0" layoutInCell="1" allowOverlap="1">
            <wp:simplePos x="0" y="0"/>
            <wp:positionH relativeFrom="page">
              <wp:posOffset>3947795</wp:posOffset>
            </wp:positionH>
            <wp:positionV relativeFrom="paragraph">
              <wp:posOffset>227330</wp:posOffset>
            </wp:positionV>
            <wp:extent cx="2705735" cy="2070100"/>
            <wp:effectExtent l="0" t="0" r="0" b="0"/>
            <wp:wrapTopAndBottom/>
            <wp:docPr id="34" name="Imag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904" cy="2070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EC5657">
      <w:pPr>
        <w:pStyle w:val="6"/>
        <w:spacing w:before="9"/>
        <w:rPr>
          <w:b/>
          <w:sz w:val="3"/>
        </w:rPr>
      </w:pPr>
    </w:p>
    <w:p w14:paraId="57CAAD3F">
      <w:pPr>
        <w:spacing w:line="240" w:lineRule="auto"/>
        <w:ind w:left="2006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400425" cy="476250"/>
                <wp:effectExtent l="19050" t="9525" r="9525" b="19050"/>
                <wp:docPr id="35" name="Text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F3C479">
                            <w:pPr>
                              <w:spacing w:before="75" w:line="276" w:lineRule="auto"/>
                              <w:ind w:left="401" w:right="0" w:firstLine="285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Guru mengajar di kelas menggunakan media pembelajaran</w:t>
                            </w:r>
                            <w:r>
                              <w:rPr>
                                <w:color w:val="000000"/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GeoGebra</w:t>
                            </w:r>
                            <w:r>
                              <w:rPr>
                                <w:color w:val="000000"/>
                                <w:spacing w:val="-9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yang</w:t>
                            </w:r>
                            <w:r>
                              <w:rPr>
                                <w:color w:val="000000"/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telah</w:t>
                            </w:r>
                            <w:r>
                              <w:rPr>
                                <w:color w:val="000000"/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dikembangkan.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35" o:spid="_x0000_s1026" o:spt="202" type="#_x0000_t202" style="height:37.5pt;width:267.75pt;" fillcolor="#FFFFFF" filled="t" stroked="t" coordsize="21600,21600" o:gfxdata="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354t11QAAAAQBAAAPAAAAAAAAAAEAIAAAACIAAABkcnMvZG93bnJldi54bWxQSwECFAAUAAAA&#10;CACHTuJAcWJT6fEBAAAOBAAADgAAAAAAAAABACAAAAAkAQAAZHJzL2Uyb0RvYy54bWxQSwUGAAAA&#10;AAYABgBZAQAAhwUAAAAA&#10;">
                <v:fill on="t" focussize="0,0"/>
                <v:stroke weight="2pt" color="#F79546" joinstyle="round"/>
                <v:imagedata o:title=""/>
                <o:lock v:ext="edit" aspectratio="f"/>
                <v:textbox inset="0mm,0mm,0mm,0mm">
                  <w:txbxContent>
                    <w:p w14:paraId="13F3C479">
                      <w:pPr>
                        <w:spacing w:before="75" w:line="276" w:lineRule="auto"/>
                        <w:ind w:left="401" w:right="0" w:firstLine="285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Guru mengajar di kelas menggunakan media pembelajaran</w:t>
                      </w:r>
                      <w:r>
                        <w:rPr>
                          <w:color w:val="000000"/>
                          <w:spacing w:val="-10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GeoGebra</w:t>
                      </w:r>
                      <w:r>
                        <w:rPr>
                          <w:color w:val="000000"/>
                          <w:spacing w:val="-9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yang</w:t>
                      </w:r>
                      <w:r>
                        <w:rPr>
                          <w:color w:val="000000"/>
                          <w:spacing w:val="-10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telah</w:t>
                      </w:r>
                      <w:r>
                        <w:rPr>
                          <w:color w:val="000000"/>
                          <w:spacing w:val="-10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dikembangkan.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2DD56556">
      <w:pPr>
        <w:pStyle w:val="6"/>
        <w:spacing w:before="149"/>
        <w:rPr>
          <w:b/>
          <w:sz w:val="20"/>
        </w:rPr>
      </w:pPr>
      <w:r>
        <w:rPr>
          <w:b/>
          <w:sz w:val="20"/>
        </w:rP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2340610</wp:posOffset>
            </wp:positionH>
            <wp:positionV relativeFrom="paragraph">
              <wp:posOffset>255905</wp:posOffset>
            </wp:positionV>
            <wp:extent cx="3177540" cy="2285365"/>
            <wp:effectExtent l="0" t="0" r="0" b="0"/>
            <wp:wrapTopAndBottom/>
            <wp:docPr id="36" name="Imag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7342" cy="2285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251711488" behindDoc="1" locked="0" layoutInCell="1" allowOverlap="1">
                <wp:simplePos x="0" y="0"/>
                <wp:positionH relativeFrom="page">
                  <wp:posOffset>2295525</wp:posOffset>
                </wp:positionH>
                <wp:positionV relativeFrom="paragraph">
                  <wp:posOffset>2670175</wp:posOffset>
                </wp:positionV>
                <wp:extent cx="3390900" cy="476250"/>
                <wp:effectExtent l="0" t="0" r="0" b="0"/>
                <wp:wrapTopAndBottom/>
                <wp:docPr id="37" name="Text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47625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4E856B">
                            <w:pPr>
                              <w:spacing w:before="75" w:line="276" w:lineRule="auto"/>
                              <w:ind w:left="671" w:right="240" w:hanging="431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Setelah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menggunakan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media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GeoGebra,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siswa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diminta untuk mengisi angket motivasi belajar siswa.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7" o:spid="_x0000_s1026" o:spt="202" type="#_x0000_t202" style="position:absolute;left:0pt;margin-left:180.75pt;margin-top:210.25pt;height:37.5pt;width:267pt;mso-position-horizontal-relative:page;mso-wrap-distance-bottom:0pt;mso-wrap-distance-top:0pt;z-index:-251604992;mso-width-relative:page;mso-height-relative:page;" filled="f" stroked="t" coordsize="21600,21600" o:gfxdata="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HOkBt3Z&#10;AAAACwEAAA8AAAAAAAAAAQAgAAAAIgAAAGRycy9kb3ducmV2LnhtbFBLAQIUABQAAAAIAIdO4kCX&#10;W7dt5gEAANoDAAAOAAAAAAAAAAEAIAAAACgBAABkcnMvZTJvRG9jLnhtbFBLBQYAAAAABgAGAFkB&#10;AACABQAAAAA=&#10;">
                <v:fill on="f" focussize="0,0"/>
                <v:stroke weight="2pt" color="#F79546" joinstyle="round"/>
                <v:imagedata o:title=""/>
                <o:lock v:ext="edit" aspectratio="f"/>
                <v:textbox inset="0mm,0mm,0mm,0mm">
                  <w:txbxContent>
                    <w:p w14:paraId="064E856B">
                      <w:pPr>
                        <w:spacing w:before="75" w:line="276" w:lineRule="auto"/>
                        <w:ind w:left="671" w:right="240" w:hanging="431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Setelah</w:t>
                      </w:r>
                      <w:r>
                        <w:rPr>
                          <w:spacing w:val="-8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menggunakan</w:t>
                      </w:r>
                      <w:r>
                        <w:rPr>
                          <w:spacing w:val="-8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media</w:t>
                      </w:r>
                      <w:r>
                        <w:rPr>
                          <w:spacing w:val="-7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GeoGebra,</w:t>
                      </w:r>
                      <w:r>
                        <w:rPr>
                          <w:spacing w:val="-7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siswa</w:t>
                      </w:r>
                      <w:r>
                        <w:rPr>
                          <w:spacing w:val="-7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diminta untuk mengisi angket motivasi belajar siswa.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38BFFF8">
      <w:pPr>
        <w:pStyle w:val="6"/>
        <w:spacing w:before="10"/>
        <w:rPr>
          <w:b/>
          <w:sz w:val="13"/>
        </w:rPr>
      </w:pPr>
    </w:p>
    <w:p w14:paraId="6E4A72C6">
      <w:pPr>
        <w:pStyle w:val="6"/>
        <w:spacing w:after="0"/>
        <w:rPr>
          <w:b/>
          <w:sz w:val="13"/>
        </w:rPr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17A18261">
      <w:pPr>
        <w:pStyle w:val="6"/>
        <w:spacing w:before="99"/>
        <w:rPr>
          <w:b/>
          <w:sz w:val="20"/>
        </w:rPr>
      </w:pPr>
      <w:r>
        <w:rPr>
          <w:b/>
          <w:sz w:val="20"/>
        </w:rP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1456055</wp:posOffset>
            </wp:positionH>
            <wp:positionV relativeFrom="page">
              <wp:posOffset>3041015</wp:posOffset>
            </wp:positionV>
            <wp:extent cx="4667250" cy="4591050"/>
            <wp:effectExtent l="0" t="0" r="0" b="0"/>
            <wp:wrapNone/>
            <wp:docPr id="38" name="Imag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2814C5">
      <w:pPr>
        <w:tabs>
          <w:tab w:val="left" w:pos="4312"/>
        </w:tabs>
        <w:spacing w:line="240" w:lineRule="auto"/>
        <w:ind w:left="142" w:right="0" w:firstLine="0"/>
        <w:rPr>
          <w:sz w:val="20"/>
        </w:rPr>
      </w:pPr>
      <w:r>
        <w:rPr>
          <w:position w:val="11"/>
          <w:sz w:val="20"/>
        </w:rPr>
        <w:drawing>
          <wp:inline distT="0" distB="0" distL="0" distR="0">
            <wp:extent cx="2469515" cy="3350260"/>
            <wp:effectExtent l="0" t="0" r="0" b="0"/>
            <wp:docPr id="39" name="Imag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9817" cy="335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1"/>
          <w:sz w:val="20"/>
        </w:rPr>
        <w:tab/>
      </w:r>
      <w:r>
        <w:rPr>
          <w:sz w:val="20"/>
        </w:rPr>
        <w:drawing>
          <wp:inline distT="0" distB="0" distL="0" distR="0">
            <wp:extent cx="2580005" cy="3440430"/>
            <wp:effectExtent l="0" t="0" r="0" b="0"/>
            <wp:docPr id="40" name="Imag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0544" cy="344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C1201">
      <w:pPr>
        <w:pStyle w:val="6"/>
        <w:spacing w:before="9"/>
        <w:rPr>
          <w:b/>
          <w:sz w:val="3"/>
        </w:rPr>
      </w:pPr>
    </w:p>
    <w:p w14:paraId="34190CEE">
      <w:pPr>
        <w:spacing w:line="240" w:lineRule="auto"/>
        <w:ind w:left="139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725545" cy="495300"/>
                <wp:effectExtent l="19050" t="9525" r="8254" b="18415"/>
                <wp:docPr id="41" name="Text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5545" cy="4959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45B6E4">
                            <w:pPr>
                              <w:spacing w:before="74" w:line="276" w:lineRule="auto"/>
                              <w:ind w:left="232" w:right="0" w:firstLine="45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Penyerahan media pembelajaran kepada kepala sekolah dan wali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kelas</w:t>
                            </w:r>
                            <w:r>
                              <w:rPr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IV</w:t>
                            </w:r>
                            <w:r>
                              <w:rPr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SD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Negeri</w:t>
                            </w:r>
                            <w:r>
                              <w:rPr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107455</w:t>
                            </w:r>
                            <w:r>
                              <w:rPr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Kecamatan</w:t>
                            </w:r>
                            <w:r>
                              <w:rPr>
                                <w:color w:val="000000"/>
                                <w:spacing w:val="-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Dolok</w:t>
                            </w:r>
                            <w:r>
                              <w:rPr>
                                <w:color w:val="000000"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</w:rPr>
                              <w:t>Masihul.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41" o:spid="_x0000_s1026" o:spt="202" type="#_x0000_t202" style="height:39pt;width:293.35pt;" fillcolor="#FFFFFF" filled="t" stroked="t" coordsize="21600,21600" o:gfxdata="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F+yBfVAAAABAEAAA8AAAAAAAAAAQAgAAAAIgAAAGRycy9kb3ducmV2LnhtbFBLAQIUABQAAAAI&#10;AIdO4kBwe+m68AEAAA4EAAAOAAAAAAAAAAEAIAAAACQBAABkcnMvZTJvRG9jLnhtbFBLBQYAAAAA&#10;BgAGAFkBAACGBQAAAAA=&#10;">
                <v:fill on="t" focussize="0,0"/>
                <v:stroke weight="2pt" color="#F79546" joinstyle="round"/>
                <v:imagedata o:title=""/>
                <o:lock v:ext="edit" aspectratio="f"/>
                <v:textbox inset="0mm,0mm,0mm,0mm">
                  <w:txbxContent>
                    <w:p w14:paraId="6045B6E4">
                      <w:pPr>
                        <w:spacing w:before="74" w:line="276" w:lineRule="auto"/>
                        <w:ind w:left="232" w:right="0" w:firstLine="45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Penyerahan media pembelajaran kepada kepala sekolah dan wali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kelas</w:t>
                      </w:r>
                      <w:r>
                        <w:rPr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IV</w:t>
                      </w:r>
                      <w:r>
                        <w:rPr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SD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Negeri</w:t>
                      </w:r>
                      <w:r>
                        <w:rPr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107455</w:t>
                      </w:r>
                      <w:r>
                        <w:rPr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Kecamatan</w:t>
                      </w:r>
                      <w:r>
                        <w:rPr>
                          <w:color w:val="000000"/>
                          <w:spacing w:val="-6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</w:rPr>
                        <w:t>Dolok</w:t>
                      </w:r>
                      <w:r>
                        <w:rPr>
                          <w:color w:val="000000"/>
                          <w:spacing w:val="-7"/>
                          <w:sz w:val="2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2"/>
                        </w:rPr>
                        <w:t>Masihul.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49B24581">
      <w:pPr>
        <w:spacing w:after="0" w:line="240" w:lineRule="auto"/>
        <w:rPr>
          <w:sz w:val="20"/>
        </w:rPr>
        <w:sectPr>
          <w:pgSz w:w="11910" w:h="16840"/>
          <w:pgMar w:top="1920" w:right="1417" w:bottom="280" w:left="1559" w:header="717" w:footer="0" w:gutter="0"/>
          <w:cols w:space="720" w:num="1"/>
        </w:sectPr>
      </w:pPr>
    </w:p>
    <w:p w14:paraId="63E54CD0">
      <w:pPr>
        <w:pStyle w:val="6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1454150</wp:posOffset>
            </wp:positionH>
            <wp:positionV relativeFrom="page">
              <wp:posOffset>3041650</wp:posOffset>
            </wp:positionV>
            <wp:extent cx="4667250" cy="4591050"/>
            <wp:effectExtent l="0" t="0" r="0" b="0"/>
            <wp:wrapNone/>
            <wp:docPr id="42" name="Imag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242570</wp:posOffset>
            </wp:positionH>
            <wp:positionV relativeFrom="page">
              <wp:posOffset>0</wp:posOffset>
            </wp:positionV>
            <wp:extent cx="7070090" cy="10033000"/>
            <wp:effectExtent l="0" t="0" r="0" b="0"/>
            <wp:wrapNone/>
            <wp:docPr id="43" name="Imag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0234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A4FA1A">
      <w:pPr>
        <w:pStyle w:val="6"/>
        <w:spacing w:after="0"/>
        <w:rPr>
          <w:b/>
          <w:sz w:val="17"/>
        </w:rPr>
        <w:sectPr>
          <w:headerReference r:id="rId6" w:type="default"/>
          <w:pgSz w:w="11900" w:h="16840"/>
          <w:pgMar w:top="1940" w:right="1700" w:bottom="280" w:left="1700" w:header="0" w:footer="0" w:gutter="0"/>
          <w:cols w:space="720" w:num="1"/>
        </w:sectPr>
      </w:pPr>
    </w:p>
    <w:p w14:paraId="5CB82ECC">
      <w:pPr>
        <w:pStyle w:val="6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1454150</wp:posOffset>
            </wp:positionH>
            <wp:positionV relativeFrom="page">
              <wp:posOffset>3041650</wp:posOffset>
            </wp:positionV>
            <wp:extent cx="4667250" cy="4591050"/>
            <wp:effectExtent l="0" t="0" r="0" b="0"/>
            <wp:wrapNone/>
            <wp:docPr id="44" name="Imag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337820</wp:posOffset>
            </wp:positionH>
            <wp:positionV relativeFrom="page">
              <wp:posOffset>0</wp:posOffset>
            </wp:positionV>
            <wp:extent cx="6880225" cy="10033000"/>
            <wp:effectExtent l="0" t="0" r="0" b="0"/>
            <wp:wrapNone/>
            <wp:docPr id="45" name="Imag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0518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6931D2">
      <w:pPr>
        <w:pStyle w:val="6"/>
        <w:spacing w:after="0"/>
        <w:rPr>
          <w:b/>
          <w:sz w:val="17"/>
        </w:rPr>
        <w:sectPr>
          <w:headerReference r:id="rId7" w:type="default"/>
          <w:pgSz w:w="11900" w:h="16840"/>
          <w:pgMar w:top="1940" w:right="1700" w:bottom="280" w:left="1700" w:header="0" w:footer="0" w:gutter="0"/>
          <w:cols w:space="720" w:num="1"/>
        </w:sectPr>
      </w:pPr>
    </w:p>
    <w:p w14:paraId="5155DE9C">
      <w:pPr>
        <w:pStyle w:val="6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1454150</wp:posOffset>
            </wp:positionH>
            <wp:positionV relativeFrom="page">
              <wp:posOffset>3041650</wp:posOffset>
            </wp:positionV>
            <wp:extent cx="4667250" cy="4591050"/>
            <wp:effectExtent l="0" t="0" r="0" b="0"/>
            <wp:wrapNone/>
            <wp:docPr id="46" name="Imag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246380</wp:posOffset>
            </wp:positionH>
            <wp:positionV relativeFrom="page">
              <wp:posOffset>0</wp:posOffset>
            </wp:positionV>
            <wp:extent cx="7063105" cy="10033000"/>
            <wp:effectExtent l="0" t="0" r="0" b="0"/>
            <wp:wrapNone/>
            <wp:docPr id="47" name="Imag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3232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698E38">
      <w:pPr>
        <w:pStyle w:val="6"/>
        <w:spacing w:after="0"/>
        <w:rPr>
          <w:b/>
          <w:sz w:val="17"/>
        </w:rPr>
        <w:sectPr>
          <w:headerReference r:id="rId8" w:type="default"/>
          <w:pgSz w:w="11900" w:h="16840"/>
          <w:pgMar w:top="1940" w:right="1700" w:bottom="280" w:left="1700" w:header="0" w:footer="0" w:gutter="0"/>
          <w:cols w:space="720" w:num="1"/>
        </w:sectPr>
      </w:pPr>
    </w:p>
    <w:p w14:paraId="3603E728">
      <w:pPr>
        <w:pStyle w:val="6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1454150</wp:posOffset>
            </wp:positionH>
            <wp:positionV relativeFrom="page">
              <wp:posOffset>3041650</wp:posOffset>
            </wp:positionV>
            <wp:extent cx="4667250" cy="4591050"/>
            <wp:effectExtent l="0" t="0" r="0" b="0"/>
            <wp:wrapNone/>
            <wp:docPr id="48" name="Imag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789940</wp:posOffset>
            </wp:positionH>
            <wp:positionV relativeFrom="page">
              <wp:posOffset>0</wp:posOffset>
            </wp:positionV>
            <wp:extent cx="5975350" cy="10033000"/>
            <wp:effectExtent l="0" t="0" r="0" b="0"/>
            <wp:wrapNone/>
            <wp:docPr id="49" name="Imag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5536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E94AF7">
      <w:pPr>
        <w:pStyle w:val="6"/>
        <w:spacing w:after="0"/>
        <w:rPr>
          <w:b/>
          <w:sz w:val="17"/>
        </w:rPr>
        <w:sectPr>
          <w:headerReference r:id="rId9" w:type="default"/>
          <w:pgSz w:w="11900" w:h="16840"/>
          <w:pgMar w:top="0" w:right="1700" w:bottom="280" w:left="1700" w:header="0" w:footer="0" w:gutter="0"/>
          <w:cols w:space="720" w:num="1"/>
        </w:sectPr>
      </w:pPr>
    </w:p>
    <w:p w14:paraId="2A8DFCF3">
      <w:pPr>
        <w:pStyle w:val="6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1454150</wp:posOffset>
            </wp:positionH>
            <wp:positionV relativeFrom="page">
              <wp:posOffset>3041650</wp:posOffset>
            </wp:positionV>
            <wp:extent cx="4667250" cy="4591050"/>
            <wp:effectExtent l="0" t="0" r="0" b="0"/>
            <wp:wrapNone/>
            <wp:docPr id="50" name="Imag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728980</wp:posOffset>
            </wp:positionH>
            <wp:positionV relativeFrom="page">
              <wp:posOffset>0</wp:posOffset>
            </wp:positionV>
            <wp:extent cx="6098540" cy="10033000"/>
            <wp:effectExtent l="0" t="0" r="0" b="0"/>
            <wp:wrapNone/>
            <wp:docPr id="51" name="Imag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849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0F65FD">
      <w:pPr>
        <w:pStyle w:val="6"/>
        <w:spacing w:after="0"/>
        <w:rPr>
          <w:b/>
          <w:sz w:val="17"/>
        </w:rPr>
        <w:sectPr>
          <w:headerReference r:id="rId10" w:type="default"/>
          <w:pgSz w:w="11900" w:h="16840"/>
          <w:pgMar w:top="0" w:right="1700" w:bottom="280" w:left="1700" w:header="0" w:footer="0" w:gutter="0"/>
          <w:cols w:space="720" w:num="1"/>
        </w:sectPr>
      </w:pPr>
    </w:p>
    <w:p w14:paraId="737C44E3">
      <w:pPr>
        <w:pStyle w:val="6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1454150</wp:posOffset>
            </wp:positionH>
            <wp:positionV relativeFrom="page">
              <wp:posOffset>3041650</wp:posOffset>
            </wp:positionV>
            <wp:extent cx="4667250" cy="4591050"/>
            <wp:effectExtent l="0" t="0" r="0" b="0"/>
            <wp:wrapNone/>
            <wp:docPr id="52" name="Imag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648970</wp:posOffset>
            </wp:positionH>
            <wp:positionV relativeFrom="page">
              <wp:posOffset>0</wp:posOffset>
            </wp:positionV>
            <wp:extent cx="6258560" cy="10033000"/>
            <wp:effectExtent l="0" t="0" r="0" b="0"/>
            <wp:wrapNone/>
            <wp:docPr id="53" name="Imag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833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874734">
      <w:pPr>
        <w:pStyle w:val="6"/>
        <w:spacing w:after="0"/>
        <w:rPr>
          <w:b/>
          <w:sz w:val="17"/>
        </w:rPr>
        <w:sectPr>
          <w:headerReference r:id="rId11" w:type="default"/>
          <w:pgSz w:w="11900" w:h="16840"/>
          <w:pgMar w:top="0" w:right="1700" w:bottom="280" w:left="1700" w:header="0" w:footer="0" w:gutter="0"/>
          <w:cols w:space="720" w:num="1"/>
        </w:sectPr>
      </w:pPr>
    </w:p>
    <w:p w14:paraId="50F32287">
      <w:pPr>
        <w:pStyle w:val="6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simplePos="0" relativeHeight="251699200" behindDoc="1" locked="0" layoutInCell="1" allowOverlap="1">
            <wp:simplePos x="0" y="0"/>
            <wp:positionH relativeFrom="page">
              <wp:posOffset>1454150</wp:posOffset>
            </wp:positionH>
            <wp:positionV relativeFrom="page">
              <wp:posOffset>3041650</wp:posOffset>
            </wp:positionV>
            <wp:extent cx="4667250" cy="4591050"/>
            <wp:effectExtent l="0" t="0" r="0" b="0"/>
            <wp:wrapNone/>
            <wp:docPr id="54" name="Imag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709930</wp:posOffset>
            </wp:positionH>
            <wp:positionV relativeFrom="page">
              <wp:posOffset>0</wp:posOffset>
            </wp:positionV>
            <wp:extent cx="6135370" cy="10033000"/>
            <wp:effectExtent l="0" t="0" r="0" b="0"/>
            <wp:wrapNone/>
            <wp:docPr id="55" name="Imag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5376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0BDB3E">
      <w:pPr>
        <w:pStyle w:val="6"/>
        <w:spacing w:after="0"/>
        <w:rPr>
          <w:b/>
          <w:sz w:val="17"/>
        </w:rPr>
        <w:sectPr>
          <w:headerReference r:id="rId12" w:type="default"/>
          <w:pgSz w:w="11900" w:h="16840"/>
          <w:pgMar w:top="0" w:right="1700" w:bottom="280" w:left="1700" w:header="0" w:footer="0" w:gutter="0"/>
          <w:cols w:space="720" w:num="1"/>
        </w:sectPr>
      </w:pPr>
    </w:p>
    <w:p w14:paraId="4808834F">
      <w:pPr>
        <w:pStyle w:val="6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1454150</wp:posOffset>
            </wp:positionH>
            <wp:positionV relativeFrom="page">
              <wp:posOffset>3041650</wp:posOffset>
            </wp:positionV>
            <wp:extent cx="4667250" cy="4591050"/>
            <wp:effectExtent l="0" t="0" r="0" b="0"/>
            <wp:wrapNone/>
            <wp:docPr id="56" name="Imag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488315</wp:posOffset>
            </wp:positionH>
            <wp:positionV relativeFrom="page">
              <wp:posOffset>0</wp:posOffset>
            </wp:positionV>
            <wp:extent cx="6579235" cy="10033000"/>
            <wp:effectExtent l="0" t="0" r="0" b="0"/>
            <wp:wrapNone/>
            <wp:docPr id="57" name="Imag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92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8B6CBF">
      <w:pPr>
        <w:pStyle w:val="6"/>
        <w:spacing w:after="0"/>
        <w:rPr>
          <w:b/>
          <w:sz w:val="17"/>
        </w:rPr>
        <w:sectPr>
          <w:headerReference r:id="rId13" w:type="default"/>
          <w:pgSz w:w="11900" w:h="16840"/>
          <w:pgMar w:top="1940" w:right="1700" w:bottom="280" w:left="1700" w:header="0" w:footer="0" w:gutter="0"/>
          <w:cols w:space="720" w:num="1"/>
        </w:sectPr>
      </w:pPr>
    </w:p>
    <w:p w14:paraId="66A03F6C">
      <w:pPr>
        <w:pStyle w:val="6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1454150</wp:posOffset>
            </wp:positionH>
            <wp:positionV relativeFrom="page">
              <wp:posOffset>3041650</wp:posOffset>
            </wp:positionV>
            <wp:extent cx="4667250" cy="4591050"/>
            <wp:effectExtent l="0" t="0" r="0" b="0"/>
            <wp:wrapNone/>
            <wp:docPr id="58" name="Imag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593725</wp:posOffset>
            </wp:positionH>
            <wp:positionV relativeFrom="page">
              <wp:posOffset>0</wp:posOffset>
            </wp:positionV>
            <wp:extent cx="6369050" cy="10033000"/>
            <wp:effectExtent l="0" t="0" r="0" b="0"/>
            <wp:wrapNone/>
            <wp:docPr id="59" name="Imag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8987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1411C6">
      <w:pPr>
        <w:pStyle w:val="6"/>
        <w:spacing w:after="0"/>
        <w:rPr>
          <w:b/>
          <w:sz w:val="17"/>
        </w:rPr>
        <w:sectPr>
          <w:headerReference r:id="rId14" w:type="default"/>
          <w:pgSz w:w="11900" w:h="16840"/>
          <w:pgMar w:top="0" w:right="1700" w:bottom="280" w:left="1700" w:header="0" w:footer="0" w:gutter="0"/>
          <w:cols w:space="720" w:num="1"/>
        </w:sectPr>
      </w:pPr>
    </w:p>
    <w:p w14:paraId="7130E2BC">
      <w:pPr>
        <w:pStyle w:val="6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simplePos="0" relativeHeight="251702272" behindDoc="1" locked="0" layoutInCell="1" allowOverlap="1">
            <wp:simplePos x="0" y="0"/>
            <wp:positionH relativeFrom="page">
              <wp:posOffset>1454150</wp:posOffset>
            </wp:positionH>
            <wp:positionV relativeFrom="page">
              <wp:posOffset>3041650</wp:posOffset>
            </wp:positionV>
            <wp:extent cx="4667250" cy="4591050"/>
            <wp:effectExtent l="0" t="0" r="0" b="0"/>
            <wp:wrapNone/>
            <wp:docPr id="60" name="Imag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387985</wp:posOffset>
            </wp:positionH>
            <wp:positionV relativeFrom="page">
              <wp:posOffset>0</wp:posOffset>
            </wp:positionV>
            <wp:extent cx="6779895" cy="10033000"/>
            <wp:effectExtent l="0" t="0" r="0" b="0"/>
            <wp:wrapNone/>
            <wp:docPr id="61" name="Imag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9757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494AE5">
      <w:pPr>
        <w:pStyle w:val="6"/>
        <w:spacing w:after="0"/>
        <w:rPr>
          <w:b/>
          <w:sz w:val="17"/>
        </w:rPr>
        <w:sectPr>
          <w:headerReference r:id="rId15" w:type="default"/>
          <w:pgSz w:w="11900" w:h="16840"/>
          <w:pgMar w:top="1940" w:right="1700" w:bottom="280" w:left="1700" w:header="0" w:footer="0" w:gutter="0"/>
          <w:cols w:space="720" w:num="1"/>
        </w:sectPr>
      </w:pPr>
    </w:p>
    <w:p w14:paraId="0412572D">
      <w:pPr>
        <w:pStyle w:val="6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1454150</wp:posOffset>
            </wp:positionH>
            <wp:positionV relativeFrom="page">
              <wp:posOffset>3041650</wp:posOffset>
            </wp:positionV>
            <wp:extent cx="4667250" cy="4591050"/>
            <wp:effectExtent l="0" t="0" r="0" b="0"/>
            <wp:wrapNone/>
            <wp:docPr id="62" name="Imag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314960</wp:posOffset>
            </wp:positionH>
            <wp:positionV relativeFrom="page">
              <wp:posOffset>0</wp:posOffset>
            </wp:positionV>
            <wp:extent cx="6925945" cy="10033000"/>
            <wp:effectExtent l="0" t="0" r="0" b="0"/>
            <wp:wrapNone/>
            <wp:docPr id="63" name="Imag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5666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C68E10">
      <w:pPr>
        <w:pStyle w:val="6"/>
        <w:spacing w:after="0"/>
        <w:rPr>
          <w:b/>
          <w:sz w:val="17"/>
        </w:rPr>
        <w:sectPr>
          <w:headerReference r:id="rId16" w:type="default"/>
          <w:pgSz w:w="11900" w:h="16840"/>
          <w:pgMar w:top="1940" w:right="1700" w:bottom="280" w:left="1700" w:header="0" w:footer="0" w:gutter="0"/>
          <w:cols w:space="720" w:num="1"/>
        </w:sectPr>
      </w:pPr>
    </w:p>
    <w:p w14:paraId="56977678">
      <w:pPr>
        <w:pStyle w:val="6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1454150</wp:posOffset>
            </wp:positionH>
            <wp:positionV relativeFrom="page">
              <wp:posOffset>3041650</wp:posOffset>
            </wp:positionV>
            <wp:extent cx="4667250" cy="4591050"/>
            <wp:effectExtent l="0" t="0" r="0" b="0"/>
            <wp:wrapNone/>
            <wp:docPr id="64" name="Imag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393065</wp:posOffset>
            </wp:positionH>
            <wp:positionV relativeFrom="page">
              <wp:posOffset>0</wp:posOffset>
            </wp:positionV>
            <wp:extent cx="6769735" cy="10033000"/>
            <wp:effectExtent l="0" t="0" r="0" b="0"/>
            <wp:wrapNone/>
            <wp:docPr id="65" name="Imag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618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A53A9C">
      <w:pPr>
        <w:pStyle w:val="6"/>
        <w:spacing w:after="0"/>
        <w:rPr>
          <w:b/>
          <w:sz w:val="17"/>
        </w:rPr>
        <w:sectPr>
          <w:headerReference r:id="rId17" w:type="default"/>
          <w:pgSz w:w="11900" w:h="16840"/>
          <w:pgMar w:top="1940" w:right="1700" w:bottom="280" w:left="1700" w:header="0" w:footer="0" w:gutter="0"/>
          <w:cols w:space="720" w:num="1"/>
        </w:sectPr>
      </w:pPr>
    </w:p>
    <w:p w14:paraId="46E6F3A2">
      <w:pPr>
        <w:pStyle w:val="6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simplePos="0" relativeHeight="251705344" behindDoc="1" locked="0" layoutInCell="1" allowOverlap="1">
            <wp:simplePos x="0" y="0"/>
            <wp:positionH relativeFrom="page">
              <wp:posOffset>1454150</wp:posOffset>
            </wp:positionH>
            <wp:positionV relativeFrom="page">
              <wp:posOffset>3041650</wp:posOffset>
            </wp:positionV>
            <wp:extent cx="4667250" cy="4591050"/>
            <wp:effectExtent l="0" t="0" r="0" b="0"/>
            <wp:wrapNone/>
            <wp:docPr id="66" name="Imag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433705</wp:posOffset>
            </wp:positionH>
            <wp:positionV relativeFrom="page">
              <wp:posOffset>0</wp:posOffset>
            </wp:positionV>
            <wp:extent cx="6688455" cy="10033000"/>
            <wp:effectExtent l="0" t="0" r="0" b="0"/>
            <wp:wrapNone/>
            <wp:docPr id="67" name="Imag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667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31E7D8">
      <w:pPr>
        <w:pStyle w:val="6"/>
        <w:spacing w:after="0"/>
        <w:rPr>
          <w:b/>
          <w:sz w:val="17"/>
        </w:rPr>
        <w:sectPr>
          <w:headerReference r:id="rId18" w:type="default"/>
          <w:pgSz w:w="11900" w:h="16840"/>
          <w:pgMar w:top="1940" w:right="1700" w:bottom="280" w:left="1700" w:header="0" w:footer="0" w:gutter="0"/>
          <w:cols w:space="720" w:num="1"/>
        </w:sectPr>
      </w:pPr>
    </w:p>
    <w:p w14:paraId="64954943">
      <w:pPr>
        <w:pStyle w:val="6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simplePos="0" relativeHeight="251706368" behindDoc="1" locked="0" layoutInCell="1" allowOverlap="1">
            <wp:simplePos x="0" y="0"/>
            <wp:positionH relativeFrom="page">
              <wp:posOffset>1454150</wp:posOffset>
            </wp:positionH>
            <wp:positionV relativeFrom="page">
              <wp:posOffset>3041650</wp:posOffset>
            </wp:positionV>
            <wp:extent cx="4667250" cy="4591050"/>
            <wp:effectExtent l="0" t="0" r="0" b="0"/>
            <wp:wrapNone/>
            <wp:docPr id="68" name="Imag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493395</wp:posOffset>
            </wp:positionH>
            <wp:positionV relativeFrom="page">
              <wp:posOffset>0</wp:posOffset>
            </wp:positionV>
            <wp:extent cx="6569075" cy="10033000"/>
            <wp:effectExtent l="0" t="0" r="0" b="0"/>
            <wp:wrapNone/>
            <wp:docPr id="69" name="Imag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9226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31AE7F">
      <w:pPr>
        <w:pStyle w:val="6"/>
        <w:spacing w:after="0"/>
        <w:rPr>
          <w:b/>
          <w:sz w:val="17"/>
        </w:rPr>
        <w:sectPr>
          <w:headerReference r:id="rId19" w:type="default"/>
          <w:pgSz w:w="11900" w:h="16840"/>
          <w:pgMar w:top="1940" w:right="1700" w:bottom="280" w:left="1700" w:header="0" w:footer="0" w:gutter="0"/>
          <w:cols w:space="720" w:num="1"/>
        </w:sectPr>
      </w:pPr>
    </w:p>
    <w:p w14:paraId="15BB8DAB">
      <w:pPr>
        <w:spacing w:before="73"/>
        <w:ind w:left="0" w:right="423" w:firstLine="0"/>
        <w:jc w:val="center"/>
        <w:rPr>
          <w:b/>
          <w:sz w:val="22"/>
        </w:rPr>
      </w:pPr>
      <w:r>
        <w:rPr>
          <w:b/>
          <w:sz w:val="22"/>
        </w:rP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6099810</wp:posOffset>
            </wp:positionH>
            <wp:positionV relativeFrom="paragraph">
              <wp:posOffset>52070</wp:posOffset>
            </wp:positionV>
            <wp:extent cx="985520" cy="1441450"/>
            <wp:effectExtent l="0" t="0" r="0" b="0"/>
            <wp:wrapNone/>
            <wp:docPr id="70" name="Imag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5399" cy="1441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>BIODATA</w:t>
      </w:r>
      <w:r>
        <w:rPr>
          <w:b/>
          <w:spacing w:val="-6"/>
          <w:sz w:val="22"/>
        </w:rPr>
        <w:t xml:space="preserve"> </w:t>
      </w:r>
      <w:r>
        <w:rPr>
          <w:b/>
          <w:spacing w:val="-2"/>
          <w:sz w:val="22"/>
        </w:rPr>
        <w:t>MAHASISWA</w:t>
      </w:r>
    </w:p>
    <w:p w14:paraId="0BC0DA23">
      <w:pPr>
        <w:pStyle w:val="6"/>
        <w:spacing w:before="72"/>
        <w:rPr>
          <w:b/>
          <w:sz w:val="22"/>
        </w:rPr>
      </w:pPr>
    </w:p>
    <w:p w14:paraId="638DEF84">
      <w:pPr>
        <w:pStyle w:val="8"/>
        <w:numPr>
          <w:ilvl w:val="1"/>
          <w:numId w:val="4"/>
        </w:numPr>
        <w:tabs>
          <w:tab w:val="left" w:pos="1648"/>
        </w:tabs>
        <w:spacing w:before="1" w:after="0" w:line="240" w:lineRule="auto"/>
        <w:ind w:left="1648" w:right="0" w:hanging="720"/>
        <w:jc w:val="left"/>
        <w:rPr>
          <w:b/>
          <w:sz w:val="22"/>
        </w:rPr>
      </w:pPr>
      <w:r>
        <w:rPr>
          <w:b/>
          <w:sz w:val="22"/>
        </w:rPr>
        <w:t>Identitas</w:t>
      </w:r>
      <w:r>
        <w:rPr>
          <w:b/>
          <w:spacing w:val="-7"/>
          <w:sz w:val="22"/>
        </w:rPr>
        <w:t xml:space="preserve"> </w:t>
      </w:r>
      <w:r>
        <w:rPr>
          <w:b/>
          <w:spacing w:val="-4"/>
          <w:sz w:val="22"/>
        </w:rPr>
        <w:t>Diri</w:t>
      </w:r>
    </w:p>
    <w:p w14:paraId="5A0D0D32">
      <w:pPr>
        <w:tabs>
          <w:tab w:val="left" w:pos="4168"/>
        </w:tabs>
        <w:spacing w:before="128"/>
        <w:ind w:left="1703" w:right="0" w:firstLine="0"/>
        <w:jc w:val="left"/>
        <w:rPr>
          <w:sz w:val="22"/>
        </w:rPr>
      </w:pPr>
      <w:r>
        <w:rPr>
          <w:spacing w:val="-4"/>
          <w:sz w:val="22"/>
        </w:rPr>
        <w:t>Nama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-2"/>
          <w:sz w:val="22"/>
        </w:rPr>
        <w:t xml:space="preserve"> </w:t>
      </w:r>
      <w:r>
        <w:rPr>
          <w:sz w:val="22"/>
        </w:rPr>
        <w:t>Atika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Maulida</w:t>
      </w:r>
    </w:p>
    <w:p w14:paraId="48D5E74E">
      <w:pPr>
        <w:tabs>
          <w:tab w:val="left" w:pos="4286"/>
        </w:tabs>
        <w:spacing w:before="126"/>
        <w:ind w:left="1648" w:right="0" w:firstLine="0"/>
        <w:jc w:val="left"/>
        <w:rPr>
          <w:sz w:val="22"/>
        </w:rPr>
      </w:pPr>
      <w:r>
        <w:rPr>
          <w:spacing w:val="-5"/>
          <w:sz w:val="22"/>
        </w:rPr>
        <w:t>NPM</w:t>
      </w:r>
      <w:r>
        <w:rPr>
          <w:sz w:val="22"/>
        </w:rPr>
        <w:tab/>
      </w:r>
      <w:r>
        <w:rPr>
          <w:spacing w:val="-2"/>
          <w:sz w:val="22"/>
        </w:rPr>
        <w:t>211434138</w:t>
      </w:r>
    </w:p>
    <w:p w14:paraId="7A220AB4">
      <w:pPr>
        <w:tabs>
          <w:tab w:val="left" w:pos="4168"/>
        </w:tabs>
        <w:spacing w:before="127" w:line="360" w:lineRule="auto"/>
        <w:ind w:left="1648" w:right="2774" w:firstLine="0"/>
        <w:jc w:val="left"/>
        <w:rPr>
          <w:sz w:val="22"/>
        </w:rPr>
      </w:pPr>
      <w:r>
        <w:rPr>
          <w:sz w:val="22"/>
        </w:rPr>
        <w:t>Tempat/Tanggal Lahir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-9"/>
          <w:sz w:val="22"/>
        </w:rPr>
        <w:t xml:space="preserve"> </w:t>
      </w:r>
      <w:r>
        <w:rPr>
          <w:sz w:val="22"/>
        </w:rPr>
        <w:t>Kuala</w:t>
      </w:r>
      <w:r>
        <w:rPr>
          <w:spacing w:val="-9"/>
          <w:sz w:val="22"/>
        </w:rPr>
        <w:t xml:space="preserve"> </w:t>
      </w:r>
      <w:r>
        <w:rPr>
          <w:sz w:val="22"/>
        </w:rPr>
        <w:t>Bangka/03</w:t>
      </w:r>
      <w:r>
        <w:rPr>
          <w:spacing w:val="-9"/>
          <w:sz w:val="22"/>
        </w:rPr>
        <w:t xml:space="preserve"> </w:t>
      </w:r>
      <w:r>
        <w:rPr>
          <w:sz w:val="22"/>
        </w:rPr>
        <w:t>Mei</w:t>
      </w:r>
      <w:r>
        <w:rPr>
          <w:spacing w:val="-9"/>
          <w:sz w:val="22"/>
        </w:rPr>
        <w:t xml:space="preserve"> </w:t>
      </w:r>
      <w:r>
        <w:rPr>
          <w:sz w:val="22"/>
        </w:rPr>
        <w:t>2003 Jenis Kelamin</w:t>
      </w:r>
      <w:r>
        <w:rPr>
          <w:sz w:val="22"/>
        </w:rPr>
        <w:tab/>
      </w:r>
      <w:r>
        <w:rPr>
          <w:sz w:val="22"/>
        </w:rPr>
        <w:t>: Perempuan</w:t>
      </w:r>
    </w:p>
    <w:p w14:paraId="2E7917F7">
      <w:pPr>
        <w:tabs>
          <w:tab w:val="left" w:pos="4168"/>
        </w:tabs>
        <w:spacing w:before="0" w:line="252" w:lineRule="exact"/>
        <w:ind w:left="1648" w:right="0" w:firstLine="0"/>
        <w:jc w:val="left"/>
        <w:rPr>
          <w:sz w:val="22"/>
        </w:rPr>
      </w:pPr>
      <w:r>
        <w:rPr>
          <w:spacing w:val="-2"/>
          <w:sz w:val="22"/>
        </w:rPr>
        <w:t>Agama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1"/>
          <w:sz w:val="22"/>
        </w:rPr>
        <w:t xml:space="preserve"> </w:t>
      </w:r>
      <w:r>
        <w:rPr>
          <w:spacing w:val="-4"/>
          <w:sz w:val="22"/>
        </w:rPr>
        <w:t>Islam</w:t>
      </w:r>
    </w:p>
    <w:p w14:paraId="2C7FFF3C">
      <w:pPr>
        <w:tabs>
          <w:tab w:val="left" w:pos="4168"/>
        </w:tabs>
        <w:spacing w:before="126"/>
        <w:ind w:left="1648" w:right="0" w:firstLine="0"/>
        <w:jc w:val="left"/>
        <w:rPr>
          <w:sz w:val="22"/>
        </w:rPr>
      </w:pPr>
      <w:r>
        <w:rPr>
          <w:spacing w:val="-2"/>
          <w:sz w:val="22"/>
        </w:rPr>
        <w:t>Status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-1"/>
          <w:sz w:val="22"/>
        </w:rPr>
        <w:t xml:space="preserve"> </w:t>
      </w:r>
      <w:r>
        <w:rPr>
          <w:sz w:val="22"/>
        </w:rPr>
        <w:t>Belum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Menikah</w:t>
      </w:r>
    </w:p>
    <w:p w14:paraId="4BC1E8AA">
      <w:pPr>
        <w:tabs>
          <w:tab w:val="left" w:pos="4168"/>
        </w:tabs>
        <w:spacing w:before="126"/>
        <w:ind w:left="1648" w:right="0" w:firstLine="0"/>
        <w:jc w:val="left"/>
        <w:rPr>
          <w:sz w:val="22"/>
        </w:rPr>
      </w:pPr>
      <w:r>
        <w:rPr>
          <w:sz w:val="22"/>
        </w:rP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157480</wp:posOffset>
            </wp:positionV>
            <wp:extent cx="4667250" cy="4591050"/>
            <wp:effectExtent l="0" t="0" r="0" b="0"/>
            <wp:wrapNone/>
            <wp:docPr id="71" name="Imag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2"/>
        </w:rPr>
        <w:t>Pekerjaan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1"/>
          <w:sz w:val="22"/>
        </w:rPr>
        <w:t xml:space="preserve"> </w:t>
      </w:r>
      <w:r>
        <w:rPr>
          <w:spacing w:val="-10"/>
          <w:sz w:val="22"/>
        </w:rPr>
        <w:t>-</w:t>
      </w:r>
    </w:p>
    <w:p w14:paraId="004B3C9E">
      <w:pPr>
        <w:tabs>
          <w:tab w:val="right" w:pos="4396"/>
        </w:tabs>
        <w:spacing w:before="127"/>
        <w:ind w:left="1648" w:right="0" w:firstLine="0"/>
        <w:jc w:val="left"/>
        <w:rPr>
          <w:sz w:val="22"/>
        </w:rPr>
      </w:pPr>
      <w:r>
        <w:rPr>
          <w:sz w:val="22"/>
        </w:rPr>
        <w:t>Anak</w:t>
      </w:r>
      <w:r>
        <w:rPr>
          <w:spacing w:val="-2"/>
          <w:sz w:val="22"/>
        </w:rPr>
        <w:t xml:space="preserve"> </w:t>
      </w:r>
      <w:r>
        <w:rPr>
          <w:spacing w:val="-5"/>
          <w:sz w:val="22"/>
        </w:rPr>
        <w:t>ke</w:t>
      </w:r>
      <w:r>
        <w:rPr>
          <w:sz w:val="22"/>
        </w:rPr>
        <w:tab/>
      </w:r>
      <w:r>
        <w:rPr>
          <w:spacing w:val="-10"/>
          <w:sz w:val="22"/>
        </w:rPr>
        <w:t>1</w:t>
      </w:r>
    </w:p>
    <w:p w14:paraId="14C62416">
      <w:pPr>
        <w:tabs>
          <w:tab w:val="left" w:pos="4168"/>
        </w:tabs>
        <w:spacing w:before="126"/>
        <w:ind w:left="1648" w:right="0" w:firstLine="0"/>
        <w:jc w:val="left"/>
        <w:rPr>
          <w:sz w:val="22"/>
        </w:rPr>
      </w:pPr>
      <w:r>
        <w:rPr>
          <w:spacing w:val="-2"/>
          <w:sz w:val="22"/>
        </w:rPr>
        <w:t>Alamat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-3"/>
          <w:sz w:val="22"/>
        </w:rPr>
        <w:t xml:space="preserve"> </w:t>
      </w:r>
      <w:r>
        <w:rPr>
          <w:sz w:val="22"/>
        </w:rPr>
        <w:t>Jln.</w:t>
      </w:r>
      <w:r>
        <w:rPr>
          <w:spacing w:val="-3"/>
          <w:sz w:val="22"/>
        </w:rPr>
        <w:t xml:space="preserve"> </w:t>
      </w:r>
      <w:r>
        <w:rPr>
          <w:sz w:val="22"/>
        </w:rPr>
        <w:t>Perjuangan</w:t>
      </w:r>
      <w:r>
        <w:rPr>
          <w:spacing w:val="-3"/>
          <w:sz w:val="22"/>
        </w:rPr>
        <w:t xml:space="preserve"> </w:t>
      </w:r>
      <w:r>
        <w:rPr>
          <w:sz w:val="22"/>
        </w:rPr>
        <w:t>Gg.</w:t>
      </w:r>
      <w:r>
        <w:rPr>
          <w:spacing w:val="-2"/>
          <w:sz w:val="22"/>
        </w:rPr>
        <w:t xml:space="preserve"> Belando</w:t>
      </w:r>
    </w:p>
    <w:p w14:paraId="655B98CE">
      <w:pPr>
        <w:tabs>
          <w:tab w:val="left" w:pos="4286"/>
        </w:tabs>
        <w:spacing w:before="129"/>
        <w:ind w:left="1648" w:right="0" w:firstLine="0"/>
        <w:jc w:val="left"/>
        <w:rPr>
          <w:sz w:val="22"/>
        </w:rPr>
      </w:pPr>
      <w:r>
        <w:rPr>
          <w:spacing w:val="-2"/>
          <w:sz w:val="22"/>
        </w:rPr>
        <w:t>No.Hp</w:t>
      </w:r>
      <w:r>
        <w:rPr>
          <w:sz w:val="22"/>
        </w:rPr>
        <w:tab/>
      </w:r>
      <w:r>
        <w:rPr>
          <w:spacing w:val="-2"/>
          <w:sz w:val="22"/>
        </w:rPr>
        <w:t>081361150604</w:t>
      </w:r>
    </w:p>
    <w:p w14:paraId="79CB9459">
      <w:pPr>
        <w:pStyle w:val="8"/>
        <w:numPr>
          <w:ilvl w:val="1"/>
          <w:numId w:val="4"/>
        </w:numPr>
        <w:tabs>
          <w:tab w:val="left" w:pos="1648"/>
        </w:tabs>
        <w:spacing w:before="126" w:after="0" w:line="240" w:lineRule="auto"/>
        <w:ind w:left="1648" w:right="0" w:hanging="720"/>
        <w:jc w:val="left"/>
        <w:rPr>
          <w:b/>
          <w:sz w:val="22"/>
        </w:rPr>
      </w:pPr>
      <w:r>
        <w:rPr>
          <w:b/>
          <w:sz w:val="22"/>
        </w:rPr>
        <w:t>Identitas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Orang</w:t>
      </w:r>
      <w:r>
        <w:rPr>
          <w:b/>
          <w:spacing w:val="-3"/>
          <w:sz w:val="22"/>
        </w:rPr>
        <w:t xml:space="preserve"> </w:t>
      </w:r>
      <w:r>
        <w:rPr>
          <w:b/>
          <w:spacing w:val="-5"/>
          <w:sz w:val="22"/>
        </w:rPr>
        <w:t>Tua</w:t>
      </w:r>
    </w:p>
    <w:p w14:paraId="53A3C6B7">
      <w:pPr>
        <w:tabs>
          <w:tab w:val="left" w:pos="4168"/>
        </w:tabs>
        <w:spacing w:before="126"/>
        <w:ind w:left="1648" w:right="0" w:firstLine="0"/>
        <w:jc w:val="left"/>
        <w:rPr>
          <w:sz w:val="22"/>
        </w:rPr>
      </w:pPr>
      <w:r>
        <w:rPr>
          <w:sz w:val="22"/>
        </w:rPr>
        <w:t>Nama</w:t>
      </w:r>
      <w:r>
        <w:rPr>
          <w:spacing w:val="-1"/>
          <w:sz w:val="22"/>
        </w:rPr>
        <w:t xml:space="preserve"> </w:t>
      </w:r>
      <w:r>
        <w:rPr>
          <w:spacing w:val="-4"/>
          <w:sz w:val="22"/>
        </w:rPr>
        <w:t>Ayah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1"/>
          <w:sz w:val="22"/>
        </w:rPr>
        <w:t xml:space="preserve"> </w:t>
      </w:r>
      <w:r>
        <w:rPr>
          <w:spacing w:val="-2"/>
          <w:sz w:val="22"/>
        </w:rPr>
        <w:t>Sumarman</w:t>
      </w:r>
    </w:p>
    <w:p w14:paraId="3373FE33">
      <w:pPr>
        <w:tabs>
          <w:tab w:val="left" w:pos="4168"/>
        </w:tabs>
        <w:spacing w:before="126"/>
        <w:ind w:left="1648" w:right="0" w:firstLine="0"/>
        <w:jc w:val="left"/>
        <w:rPr>
          <w:sz w:val="22"/>
        </w:rPr>
      </w:pPr>
      <w:r>
        <w:rPr>
          <w:sz w:val="22"/>
        </w:rPr>
        <w:t>Pekerjaan</w:t>
      </w:r>
      <w:r>
        <w:rPr>
          <w:spacing w:val="-6"/>
          <w:sz w:val="22"/>
        </w:rPr>
        <w:t xml:space="preserve"> </w:t>
      </w:r>
      <w:r>
        <w:rPr>
          <w:spacing w:val="-4"/>
          <w:sz w:val="22"/>
        </w:rPr>
        <w:t>Ayah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1"/>
          <w:sz w:val="22"/>
        </w:rPr>
        <w:t xml:space="preserve"> </w:t>
      </w:r>
      <w:r>
        <w:rPr>
          <w:spacing w:val="-2"/>
          <w:sz w:val="22"/>
        </w:rPr>
        <w:t>Wiraswasta</w:t>
      </w:r>
    </w:p>
    <w:p w14:paraId="349703D9">
      <w:pPr>
        <w:tabs>
          <w:tab w:val="left" w:pos="4168"/>
        </w:tabs>
        <w:spacing w:before="127"/>
        <w:ind w:left="1648" w:right="0" w:firstLine="0"/>
        <w:jc w:val="left"/>
        <w:rPr>
          <w:sz w:val="22"/>
        </w:rPr>
      </w:pPr>
      <w:r>
        <w:rPr>
          <w:sz w:val="22"/>
        </w:rPr>
        <w:t>Nama</w:t>
      </w:r>
      <w:r>
        <w:rPr>
          <w:spacing w:val="-1"/>
          <w:sz w:val="22"/>
        </w:rPr>
        <w:t xml:space="preserve"> </w:t>
      </w:r>
      <w:r>
        <w:rPr>
          <w:spacing w:val="-5"/>
          <w:sz w:val="22"/>
        </w:rPr>
        <w:t>Ibu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-3"/>
          <w:sz w:val="22"/>
        </w:rPr>
        <w:t xml:space="preserve"> </w:t>
      </w:r>
      <w:r>
        <w:rPr>
          <w:sz w:val="22"/>
        </w:rPr>
        <w:t>Ismawati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Nasution</w:t>
      </w:r>
    </w:p>
    <w:p w14:paraId="3A8960E8">
      <w:pPr>
        <w:tabs>
          <w:tab w:val="left" w:pos="4168"/>
        </w:tabs>
        <w:spacing w:before="126"/>
        <w:ind w:left="1648" w:right="0" w:firstLine="0"/>
        <w:jc w:val="left"/>
        <w:rPr>
          <w:sz w:val="22"/>
        </w:rPr>
      </w:pPr>
      <w:r>
        <w:rPr>
          <w:sz w:val="22"/>
        </w:rPr>
        <w:t>Pekerjaan</w:t>
      </w:r>
      <w:r>
        <w:rPr>
          <w:spacing w:val="-4"/>
          <w:sz w:val="22"/>
        </w:rPr>
        <w:t xml:space="preserve"> </w:t>
      </w:r>
      <w:r>
        <w:rPr>
          <w:spacing w:val="-5"/>
          <w:sz w:val="22"/>
        </w:rPr>
        <w:t>Ibu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1"/>
          <w:sz w:val="22"/>
        </w:rPr>
        <w:t xml:space="preserve"> </w:t>
      </w:r>
      <w:r>
        <w:rPr>
          <w:spacing w:val="-4"/>
          <w:sz w:val="22"/>
        </w:rPr>
        <w:t>Guru</w:t>
      </w:r>
    </w:p>
    <w:p w14:paraId="3E49BA6B">
      <w:pPr>
        <w:tabs>
          <w:tab w:val="left" w:pos="4168"/>
        </w:tabs>
        <w:spacing w:before="126"/>
        <w:ind w:left="1648" w:right="0" w:firstLine="0"/>
        <w:jc w:val="left"/>
        <w:rPr>
          <w:sz w:val="22"/>
        </w:rPr>
      </w:pPr>
      <w:r>
        <w:rPr>
          <w:sz w:val="22"/>
        </w:rPr>
        <w:t>Alamat</w:t>
      </w:r>
      <w:r>
        <w:rPr>
          <w:spacing w:val="-4"/>
          <w:sz w:val="22"/>
        </w:rPr>
        <w:t xml:space="preserve"> </w:t>
      </w:r>
      <w:r>
        <w:rPr>
          <w:sz w:val="22"/>
        </w:rPr>
        <w:t>Orang</w:t>
      </w:r>
      <w:r>
        <w:rPr>
          <w:spacing w:val="-3"/>
          <w:sz w:val="22"/>
        </w:rPr>
        <w:t xml:space="preserve"> </w:t>
      </w:r>
      <w:r>
        <w:rPr>
          <w:spacing w:val="-5"/>
          <w:sz w:val="22"/>
        </w:rPr>
        <w:t>Tua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-3"/>
          <w:sz w:val="22"/>
        </w:rPr>
        <w:t xml:space="preserve"> </w:t>
      </w:r>
      <w:r>
        <w:rPr>
          <w:sz w:val="22"/>
        </w:rPr>
        <w:t>Jln.</w:t>
      </w:r>
      <w:r>
        <w:rPr>
          <w:spacing w:val="-3"/>
          <w:sz w:val="22"/>
        </w:rPr>
        <w:t xml:space="preserve"> </w:t>
      </w:r>
      <w:r>
        <w:rPr>
          <w:sz w:val="22"/>
        </w:rPr>
        <w:t>Perjuangan</w:t>
      </w:r>
      <w:r>
        <w:rPr>
          <w:spacing w:val="-3"/>
          <w:sz w:val="22"/>
        </w:rPr>
        <w:t xml:space="preserve"> </w:t>
      </w:r>
      <w:r>
        <w:rPr>
          <w:sz w:val="22"/>
        </w:rPr>
        <w:t>Gg.</w:t>
      </w:r>
      <w:r>
        <w:rPr>
          <w:spacing w:val="-2"/>
          <w:sz w:val="22"/>
        </w:rPr>
        <w:t xml:space="preserve"> Belando</w:t>
      </w:r>
    </w:p>
    <w:p w14:paraId="4E5C5549">
      <w:pPr>
        <w:pStyle w:val="8"/>
        <w:numPr>
          <w:ilvl w:val="1"/>
          <w:numId w:val="4"/>
        </w:numPr>
        <w:tabs>
          <w:tab w:val="left" w:pos="1648"/>
        </w:tabs>
        <w:spacing w:before="127" w:after="0" w:line="240" w:lineRule="auto"/>
        <w:ind w:left="1648" w:right="0" w:hanging="720"/>
        <w:jc w:val="left"/>
        <w:rPr>
          <w:b/>
          <w:sz w:val="22"/>
        </w:rPr>
      </w:pPr>
      <w:r>
        <w:rPr>
          <w:b/>
          <w:sz w:val="22"/>
        </w:rPr>
        <w:t>Riwayat</w:t>
      </w:r>
      <w:r>
        <w:rPr>
          <w:b/>
          <w:spacing w:val="-4"/>
          <w:sz w:val="22"/>
        </w:rPr>
        <w:t xml:space="preserve"> </w:t>
      </w:r>
      <w:r>
        <w:rPr>
          <w:b/>
          <w:spacing w:val="-2"/>
          <w:sz w:val="22"/>
        </w:rPr>
        <w:t>Pendidikan</w:t>
      </w:r>
    </w:p>
    <w:p w14:paraId="6D59C050">
      <w:pPr>
        <w:tabs>
          <w:tab w:val="left" w:pos="4168"/>
        </w:tabs>
        <w:spacing w:before="126"/>
        <w:ind w:left="1648" w:right="0" w:firstLine="0"/>
        <w:jc w:val="left"/>
        <w:rPr>
          <w:sz w:val="22"/>
        </w:rPr>
      </w:pPr>
      <w:r>
        <w:rPr>
          <w:spacing w:val="-2"/>
          <w:sz w:val="22"/>
        </w:rPr>
        <w:t>SD/MI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-2"/>
          <w:sz w:val="22"/>
        </w:rPr>
        <w:t xml:space="preserve"> </w:t>
      </w:r>
      <w:r>
        <w:rPr>
          <w:sz w:val="22"/>
        </w:rPr>
        <w:t>SDN</w:t>
      </w:r>
      <w:r>
        <w:rPr>
          <w:spacing w:val="-3"/>
          <w:sz w:val="22"/>
        </w:rPr>
        <w:t xml:space="preserve"> </w:t>
      </w:r>
      <w:r>
        <w:rPr>
          <w:sz w:val="22"/>
        </w:rPr>
        <w:t>102057</w:t>
      </w:r>
      <w:r>
        <w:rPr>
          <w:spacing w:val="-2"/>
          <w:sz w:val="22"/>
        </w:rPr>
        <w:t xml:space="preserve"> </w:t>
      </w:r>
      <w:r>
        <w:rPr>
          <w:sz w:val="22"/>
        </w:rPr>
        <w:t>Dolok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Masihul</w:t>
      </w:r>
    </w:p>
    <w:p w14:paraId="3F9AB70F">
      <w:pPr>
        <w:tabs>
          <w:tab w:val="left" w:pos="4168"/>
        </w:tabs>
        <w:spacing w:before="129"/>
        <w:ind w:left="1648" w:right="0" w:firstLine="0"/>
        <w:jc w:val="left"/>
        <w:rPr>
          <w:sz w:val="22"/>
        </w:rPr>
      </w:pPr>
      <w:r>
        <w:rPr>
          <w:spacing w:val="-2"/>
          <w:sz w:val="22"/>
        </w:rPr>
        <w:t>SMP/MTs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-2"/>
          <w:sz w:val="22"/>
        </w:rPr>
        <w:t xml:space="preserve"> </w:t>
      </w:r>
      <w:r>
        <w:rPr>
          <w:sz w:val="22"/>
        </w:rPr>
        <w:t>MTs</w:t>
      </w:r>
      <w:r>
        <w:rPr>
          <w:spacing w:val="-5"/>
          <w:sz w:val="22"/>
        </w:rPr>
        <w:t xml:space="preserve"> </w:t>
      </w:r>
      <w:r>
        <w:rPr>
          <w:sz w:val="22"/>
        </w:rPr>
        <w:t>Islamiyah</w:t>
      </w:r>
      <w:r>
        <w:rPr>
          <w:spacing w:val="-3"/>
          <w:sz w:val="22"/>
        </w:rPr>
        <w:t xml:space="preserve"> </w:t>
      </w:r>
      <w:r>
        <w:rPr>
          <w:sz w:val="22"/>
        </w:rPr>
        <w:t>Dolok</w:t>
      </w:r>
      <w:r>
        <w:rPr>
          <w:spacing w:val="-2"/>
          <w:sz w:val="22"/>
        </w:rPr>
        <w:t xml:space="preserve"> Masihul</w:t>
      </w:r>
    </w:p>
    <w:p w14:paraId="5D5C6D34">
      <w:pPr>
        <w:tabs>
          <w:tab w:val="left" w:pos="4168"/>
        </w:tabs>
        <w:spacing w:before="126"/>
        <w:ind w:left="1648" w:right="0" w:firstLine="0"/>
        <w:jc w:val="left"/>
        <w:rPr>
          <w:sz w:val="22"/>
        </w:rPr>
      </w:pPr>
      <w:r>
        <w:rPr>
          <w:spacing w:val="-2"/>
          <w:sz w:val="22"/>
        </w:rPr>
        <w:t>SMA/MA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-1"/>
          <w:sz w:val="22"/>
        </w:rPr>
        <w:t xml:space="preserve"> </w:t>
      </w:r>
      <w:r>
        <w:rPr>
          <w:sz w:val="22"/>
        </w:rPr>
        <w:t>MAN</w:t>
      </w:r>
      <w:r>
        <w:rPr>
          <w:spacing w:val="-4"/>
          <w:sz w:val="22"/>
        </w:rPr>
        <w:t xml:space="preserve"> </w:t>
      </w:r>
      <w:r>
        <w:rPr>
          <w:sz w:val="22"/>
        </w:rPr>
        <w:t>Serdang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Bedagai</w:t>
      </w:r>
    </w:p>
    <w:p w14:paraId="2A34608A">
      <w:pPr>
        <w:tabs>
          <w:tab w:val="left" w:pos="4168"/>
        </w:tabs>
        <w:spacing w:before="126" w:line="360" w:lineRule="auto"/>
        <w:ind w:left="1648" w:right="1232" w:firstLine="0"/>
        <w:jc w:val="left"/>
        <w:rPr>
          <w:sz w:val="22"/>
        </w:rPr>
      </w:pPr>
      <w:r>
        <w:rPr>
          <w:sz w:val="22"/>
        </w:rPr>
        <w:t>Perguruan Tinggi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-8"/>
          <w:sz w:val="22"/>
        </w:rPr>
        <w:t xml:space="preserve"> </w:t>
      </w:r>
      <w:r>
        <w:rPr>
          <w:sz w:val="22"/>
        </w:rPr>
        <w:t>Universitas</w:t>
      </w:r>
      <w:r>
        <w:rPr>
          <w:spacing w:val="-10"/>
          <w:sz w:val="22"/>
        </w:rPr>
        <w:t xml:space="preserve"> </w:t>
      </w:r>
      <w:r>
        <w:rPr>
          <w:sz w:val="22"/>
        </w:rPr>
        <w:t>Muslim</w:t>
      </w:r>
      <w:r>
        <w:rPr>
          <w:spacing w:val="-8"/>
          <w:sz w:val="22"/>
        </w:rPr>
        <w:t xml:space="preserve"> </w:t>
      </w:r>
      <w:r>
        <w:rPr>
          <w:sz w:val="22"/>
        </w:rPr>
        <w:t>Nusantara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Al-Washliyah </w:t>
      </w:r>
      <w:r>
        <w:rPr>
          <w:spacing w:val="-2"/>
          <w:sz w:val="22"/>
        </w:rPr>
        <w:t>Fakultas</w:t>
      </w:r>
      <w:r>
        <w:rPr>
          <w:sz w:val="22"/>
        </w:rPr>
        <w:tab/>
      </w:r>
      <w:r>
        <w:rPr>
          <w:sz w:val="22"/>
        </w:rPr>
        <w:t>: Ilmu Pendidikan</w:t>
      </w:r>
    </w:p>
    <w:p w14:paraId="6D6D2B8E">
      <w:pPr>
        <w:tabs>
          <w:tab w:val="left" w:pos="4168"/>
        </w:tabs>
        <w:spacing w:before="0" w:line="252" w:lineRule="exact"/>
        <w:ind w:left="1648" w:right="0" w:firstLine="0"/>
        <w:jc w:val="left"/>
        <w:rPr>
          <w:sz w:val="22"/>
        </w:rPr>
      </w:pPr>
      <w:r>
        <w:rPr>
          <w:spacing w:val="-2"/>
          <w:sz w:val="22"/>
        </w:rPr>
        <w:t>Jurusan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1"/>
          <w:sz w:val="22"/>
        </w:rPr>
        <w:t xml:space="preserve"> </w:t>
      </w:r>
      <w:r>
        <w:rPr>
          <w:spacing w:val="-4"/>
          <w:sz w:val="22"/>
        </w:rPr>
        <w:t>PGSD</w:t>
      </w:r>
    </w:p>
    <w:p w14:paraId="3F99D5E0">
      <w:pPr>
        <w:tabs>
          <w:tab w:val="left" w:pos="4168"/>
        </w:tabs>
        <w:spacing w:before="126" w:line="360" w:lineRule="auto"/>
        <w:ind w:left="4113" w:right="1037" w:hanging="2466"/>
        <w:jc w:val="left"/>
        <w:rPr>
          <w:sz w:val="22"/>
        </w:rPr>
      </w:pPr>
      <w:r>
        <w:rPr>
          <w:sz w:val="22"/>
        </w:rPr>
        <w:t>Judul Skripsi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-7"/>
          <w:sz w:val="22"/>
        </w:rPr>
        <w:t xml:space="preserve"> </w:t>
      </w:r>
      <w:r>
        <w:rPr>
          <w:sz w:val="22"/>
        </w:rPr>
        <w:t>Pengembangan</w:t>
      </w:r>
      <w:r>
        <w:rPr>
          <w:spacing w:val="-8"/>
          <w:sz w:val="22"/>
        </w:rPr>
        <w:t xml:space="preserve"> </w:t>
      </w:r>
      <w:r>
        <w:rPr>
          <w:sz w:val="22"/>
        </w:rPr>
        <w:t>Media</w:t>
      </w:r>
      <w:r>
        <w:rPr>
          <w:spacing w:val="-10"/>
          <w:sz w:val="22"/>
        </w:rPr>
        <w:t xml:space="preserve"> </w:t>
      </w:r>
      <w:r>
        <w:rPr>
          <w:sz w:val="22"/>
        </w:rPr>
        <w:t>Pembelajaran</w:t>
      </w:r>
      <w:r>
        <w:rPr>
          <w:spacing w:val="-8"/>
          <w:sz w:val="22"/>
        </w:rPr>
        <w:t xml:space="preserve"> </w:t>
      </w:r>
      <w:r>
        <w:rPr>
          <w:sz w:val="22"/>
        </w:rPr>
        <w:t>GeoGebra Untuk Meningkatkan Motivasi Belajar Siswa Pada Mata Pelajaran Matematika Kelas IV Sekolah Dasar</w:t>
      </w:r>
    </w:p>
    <w:p w14:paraId="49769D07">
      <w:pPr>
        <w:tabs>
          <w:tab w:val="left" w:pos="4168"/>
        </w:tabs>
        <w:spacing w:before="2"/>
        <w:ind w:left="1648" w:right="0" w:firstLine="0"/>
        <w:jc w:val="left"/>
        <w:rPr>
          <w:sz w:val="22"/>
        </w:rPr>
      </w:pPr>
      <w:r>
        <w:rPr>
          <w:sz w:val="22"/>
        </w:rPr>
        <w:t>Indeks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Kumulatif</w:t>
      </w:r>
      <w:r>
        <w:rPr>
          <w:sz w:val="22"/>
        </w:rPr>
        <w:tab/>
      </w:r>
      <w:r>
        <w:rPr>
          <w:sz w:val="22"/>
        </w:rPr>
        <w:t>:</w:t>
      </w:r>
      <w:r>
        <w:rPr>
          <w:spacing w:val="1"/>
          <w:sz w:val="22"/>
        </w:rPr>
        <w:t xml:space="preserve"> </w:t>
      </w:r>
      <w:r>
        <w:rPr>
          <w:spacing w:val="-4"/>
          <w:sz w:val="22"/>
        </w:rPr>
        <w:t>3,49</w:t>
      </w:r>
    </w:p>
    <w:p w14:paraId="5C0F365E">
      <w:pPr>
        <w:spacing w:before="126" w:line="360" w:lineRule="auto"/>
        <w:ind w:left="6480" w:right="610" w:hanging="639"/>
        <w:jc w:val="left"/>
        <w:rPr>
          <w:sz w:val="22"/>
        </w:rPr>
      </w:pPr>
      <w:r>
        <w:rPr>
          <w:sz w:val="22"/>
        </w:rPr>
        <w:drawing>
          <wp:anchor distT="0" distB="0" distL="0" distR="0" simplePos="0" relativeHeight="251708416" behindDoc="1" locked="0" layoutInCell="1" allowOverlap="1">
            <wp:simplePos x="0" y="0"/>
            <wp:positionH relativeFrom="page">
              <wp:posOffset>5243195</wp:posOffset>
            </wp:positionH>
            <wp:positionV relativeFrom="paragraph">
              <wp:posOffset>530860</wp:posOffset>
            </wp:positionV>
            <wp:extent cx="674370" cy="475615"/>
            <wp:effectExtent l="0" t="0" r="0" b="0"/>
            <wp:wrapNone/>
            <wp:docPr id="72" name="Imag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615" cy="475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Medan,</w:t>
      </w:r>
      <w:r>
        <w:rPr>
          <w:spacing w:val="-11"/>
          <w:sz w:val="22"/>
        </w:rPr>
        <w:t xml:space="preserve"> </w:t>
      </w:r>
      <w:r>
        <w:rPr>
          <w:sz w:val="22"/>
        </w:rPr>
        <w:t>14</w:t>
      </w:r>
      <w:r>
        <w:rPr>
          <w:spacing w:val="-11"/>
          <w:sz w:val="22"/>
        </w:rPr>
        <w:t xml:space="preserve"> </w:t>
      </w:r>
      <w:r>
        <w:rPr>
          <w:sz w:val="22"/>
        </w:rPr>
        <w:t>September</w:t>
      </w:r>
      <w:r>
        <w:rPr>
          <w:spacing w:val="-11"/>
          <w:sz w:val="22"/>
        </w:rPr>
        <w:t xml:space="preserve"> </w:t>
      </w:r>
      <w:r>
        <w:rPr>
          <w:sz w:val="22"/>
        </w:rPr>
        <w:t>2026 Hormat Saya</w:t>
      </w:r>
    </w:p>
    <w:p w14:paraId="5F2E20B0">
      <w:pPr>
        <w:pStyle w:val="6"/>
        <w:rPr>
          <w:sz w:val="22"/>
        </w:rPr>
      </w:pPr>
    </w:p>
    <w:p w14:paraId="3B97E30D">
      <w:pPr>
        <w:pStyle w:val="6"/>
        <w:spacing w:before="252"/>
        <w:rPr>
          <w:sz w:val="22"/>
        </w:rPr>
      </w:pPr>
    </w:p>
    <w:p w14:paraId="77AF8C13">
      <w:pPr>
        <w:spacing w:before="0"/>
        <w:ind w:left="0" w:right="1643" w:firstLine="0"/>
        <w:jc w:val="right"/>
        <w:rPr>
          <w:sz w:val="22"/>
        </w:rPr>
      </w:pPr>
      <w:r>
        <w:rPr>
          <w:sz w:val="22"/>
        </w:rPr>
        <w:t>(Atika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Maulida)</w:t>
      </w:r>
    </w:p>
    <w:sectPr>
      <w:headerReference r:id="rId20" w:type="default"/>
      <w:pgSz w:w="11910" w:h="16840"/>
      <w:pgMar w:top="1340" w:right="708" w:bottom="280" w:left="17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 Symbol">
    <w:panose1 w:val="020B0502040204020203"/>
    <w:charset w:val="01"/>
    <w:family w:val="swiss"/>
    <w:pitch w:val="default"/>
    <w:sig w:usb0="800001E3" w:usb1="1200FFEF" w:usb2="00040000" w:usb3="04000000" w:csb0="00000001" w:csb1="4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8D142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6214110</wp:posOffset>
              </wp:positionH>
              <wp:positionV relativeFrom="page">
                <wp:posOffset>442595</wp:posOffset>
              </wp:positionV>
              <wp:extent cx="317500" cy="194310"/>
              <wp:effectExtent l="0" t="0" r="0" b="0"/>
              <wp:wrapNone/>
              <wp:docPr id="13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895882">
                          <w:pPr>
                            <w:pStyle w:val="6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" o:spid="_x0000_s1026" o:spt="202" type="#_x0000_t202" style="position:absolute;left:0pt;margin-left:489.3pt;margin-top:34.85pt;height:15.3pt;width:25pt;mso-position-horizontal-relative:page;mso-position-vertical-relative:page;z-index:-251640832;mso-width-relative:page;mso-height-relative:page;" filled="f" stroked="f" coordsize="21600,21600" o:gfxdata="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O&#10;OU0P2AAAAAsBAAAPAAAAAAAAAAEAIAAAACIAAABkcnMvZG93bnJldi54bWxQSwECFAAUAAAACACH&#10;TuJAVTp2gbIBAAB1AwAADgAAAAAAAAABACAAAAAn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2895882">
                    <w:pPr>
                      <w:pStyle w:val="6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22F19">
    <w:pPr>
      <w:pStyle w:val="6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1BFEA">
    <w:pPr>
      <w:pStyle w:val="6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15A1E">
    <w:pPr>
      <w:pStyle w:val="6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4A3C5">
    <w:pPr>
      <w:pStyle w:val="6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C817C">
    <w:pPr>
      <w:pStyle w:val="6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5B791">
    <w:pPr>
      <w:pStyle w:val="6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C6DDF">
    <w:pPr>
      <w:pStyle w:val="6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ADEC6">
    <w:pPr>
      <w:pStyle w:val="6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2F4EB">
    <w:pPr>
      <w:pStyle w:val="6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7798E">
    <w:pPr>
      <w:pStyle w:val="6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3A0EB">
    <w:pPr>
      <w:pStyle w:val="6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F9C54">
    <w:pPr>
      <w:pStyle w:val="6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54328">
    <w:pPr>
      <w:pStyle w:val="6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5CE56">
    <w:pPr>
      <w:pStyle w:val="6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5298E">
    <w:pPr>
      <w:pStyle w:val="6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99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entative="0">
      <w:start w:val="1"/>
      <w:numFmt w:val="upperRoman"/>
      <w:lvlText w:val="%2."/>
      <w:lvlJc w:val="left"/>
      <w:pPr>
        <w:ind w:left="1648" w:hanging="72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434" w:hanging="72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228" w:hanging="72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023" w:hanging="72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817" w:hanging="72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11" w:hanging="72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406" w:hanging="72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200" w:hanging="720"/>
      </w:pPr>
      <w:rPr>
        <w:rFonts w:hint="default"/>
        <w:lang w:val="id" w:eastAsia="en-US" w:bidi="ar-SA"/>
      </w:rPr>
    </w:lvl>
  </w:abstractNum>
  <w:abstractNum w:abstractNumId="1">
    <w:nsid w:val="CF092B84"/>
    <w:multiLevelType w:val="multilevel"/>
    <w:tmpl w:val="CF092B84"/>
    <w:lvl w:ilvl="0" w:tentative="0">
      <w:start w:val="1"/>
      <w:numFmt w:val="upperLetter"/>
      <w:lvlText w:val="%1."/>
      <w:lvlJc w:val="left"/>
      <w:pPr>
        <w:ind w:left="1002" w:hanging="294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entative="0">
      <w:start w:val="1"/>
      <w:numFmt w:val="decimal"/>
      <w:lvlText w:val="%2."/>
      <w:lvlJc w:val="left"/>
      <w:pPr>
        <w:ind w:left="992" w:hanging="29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586" w:hanging="293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379" w:hanging="293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172" w:hanging="293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965" w:hanging="293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758" w:hanging="293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551" w:hanging="293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344" w:hanging="293"/>
      </w:pPr>
      <w:rPr>
        <w:rFonts w:hint="default"/>
        <w:lang w:val="id" w:eastAsia="en-US" w:bidi="ar-SA"/>
      </w:rPr>
    </w:lvl>
  </w:abstractNum>
  <w:abstractNum w:abstractNumId="2">
    <w:nsid w:val="0053208E"/>
    <w:multiLevelType w:val="multilevel"/>
    <w:tmpl w:val="0053208E"/>
    <w:lvl w:ilvl="0" w:tentative="0">
      <w:start w:val="1"/>
      <w:numFmt w:val="upperLetter"/>
      <w:lvlText w:val="%1."/>
      <w:lvlJc w:val="left"/>
      <w:pPr>
        <w:ind w:left="1429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entative="0">
      <w:start w:val="1"/>
      <w:numFmt w:val="decimal"/>
      <w:lvlText w:val="%2."/>
      <w:lvlJc w:val="left"/>
      <w:pPr>
        <w:ind w:left="1417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378" w:hanging="247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197" w:hanging="247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016" w:hanging="247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835" w:hanging="247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54" w:hanging="247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473" w:hanging="247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292" w:hanging="247"/>
      </w:pPr>
      <w:rPr>
        <w:rFonts w:hint="default"/>
        <w:lang w:val="id" w:eastAsia="en-US" w:bidi="ar-SA"/>
      </w:rPr>
    </w:lvl>
  </w:abstractNum>
  <w:abstractNum w:abstractNumId="3">
    <w:nsid w:val="59ADCABA"/>
    <w:multiLevelType w:val="multilevel"/>
    <w:tmpl w:val="59ADCABA"/>
    <w:lvl w:ilvl="0" w:tentative="0">
      <w:start w:val="1"/>
      <w:numFmt w:val="upperLetter"/>
      <w:lvlText w:val="%1."/>
      <w:lvlJc w:val="left"/>
      <w:pPr>
        <w:ind w:left="1002" w:hanging="294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entative="0">
      <w:start w:val="1"/>
      <w:numFmt w:val="decimal"/>
      <w:lvlText w:val="%2."/>
      <w:lvlJc w:val="left"/>
      <w:pPr>
        <w:ind w:left="992" w:hanging="29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586" w:hanging="295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379" w:hanging="295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172" w:hanging="295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965" w:hanging="295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758" w:hanging="295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551" w:hanging="295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344" w:hanging="295"/>
      </w:pPr>
      <w:rPr>
        <w:rFonts w:hint="default"/>
        <w:lang w:val="id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N48LaDg+fiG6JC0uFBt99gRO/l0=" w:salt="85oJpXBc41cEmztePB0LGg==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30A126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type="paragraph" w:styleId="2">
    <w:name w:val="heading 1"/>
    <w:basedOn w:val="1"/>
    <w:qFormat/>
    <w:uiPriority w:val="1"/>
    <w:pPr>
      <w:ind w:left="422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type="paragraph" w:styleId="3">
    <w:name w:val="heading 2"/>
    <w:basedOn w:val="1"/>
    <w:qFormat/>
    <w:uiPriority w:val="1"/>
    <w:pPr>
      <w:ind w:left="709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992" w:hanging="293"/>
    </w:pPr>
    <w:rPr>
      <w:rFonts w:ascii="Times New Roman" w:hAnsi="Times New Roman" w:eastAsia="Times New Roman" w:cs="Times New Roman"/>
      <w:lang w:val="id" w:eastAsia="en-US" w:bidi="ar-SA"/>
    </w:rPr>
  </w:style>
  <w:style w:type="paragraph" w:customStyle="1" w:styleId="9">
    <w:name w:val="Table Paragraph"/>
    <w:basedOn w:val="1"/>
    <w:qFormat/>
    <w:uiPriority w:val="1"/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6" Type="http://schemas.openxmlformats.org/officeDocument/2006/relationships/fontTable" Target="fontTable.xml"/><Relationship Id="rId45" Type="http://schemas.openxmlformats.org/officeDocument/2006/relationships/numbering" Target="numbering.xml"/><Relationship Id="rId44" Type="http://schemas.openxmlformats.org/officeDocument/2006/relationships/customXml" Target="../customXml/item1.xml"/><Relationship Id="rId43" Type="http://schemas.openxmlformats.org/officeDocument/2006/relationships/image" Target="media/image22.jpeg"/><Relationship Id="rId42" Type="http://schemas.openxmlformats.org/officeDocument/2006/relationships/image" Target="media/image21.jpeg"/><Relationship Id="rId41" Type="http://schemas.openxmlformats.org/officeDocument/2006/relationships/image" Target="media/image20.jpeg"/><Relationship Id="rId40" Type="http://schemas.openxmlformats.org/officeDocument/2006/relationships/image" Target="media/image19.jpeg"/><Relationship Id="rId4" Type="http://schemas.openxmlformats.org/officeDocument/2006/relationships/endnotes" Target="endnotes.xml"/><Relationship Id="rId39" Type="http://schemas.openxmlformats.org/officeDocument/2006/relationships/image" Target="media/image18.jpeg"/><Relationship Id="rId38" Type="http://schemas.openxmlformats.org/officeDocument/2006/relationships/image" Target="media/image17.jpeg"/><Relationship Id="rId37" Type="http://schemas.openxmlformats.org/officeDocument/2006/relationships/image" Target="media/image16.jpeg"/><Relationship Id="rId36" Type="http://schemas.openxmlformats.org/officeDocument/2006/relationships/image" Target="media/image15.jpeg"/><Relationship Id="rId35" Type="http://schemas.openxmlformats.org/officeDocument/2006/relationships/image" Target="media/image14.jpeg"/><Relationship Id="rId34" Type="http://schemas.openxmlformats.org/officeDocument/2006/relationships/image" Target="media/image13.jpeg"/><Relationship Id="rId33" Type="http://schemas.openxmlformats.org/officeDocument/2006/relationships/image" Target="media/image12.jpeg"/><Relationship Id="rId32" Type="http://schemas.openxmlformats.org/officeDocument/2006/relationships/image" Target="media/image11.jpeg"/><Relationship Id="rId31" Type="http://schemas.openxmlformats.org/officeDocument/2006/relationships/image" Target="media/image10.jpeg"/><Relationship Id="rId30" Type="http://schemas.openxmlformats.org/officeDocument/2006/relationships/image" Target="media/image9.jpeg"/><Relationship Id="rId3" Type="http://schemas.openxmlformats.org/officeDocument/2006/relationships/footnotes" Target="footnotes.xml"/><Relationship Id="rId29" Type="http://schemas.openxmlformats.org/officeDocument/2006/relationships/image" Target="media/image8.jpeg"/><Relationship Id="rId28" Type="http://schemas.openxmlformats.org/officeDocument/2006/relationships/image" Target="media/image7.jpeg"/><Relationship Id="rId27" Type="http://schemas.openxmlformats.org/officeDocument/2006/relationships/image" Target="media/image6.jpeg"/><Relationship Id="rId26" Type="http://schemas.openxmlformats.org/officeDocument/2006/relationships/image" Target="media/image5.jpeg"/><Relationship Id="rId25" Type="http://schemas.openxmlformats.org/officeDocument/2006/relationships/image" Target="media/image4.jpeg"/><Relationship Id="rId24" Type="http://schemas.openxmlformats.org/officeDocument/2006/relationships/image" Target="media/image3.jpeg"/><Relationship Id="rId23" Type="http://schemas.openxmlformats.org/officeDocument/2006/relationships/image" Target="media/image2.jpeg"/><Relationship Id="rId22" Type="http://schemas.openxmlformats.org/officeDocument/2006/relationships/image" Target="media/image1.png"/><Relationship Id="rId21" Type="http://schemas.openxmlformats.org/officeDocument/2006/relationships/theme" Target="theme/theme1.xml"/><Relationship Id="rId20" Type="http://schemas.openxmlformats.org/officeDocument/2006/relationships/header" Target="header16.xml"/><Relationship Id="rId2" Type="http://schemas.openxmlformats.org/officeDocument/2006/relationships/settings" Target="settings.xml"/><Relationship Id="rId19" Type="http://schemas.openxmlformats.org/officeDocument/2006/relationships/header" Target="header15.xml"/><Relationship Id="rId18" Type="http://schemas.openxmlformats.org/officeDocument/2006/relationships/header" Target="header14.xml"/><Relationship Id="rId17" Type="http://schemas.openxmlformats.org/officeDocument/2006/relationships/header" Target="header13.xml"/><Relationship Id="rId16" Type="http://schemas.openxmlformats.org/officeDocument/2006/relationships/header" Target="header12.xml"/><Relationship Id="rId15" Type="http://schemas.openxmlformats.org/officeDocument/2006/relationships/header" Target="header11.xml"/><Relationship Id="rId14" Type="http://schemas.openxmlformats.org/officeDocument/2006/relationships/header" Target="header10.xml"/><Relationship Id="rId13" Type="http://schemas.openxmlformats.org/officeDocument/2006/relationships/header" Target="header9.xml"/><Relationship Id="rId12" Type="http://schemas.openxmlformats.org/officeDocument/2006/relationships/header" Target="header8.xml"/><Relationship Id="rId11" Type="http://schemas.openxmlformats.org/officeDocument/2006/relationships/header" Target="header7.xml"/><Relationship Id="rId10" Type="http://schemas.openxmlformats.org/officeDocument/2006/relationships/header" Target="head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38</Pages>
  <Words>2527</Words>
  <Characters>16774</Characters>
  <TotalTime>0</TotalTime>
  <ScaleCrop>false</ScaleCrop>
  <LinksUpToDate>false</LinksUpToDate>
  <CharactersWithSpaces>18902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2026-09-16T03:55:00Z</dcterms:created>
  <dc:creator>Lenovo</dc:creator>
  <cp:lastModifiedBy>Administrator</cp:lastModifiedBy>
  <dcterms:modified xsi:type="dcterms:W3CDTF">2026-09-18T03:20:42Z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2026-09-12T00:00:00Z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for Microsoft 365</vt:lpwstr>
  </property>
  <property fmtid="{D5CDD505-2E9C-101B-9397-08002B2CF9AE}" pid="7" name="KSOTemplateDocerSaveRecord">
    <vt:lpwstr>eyJoZGlkIjoiN2Q0YWYwZTUyOWY5MzgxMjkyZmY3MGJjNWUwMGJmYjkifQ==</vt:lpwstr>
  </property>
  <property fmtid="{D5CDD505-2E9C-101B-9397-08002B2CF9AE}" pid="8" name="KSOProductBuildVer">
    <vt:lpwstr>1033-12.1.0.28485</vt:lpwstr>
  </property>
  <property fmtid="{D5CDD505-2E9C-101B-9397-08002B2CF9AE}" pid="9" name="ICV">
    <vt:lpwstr>D98A53108317491CACBEC357CDC1D53A_13</vt:lpwstr>
  </property>
</Properties>
</file>