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21FF2">
      <w:pPr>
        <w:pStyle w:val="5"/>
        <w:spacing w:before="3"/>
        <w:ind w:left="0"/>
        <w:rPr>
          <w:sz w:val="28"/>
        </w:rPr>
      </w:pPr>
      <w:bookmarkStart w:id="4" w:name="_GoBack"/>
      <w:bookmarkEnd w:id="4"/>
    </w:p>
    <w:p w14:paraId="5DB82978">
      <w:pPr>
        <w:pStyle w:val="2"/>
        <w:ind w:left="3418"/>
      </w:pPr>
      <w:bookmarkStart w:id="0" w:name="_TOC_250003"/>
      <w:r>
        <w:t>KATA</w:t>
      </w:r>
      <w:r>
        <w:rPr>
          <w:spacing w:val="-6"/>
        </w:rPr>
        <w:t xml:space="preserve"> </w:t>
      </w:r>
      <w:bookmarkEnd w:id="0"/>
      <w:r>
        <w:rPr>
          <w:spacing w:val="-2"/>
        </w:rPr>
        <w:t>PENGANTAR</w:t>
      </w:r>
    </w:p>
    <w:p w14:paraId="1514930B">
      <w:pPr>
        <w:pStyle w:val="5"/>
        <w:ind w:left="0"/>
        <w:rPr>
          <w:b/>
          <w:sz w:val="20"/>
        </w:rPr>
      </w:pPr>
    </w:p>
    <w:p w14:paraId="5A56E522">
      <w:pPr>
        <w:pStyle w:val="5"/>
        <w:spacing w:before="40"/>
        <w:ind w:left="0"/>
        <w:rPr>
          <w:b/>
          <w:sz w:val="20"/>
        </w:rPr>
      </w:pPr>
      <w:r>
        <w:rPr>
          <w:b/>
          <w:sz w:val="20"/>
        </w:rPr>
        <w:drawing>
          <wp:anchor distT="0" distB="0" distL="0" distR="0" simplePos="0" relativeHeight="251664384" behindDoc="1" locked="0" layoutInCell="1" allowOverlap="1">
            <wp:simplePos x="0" y="0"/>
            <wp:positionH relativeFrom="page">
              <wp:posOffset>1490980</wp:posOffset>
            </wp:positionH>
            <wp:positionV relativeFrom="paragraph">
              <wp:posOffset>186690</wp:posOffset>
            </wp:positionV>
            <wp:extent cx="4929505" cy="1320800"/>
            <wp:effectExtent l="0" t="0" r="0" b="0"/>
            <wp:wrapTopAndBottom/>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4929709" cy="1321022"/>
                    </a:xfrm>
                    <a:prstGeom prst="rect">
                      <a:avLst/>
                    </a:prstGeom>
                  </pic:spPr>
                </pic:pic>
              </a:graphicData>
            </a:graphic>
          </wp:anchor>
        </w:drawing>
      </w:r>
    </w:p>
    <w:p w14:paraId="677467F1">
      <w:pPr>
        <w:pStyle w:val="5"/>
        <w:ind w:left="0"/>
        <w:rPr>
          <w:b/>
          <w:sz w:val="28"/>
        </w:rPr>
      </w:pPr>
    </w:p>
    <w:p w14:paraId="42521767">
      <w:pPr>
        <w:pStyle w:val="5"/>
        <w:spacing w:before="282"/>
        <w:ind w:left="0"/>
        <w:rPr>
          <w:b/>
          <w:sz w:val="28"/>
        </w:rPr>
      </w:pPr>
    </w:p>
    <w:p w14:paraId="1E235C2C">
      <w:pPr>
        <w:spacing w:before="0" w:line="360" w:lineRule="auto"/>
        <w:ind w:left="565" w:right="138" w:firstLine="720"/>
        <w:jc w:val="both"/>
        <w:rPr>
          <w:sz w:val="24"/>
        </w:rPr>
      </w:pPr>
      <w:r>
        <w:rPr>
          <w:sz w:val="24"/>
        </w:rPr>
        <w:drawing>
          <wp:anchor distT="0" distB="0" distL="0" distR="0" simplePos="0" relativeHeight="251660288" behindDoc="1" locked="0" layoutInCell="1" allowOverlap="1">
            <wp:simplePos x="0" y="0"/>
            <wp:positionH relativeFrom="page">
              <wp:posOffset>1455420</wp:posOffset>
            </wp:positionH>
            <wp:positionV relativeFrom="paragraph">
              <wp:posOffset>-842645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4667249" cy="4591049"/>
                    </a:xfrm>
                    <a:prstGeom prst="rect">
                      <a:avLst/>
                    </a:prstGeom>
                  </pic:spPr>
                </pic:pic>
              </a:graphicData>
            </a:graphic>
          </wp:anchor>
        </w:drawing>
      </w:r>
      <w:r>
        <w:rPr>
          <w:sz w:val="24"/>
        </w:rPr>
        <w:t xml:space="preserve">Artinya: </w:t>
      </w:r>
      <w:r>
        <w:rPr>
          <w:i/>
          <w:sz w:val="24"/>
        </w:rPr>
        <w:t>“Hai orang-orang yang beriman, sukakah kamu aku tunjukan suatu perniagaan yang dapat</w:t>
      </w:r>
      <w:r>
        <w:rPr>
          <w:i/>
          <w:spacing w:val="-1"/>
          <w:sz w:val="24"/>
        </w:rPr>
        <w:t xml:space="preserve"> </w:t>
      </w:r>
      <w:r>
        <w:rPr>
          <w:i/>
          <w:sz w:val="24"/>
        </w:rPr>
        <w:t>menyelamatkan mu dari</w:t>
      </w:r>
      <w:r>
        <w:rPr>
          <w:i/>
          <w:spacing w:val="-1"/>
          <w:sz w:val="24"/>
        </w:rPr>
        <w:t xml:space="preserve"> </w:t>
      </w:r>
      <w:r>
        <w:rPr>
          <w:i/>
          <w:sz w:val="24"/>
        </w:rPr>
        <w:t>azab yang pedih?</w:t>
      </w:r>
      <w:r>
        <w:rPr>
          <w:i/>
          <w:sz w:val="24"/>
          <w:vertAlign w:val="superscript"/>
        </w:rPr>
        <w:t>10</w:t>
      </w:r>
      <w:r>
        <w:rPr>
          <w:i/>
          <w:sz w:val="24"/>
          <w:vertAlign w:val="baseline"/>
        </w:rPr>
        <w:t>, (yaitu) kamu berikan kepada Allah dan Rasul Nya dan berjihad dijalan Allah dengan harta dan jiwamu. Itulah yang lebih baik bagimu ,jika kamu mengetahuinya</w:t>
      </w:r>
      <w:r>
        <w:rPr>
          <w:i/>
          <w:sz w:val="24"/>
          <w:vertAlign w:val="superscript"/>
        </w:rPr>
        <w:t>11.</w:t>
      </w:r>
      <w:r>
        <w:rPr>
          <w:i/>
          <w:sz w:val="24"/>
          <w:vertAlign w:val="baseline"/>
        </w:rPr>
        <w:t xml:space="preserve"> </w:t>
      </w:r>
      <w:r>
        <w:rPr>
          <w:sz w:val="24"/>
          <w:vertAlign w:val="baseline"/>
        </w:rPr>
        <w:t>(QS. Ash-shaff : 10-11).</w:t>
      </w:r>
    </w:p>
    <w:p w14:paraId="0A1F1278">
      <w:pPr>
        <w:pStyle w:val="5"/>
        <w:spacing w:line="360" w:lineRule="auto"/>
        <w:ind w:right="136" w:firstLine="720"/>
        <w:jc w:val="both"/>
      </w:pPr>
      <w:r>
        <w:t>Dengan menyebut nama Allah SWT yang Maha Pengasih dan Penyayang. Puji syukur atas kehadirat Allah SWT, yang telah melimpahkan rahmat dan karunianya sehingga penulis dapat menyelesaikan proposal ini dengan tepat</w:t>
      </w:r>
      <w:r>
        <w:rPr>
          <w:spacing w:val="40"/>
        </w:rPr>
        <w:t xml:space="preserve"> </w:t>
      </w:r>
      <w:r>
        <w:t xml:space="preserve">waktu. Sehingga penulis mampu menyelesaikan skripsi yang berjudul “Pengaruh Pendekatan </w:t>
      </w:r>
      <w:r>
        <w:rPr>
          <w:i/>
        </w:rPr>
        <w:t xml:space="preserve">Realistic Mathematics Education </w:t>
      </w:r>
      <w:r>
        <w:t>(RME) Berbasis Etnomatematika Terhadap Aktivitas Belajar Siswa Kelas IV SD Pada Materi Segitiga”. Proposal</w:t>
      </w:r>
      <w:r>
        <w:rPr>
          <w:spacing w:val="40"/>
        </w:rPr>
        <w:t xml:space="preserve"> </w:t>
      </w:r>
      <w:r>
        <w:t>ini diajukan untuk memenuhi syarat-syarat guna mencapai gelar Sarjana Pendidikan (S.Pd) Program Studi Pendidikan Guru Sekolah Dasar Universitas Muslim Nusantara AlWashliyah Medan.</w:t>
      </w:r>
    </w:p>
    <w:p w14:paraId="66265EE3">
      <w:pPr>
        <w:pStyle w:val="5"/>
        <w:spacing w:before="3" w:line="360" w:lineRule="auto"/>
        <w:ind w:right="136" w:firstLine="720"/>
        <w:jc w:val="both"/>
      </w:pPr>
      <w:r>
        <w:t>Dengan kesadaran penuh kerendahan hati, penulis sampaikan bahwa Proposal ini tidak akan terselesaikan tanpa adanya dukunngan dari semua pihak, terutama keluarga besar penulis, khususnya yang penulis cintai, sayangi, dan hormati yaitu ayahanda Safardan Siregar dan Ibunda Leli Heryati yang memberikan dukungan secara moral dan ribuan doa dalam sujudnya yang diberikan kepada penulis dan mereka telah berjasa mengantarkan penulis menempuh pendidikan di Universitas Muslim Nusantara Al-Washliyah Medan hingga meraih gelar Sarjana Strata Satu (SI).</w:t>
      </w:r>
    </w:p>
    <w:p w14:paraId="3AA70174">
      <w:pPr>
        <w:pStyle w:val="5"/>
        <w:spacing w:after="0" w:line="360" w:lineRule="auto"/>
        <w:jc w:val="both"/>
        <w:sectPr>
          <w:footerReference r:id="rId5" w:type="default"/>
          <w:type w:val="continuous"/>
          <w:pgSz w:w="11910" w:h="16840"/>
          <w:pgMar w:top="1920" w:right="1559" w:bottom="960" w:left="1700" w:header="0" w:footer="765" w:gutter="0"/>
          <w:pgNumType w:start="2"/>
          <w:cols w:space="720" w:num="1"/>
        </w:sectPr>
      </w:pPr>
    </w:p>
    <w:p w14:paraId="52F85A79">
      <w:pPr>
        <w:pStyle w:val="5"/>
        <w:spacing w:before="52"/>
        <w:ind w:left="0"/>
      </w:pPr>
    </w:p>
    <w:p w14:paraId="6F0A09C0">
      <w:pPr>
        <w:pStyle w:val="5"/>
        <w:spacing w:line="362" w:lineRule="auto"/>
        <w:ind w:right="137" w:firstLine="720"/>
        <w:jc w:val="both"/>
      </w:pPr>
      <w:r>
        <w:t>Selan itu, pada kesempatan yang berbahagia ini, penulis ingin menyampaikan rasa hormat dan terimakasih yang sebesar-besarnya kepada :</w:t>
      </w:r>
    </w:p>
    <w:p w14:paraId="06ED53E5">
      <w:pPr>
        <w:pStyle w:val="12"/>
        <w:numPr>
          <w:ilvl w:val="0"/>
          <w:numId w:val="1"/>
        </w:numPr>
        <w:tabs>
          <w:tab w:val="left" w:pos="565"/>
        </w:tabs>
        <w:spacing w:before="0" w:after="0" w:line="360" w:lineRule="auto"/>
        <w:ind w:left="565" w:right="138" w:hanging="284"/>
        <w:jc w:val="both"/>
        <w:rPr>
          <w:sz w:val="24"/>
        </w:rPr>
      </w:pPr>
      <w:r>
        <w:rPr>
          <w:sz w:val="24"/>
        </w:rPr>
        <w:t>Bapak Dr. H. Firmansyah, M.Si., selaku Rektor Universitas Muslim Nusantara Al Washliyah Medan;</w:t>
      </w:r>
    </w:p>
    <w:p w14:paraId="0C595A52">
      <w:pPr>
        <w:pStyle w:val="12"/>
        <w:numPr>
          <w:ilvl w:val="0"/>
          <w:numId w:val="1"/>
        </w:numPr>
        <w:tabs>
          <w:tab w:val="left" w:pos="565"/>
        </w:tabs>
        <w:spacing w:before="0" w:after="0" w:line="360" w:lineRule="auto"/>
        <w:ind w:left="565" w:right="137" w:hanging="284"/>
        <w:jc w:val="both"/>
        <w:rPr>
          <w:sz w:val="24"/>
        </w:rPr>
      </w:pPr>
      <w:r>
        <w:rPr>
          <w:sz w:val="24"/>
        </w:rPr>
        <w:t>Bapak Dr. Abdul Mujib, M.Pmat., selaku Dekan Fakultas Keguruan dan Ilmu Pendidikan Universitas Muslim Nusantara Al Washliyah Medan;</w:t>
      </w:r>
    </w:p>
    <w:p w14:paraId="7B352D22">
      <w:pPr>
        <w:pStyle w:val="12"/>
        <w:numPr>
          <w:ilvl w:val="0"/>
          <w:numId w:val="1"/>
        </w:numPr>
        <w:tabs>
          <w:tab w:val="left" w:pos="565"/>
        </w:tabs>
        <w:spacing w:before="0" w:after="0" w:line="360" w:lineRule="auto"/>
        <w:ind w:left="565" w:right="139" w:hanging="284"/>
        <w:jc w:val="both"/>
        <w:rPr>
          <w:sz w:val="24"/>
        </w:rPr>
      </w:pPr>
      <w:r>
        <w:rPr>
          <w:sz w:val="24"/>
        </w:rPr>
        <w:drawing>
          <wp:anchor distT="0" distB="0" distL="0" distR="0" simplePos="0" relativeHeight="251660288" behindDoc="1" locked="0" layoutInCell="1" allowOverlap="1">
            <wp:simplePos x="0" y="0"/>
            <wp:positionH relativeFrom="page">
              <wp:posOffset>1455420</wp:posOffset>
            </wp:positionH>
            <wp:positionV relativeFrom="paragraph">
              <wp:posOffset>20955</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4667249" cy="4591049"/>
                    </a:xfrm>
                    <a:prstGeom prst="rect">
                      <a:avLst/>
                    </a:prstGeom>
                  </pic:spPr>
                </pic:pic>
              </a:graphicData>
            </a:graphic>
          </wp:anchor>
        </w:drawing>
      </w:r>
      <w:r>
        <w:rPr>
          <w:sz w:val="24"/>
        </w:rPr>
        <w:t>Bapak Sujarwo, S.Pd., M.Pd selaku ketua Prodi Pendidikan Guru Sekolah Dasar Universitas Muslim Nusantara Al Washliyah Medan;</w:t>
      </w:r>
    </w:p>
    <w:p w14:paraId="2F81E6AA">
      <w:pPr>
        <w:pStyle w:val="12"/>
        <w:numPr>
          <w:ilvl w:val="0"/>
          <w:numId w:val="1"/>
        </w:numPr>
        <w:tabs>
          <w:tab w:val="left" w:pos="565"/>
        </w:tabs>
        <w:spacing w:before="0" w:after="0" w:line="360" w:lineRule="auto"/>
        <w:ind w:left="565" w:right="137" w:hanging="360"/>
        <w:jc w:val="both"/>
        <w:rPr>
          <w:sz w:val="24"/>
        </w:rPr>
      </w:pPr>
      <w:r>
        <w:rPr>
          <w:sz w:val="24"/>
        </w:rPr>
        <w:t>Bapak Ahmad Landong, M.Pd., selaku dosen pembimbing saya yang telah membimbing dan meluangkan waktunya untuk penulis dalam menyelesaikan proposal ini;</w:t>
      </w:r>
    </w:p>
    <w:p w14:paraId="395B1AFD">
      <w:pPr>
        <w:pStyle w:val="12"/>
        <w:numPr>
          <w:ilvl w:val="0"/>
          <w:numId w:val="1"/>
        </w:numPr>
        <w:tabs>
          <w:tab w:val="left" w:pos="565"/>
        </w:tabs>
        <w:spacing w:before="0" w:after="0" w:line="360" w:lineRule="auto"/>
        <w:ind w:left="565" w:right="137" w:hanging="360"/>
        <w:jc w:val="both"/>
        <w:rPr>
          <w:sz w:val="24"/>
        </w:rPr>
      </w:pPr>
      <w:r>
        <w:rPr>
          <w:sz w:val="24"/>
        </w:rPr>
        <w:t>Bapak dan Ibu Dosen Program Studi Pendidikan Guru Sekolah Dasar yang telah memberikan ilmu selama belajar di Fakultas Keguruan dan Ilmu Pendidikan Universitas Muslim Nusantara Al-Washliyah Medan;</w:t>
      </w:r>
    </w:p>
    <w:p w14:paraId="1353A077">
      <w:pPr>
        <w:pStyle w:val="12"/>
        <w:numPr>
          <w:ilvl w:val="0"/>
          <w:numId w:val="1"/>
        </w:numPr>
        <w:tabs>
          <w:tab w:val="left" w:pos="565"/>
        </w:tabs>
        <w:spacing w:before="0" w:after="0" w:line="362" w:lineRule="auto"/>
        <w:ind w:left="565" w:right="137" w:hanging="360"/>
        <w:jc w:val="both"/>
        <w:rPr>
          <w:sz w:val="24"/>
        </w:rPr>
      </w:pPr>
      <w:r>
        <w:rPr>
          <w:sz w:val="24"/>
        </w:rPr>
        <w:t>Kepala sekolah beserta para Guru dan Siswa SDS Nurul Huda Medan yang telah membantu melengkapi data penelitan ini;</w:t>
      </w:r>
    </w:p>
    <w:p w14:paraId="036F747B">
      <w:pPr>
        <w:pStyle w:val="12"/>
        <w:numPr>
          <w:ilvl w:val="0"/>
          <w:numId w:val="1"/>
        </w:numPr>
        <w:tabs>
          <w:tab w:val="left" w:pos="565"/>
        </w:tabs>
        <w:spacing w:before="0" w:after="0" w:line="360" w:lineRule="auto"/>
        <w:ind w:left="565" w:right="138" w:hanging="360"/>
        <w:jc w:val="both"/>
        <w:rPr>
          <w:sz w:val="24"/>
        </w:rPr>
      </w:pPr>
      <w:r>
        <w:rPr>
          <w:sz w:val="24"/>
        </w:rPr>
        <w:t>Teman-teman seperjuangan Rahmaida, Putri, Novi, Mutia, Aflah, Haliza, Claudia yang sudah memberikan motivasi kepada penulis dalam menyelesaikan proposal skripsi ini;</w:t>
      </w:r>
    </w:p>
    <w:p w14:paraId="12BC99C6">
      <w:pPr>
        <w:pStyle w:val="12"/>
        <w:numPr>
          <w:ilvl w:val="0"/>
          <w:numId w:val="1"/>
        </w:numPr>
        <w:tabs>
          <w:tab w:val="left" w:pos="565"/>
        </w:tabs>
        <w:spacing w:before="0" w:after="0" w:line="360" w:lineRule="auto"/>
        <w:ind w:left="565" w:right="136" w:hanging="360"/>
        <w:jc w:val="both"/>
        <w:rPr>
          <w:sz w:val="24"/>
        </w:rPr>
      </w:pPr>
      <w:r>
        <w:rPr>
          <w:sz w:val="24"/>
        </w:rPr>
        <w:t>Rasa terimakasih juga penulis ucapkan kepada abang kandung saya Mhd</w:t>
      </w:r>
      <w:r>
        <w:rPr>
          <w:spacing w:val="40"/>
          <w:sz w:val="24"/>
        </w:rPr>
        <w:t xml:space="preserve"> </w:t>
      </w:r>
      <w:r>
        <w:rPr>
          <w:sz w:val="24"/>
        </w:rPr>
        <w:t xml:space="preserve">Fadly Siregar beserta istri dan kakak kandung saya Nadia Zannah Siregar beserta suami yang memberikan dukungan agar dapat menyelesaikan skripsi ini tepat pada </w:t>
      </w:r>
      <w:r>
        <w:rPr>
          <w:spacing w:val="-2"/>
          <w:sz w:val="24"/>
        </w:rPr>
        <w:t>waktunya;</w:t>
      </w:r>
    </w:p>
    <w:p w14:paraId="521DEB7B">
      <w:pPr>
        <w:pStyle w:val="5"/>
        <w:spacing w:line="360" w:lineRule="auto"/>
        <w:ind w:right="136" w:firstLine="720"/>
        <w:jc w:val="both"/>
      </w:pPr>
      <w:r>
        <w:t>Akhir kata penulis ucapkan ribuan terima kasih, dan mohon maaf apabila ada kesalahan dalam penulisan nama dan gelar. Penulis menyadari sepenuhnya bahwa proposal ini jauh dari kesempurnaan dan perlu pengembangan dan kajian lebih lanjut.</w:t>
      </w:r>
    </w:p>
    <w:p w14:paraId="2021A02A">
      <w:pPr>
        <w:pStyle w:val="5"/>
        <w:spacing w:line="722" w:lineRule="auto"/>
        <w:ind w:left="6325" w:right="137" w:firstLine="14"/>
      </w:pPr>
      <w:r>
        <w:t>Medan,</w:t>
      </w:r>
      <w:r>
        <w:rPr>
          <w:spacing w:val="-15"/>
        </w:rPr>
        <w:t xml:space="preserve"> </w:t>
      </w:r>
      <w:r>
        <w:t>18</w:t>
      </w:r>
      <w:r>
        <w:rPr>
          <w:spacing w:val="-15"/>
        </w:rPr>
        <w:t xml:space="preserve"> </w:t>
      </w:r>
      <w:r>
        <w:t>Maret</w:t>
      </w:r>
      <w:r>
        <w:rPr>
          <w:spacing w:val="-15"/>
        </w:rPr>
        <w:t xml:space="preserve"> </w:t>
      </w:r>
      <w:r>
        <w:t xml:space="preserve">2025 </w:t>
      </w:r>
      <w:r>
        <w:rPr>
          <w:spacing w:val="-2"/>
        </w:rPr>
        <w:t>Penulis,</w:t>
      </w:r>
    </w:p>
    <w:p w14:paraId="0739FC76">
      <w:pPr>
        <w:pStyle w:val="5"/>
        <w:spacing w:after="0" w:line="722" w:lineRule="auto"/>
        <w:sectPr>
          <w:pgSz w:w="11910" w:h="16840"/>
          <w:pgMar w:top="1920" w:right="1559" w:bottom="960" w:left="1700" w:header="0" w:footer="765" w:gutter="0"/>
          <w:cols w:space="720" w:num="1"/>
        </w:sectPr>
      </w:pPr>
    </w:p>
    <w:p w14:paraId="01631391">
      <w:pPr>
        <w:pStyle w:val="5"/>
        <w:spacing w:before="3"/>
        <w:ind w:left="0"/>
        <w:rPr>
          <w:sz w:val="28"/>
        </w:rPr>
      </w:pPr>
    </w:p>
    <w:p w14:paraId="17EFC0BF">
      <w:pPr>
        <w:pStyle w:val="2"/>
        <w:jc w:val="center"/>
      </w:pPr>
      <w:bookmarkStart w:id="1" w:name="_TOC_250002"/>
      <w:r>
        <w:t>DAFTAR</w:t>
      </w:r>
      <w:r>
        <w:rPr>
          <w:spacing w:val="-8"/>
        </w:rPr>
        <w:t xml:space="preserve"> </w:t>
      </w:r>
      <w:bookmarkEnd w:id="1"/>
      <w:r>
        <w:rPr>
          <w:spacing w:val="-5"/>
        </w:rPr>
        <w:t>ISI</w:t>
      </w:r>
    </w:p>
    <w:p w14:paraId="6F9E1630">
      <w:pPr>
        <w:pStyle w:val="2"/>
        <w:spacing w:after="0"/>
        <w:jc w:val="center"/>
        <w:sectPr>
          <w:footerReference r:id="rId6" w:type="default"/>
          <w:pgSz w:w="11910" w:h="16840"/>
          <w:pgMar w:top="1920" w:right="1559" w:bottom="1785" w:left="1700" w:header="0" w:footer="765" w:gutter="0"/>
          <w:pgNumType w:start="5"/>
          <w:cols w:space="720" w:num="1"/>
        </w:sectPr>
      </w:pPr>
    </w:p>
    <w:sdt>
      <w:sdtPr>
        <w:id w:val="147475384"/>
        <w:docPartObj>
          <w:docPartGallery w:val="Table of Contents"/>
          <w:docPartUnique/>
        </w:docPartObj>
      </w:sdtPr>
      <w:sdtContent>
        <w:p w14:paraId="55AAD709">
          <w:pPr>
            <w:pStyle w:val="7"/>
            <w:tabs>
              <w:tab w:val="left" w:leader="dot" w:pos="8370"/>
            </w:tabs>
            <w:spacing w:before="997"/>
          </w:pPr>
          <w:r>
            <w:fldChar w:fldCharType="begin"/>
          </w:r>
          <w:r>
            <w:instrText xml:space="preserve"> HYPERLINK \l "_TOC_250003" </w:instrText>
          </w:r>
          <w:r>
            <w:fldChar w:fldCharType="separate"/>
          </w:r>
          <w:r>
            <w:t>KATA</w:t>
          </w:r>
          <w:r>
            <w:rPr>
              <w:spacing w:val="-2"/>
            </w:rPr>
            <w:t xml:space="preserve"> PENGANTAR</w:t>
          </w:r>
          <w:r>
            <w:rPr>
              <w:b w:val="0"/>
            </w:rPr>
            <w:tab/>
          </w:r>
          <w:r>
            <w:rPr>
              <w:spacing w:val="-5"/>
            </w:rPr>
            <w:t>ii</w:t>
          </w:r>
          <w:r>
            <w:rPr>
              <w:spacing w:val="-5"/>
            </w:rPr>
            <w:fldChar w:fldCharType="end"/>
          </w:r>
        </w:p>
        <w:p w14:paraId="42698C7C">
          <w:pPr>
            <w:pStyle w:val="7"/>
            <w:tabs>
              <w:tab w:val="left" w:leader="dot" w:pos="8317"/>
            </w:tabs>
          </w:pPr>
          <w:r>
            <w:rPr>
              <w:spacing w:val="-2"/>
            </w:rPr>
            <w:t>ABSTRAK</w:t>
          </w:r>
          <w:r>
            <w:rPr>
              <w:b w:val="0"/>
            </w:rPr>
            <w:tab/>
          </w:r>
          <w:r>
            <w:rPr>
              <w:spacing w:val="-5"/>
            </w:rPr>
            <w:t>iv</w:t>
          </w:r>
        </w:p>
        <w:p w14:paraId="25FBC6BF">
          <w:pPr>
            <w:pStyle w:val="7"/>
            <w:tabs>
              <w:tab w:val="left" w:leader="dot" w:pos="8384"/>
            </w:tabs>
            <w:spacing w:before="136"/>
          </w:pPr>
          <w:r>
            <w:fldChar w:fldCharType="begin"/>
          </w:r>
          <w:r>
            <w:instrText xml:space="preserve"> HYPERLINK \l "_TOC_250002" </w:instrText>
          </w:r>
          <w:r>
            <w:fldChar w:fldCharType="separate"/>
          </w:r>
          <w:r>
            <w:t>DAFTAR</w:t>
          </w:r>
          <w:r>
            <w:rPr>
              <w:spacing w:val="-4"/>
            </w:rPr>
            <w:t xml:space="preserve"> </w:t>
          </w:r>
          <w:r>
            <w:rPr>
              <w:spacing w:val="-5"/>
            </w:rPr>
            <w:t>ISI</w:t>
          </w:r>
          <w:r>
            <w:rPr>
              <w:b w:val="0"/>
            </w:rPr>
            <w:tab/>
          </w:r>
          <w:r>
            <w:rPr>
              <w:spacing w:val="-10"/>
            </w:rPr>
            <w:t>v</w:t>
          </w:r>
          <w:r>
            <w:rPr>
              <w:spacing w:val="-10"/>
            </w:rPr>
            <w:fldChar w:fldCharType="end"/>
          </w:r>
        </w:p>
        <w:p w14:paraId="106FAB59">
          <w:pPr>
            <w:pStyle w:val="7"/>
            <w:tabs>
              <w:tab w:val="left" w:leader="dot" w:pos="8250"/>
            </w:tabs>
          </w:pPr>
          <w:r>
            <w:drawing>
              <wp:anchor distT="0" distB="0" distL="0" distR="0" simplePos="0" relativeHeight="251661312" behindDoc="1" locked="0" layoutInCell="1" allowOverlap="1">
                <wp:simplePos x="0" y="0"/>
                <wp:positionH relativeFrom="page">
                  <wp:posOffset>1455420</wp:posOffset>
                </wp:positionH>
                <wp:positionV relativeFrom="paragraph">
                  <wp:posOffset>66675</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4667249" cy="4591049"/>
                        </a:xfrm>
                        <a:prstGeom prst="rect">
                          <a:avLst/>
                        </a:prstGeom>
                      </pic:spPr>
                    </pic:pic>
                  </a:graphicData>
                </a:graphic>
              </wp:anchor>
            </w:drawing>
          </w:r>
          <w:r>
            <w:fldChar w:fldCharType="begin"/>
          </w:r>
          <w:r>
            <w:instrText xml:space="preserve"> HYPERLINK \l "_TOC_250001" </w:instrText>
          </w:r>
          <w:r>
            <w:fldChar w:fldCharType="separate"/>
          </w:r>
          <w:r>
            <w:t>DAFTAR</w:t>
          </w:r>
          <w:r>
            <w:rPr>
              <w:spacing w:val="-4"/>
            </w:rPr>
            <w:t xml:space="preserve"> TABEL</w:t>
          </w:r>
          <w:r>
            <w:rPr>
              <w:b w:val="0"/>
            </w:rPr>
            <w:tab/>
          </w:r>
          <w:r>
            <w:rPr>
              <w:spacing w:val="-5"/>
            </w:rPr>
            <w:t>vii</w:t>
          </w:r>
          <w:r>
            <w:rPr>
              <w:spacing w:val="-5"/>
            </w:rPr>
            <w:fldChar w:fldCharType="end"/>
          </w:r>
        </w:p>
        <w:p w14:paraId="56A4BA3E">
          <w:pPr>
            <w:pStyle w:val="7"/>
            <w:tabs>
              <w:tab w:val="left" w:leader="dot" w:pos="8183"/>
            </w:tabs>
            <w:spacing w:before="142"/>
          </w:pPr>
          <w:r>
            <w:fldChar w:fldCharType="begin"/>
          </w:r>
          <w:r>
            <w:instrText xml:space="preserve"> HYPERLINK \l "_TOC_250000" </w:instrText>
          </w:r>
          <w:r>
            <w:fldChar w:fldCharType="separate"/>
          </w:r>
          <w:r>
            <w:t>DAFTAR</w:t>
          </w:r>
          <w:r>
            <w:rPr>
              <w:spacing w:val="-4"/>
            </w:rPr>
            <w:t xml:space="preserve"> </w:t>
          </w:r>
          <w:r>
            <w:rPr>
              <w:spacing w:val="-2"/>
            </w:rPr>
            <w:t>GAMBAR</w:t>
          </w:r>
          <w:r>
            <w:rPr>
              <w:b w:val="0"/>
            </w:rPr>
            <w:tab/>
          </w:r>
          <w:r>
            <w:rPr>
              <w:spacing w:val="-4"/>
            </w:rPr>
            <w:t>viii</w:t>
          </w:r>
          <w:r>
            <w:rPr>
              <w:spacing w:val="-4"/>
            </w:rPr>
            <w:fldChar w:fldCharType="end"/>
          </w:r>
        </w:p>
        <w:p w14:paraId="692531FC">
          <w:pPr>
            <w:pStyle w:val="7"/>
            <w:tabs>
              <w:tab w:val="left" w:leader="dot" w:pos="8317"/>
            </w:tabs>
          </w:pPr>
          <w:r>
            <w:t>DAFTAR</w:t>
          </w:r>
          <w:r>
            <w:rPr>
              <w:spacing w:val="-2"/>
            </w:rPr>
            <w:t xml:space="preserve"> LAMPIRAN</w:t>
          </w:r>
          <w:r>
            <w:rPr>
              <w:b w:val="0"/>
            </w:rPr>
            <w:tab/>
          </w:r>
          <w:r>
            <w:rPr>
              <w:spacing w:val="-5"/>
            </w:rPr>
            <w:t>ix</w:t>
          </w:r>
        </w:p>
        <w:p w14:paraId="31F5DAD5">
          <w:pPr>
            <w:pStyle w:val="6"/>
            <w:tabs>
              <w:tab w:val="left" w:pos="1415"/>
              <w:tab w:val="left" w:leader="dot" w:pos="8384"/>
            </w:tabs>
            <w:spacing w:before="136"/>
          </w:pPr>
          <w:r>
            <w:t>BAB</w:t>
          </w:r>
          <w:r>
            <w:rPr>
              <w:spacing w:val="-3"/>
            </w:rPr>
            <w:t xml:space="preserve"> </w:t>
          </w:r>
          <w:r>
            <w:rPr>
              <w:spacing w:val="-10"/>
            </w:rPr>
            <w:t>I</w:t>
          </w:r>
          <w:r>
            <w:tab/>
          </w:r>
          <w:r>
            <w:rPr>
              <w:spacing w:val="-2"/>
            </w:rPr>
            <w:t>PENDAHULUAN</w:t>
          </w:r>
          <w:r>
            <w:rPr>
              <w:b w:val="0"/>
            </w:rPr>
            <w:tab/>
          </w:r>
          <w:r>
            <w:rPr>
              <w:spacing w:val="-10"/>
            </w:rPr>
            <w:t>1</w:t>
          </w:r>
        </w:p>
        <w:p w14:paraId="653576B3">
          <w:pPr>
            <w:pStyle w:val="8"/>
            <w:numPr>
              <w:ilvl w:val="1"/>
              <w:numId w:val="2"/>
            </w:numPr>
            <w:tabs>
              <w:tab w:val="left" w:pos="1774"/>
              <w:tab w:val="left" w:leader="dot" w:pos="8384"/>
            </w:tabs>
            <w:spacing w:before="137" w:after="0" w:line="240" w:lineRule="auto"/>
            <w:ind w:left="1774" w:right="0" w:hanging="359"/>
            <w:jc w:val="left"/>
          </w:pPr>
          <w:r>
            <w:t>Latar</w:t>
          </w:r>
          <w:r>
            <w:rPr>
              <w:spacing w:val="-3"/>
            </w:rPr>
            <w:t xml:space="preserve"> </w:t>
          </w:r>
          <w:r>
            <w:rPr>
              <w:spacing w:val="-2"/>
            </w:rPr>
            <w:t>Belakang</w:t>
          </w:r>
          <w:r>
            <w:tab/>
          </w:r>
          <w:r>
            <w:rPr>
              <w:spacing w:val="-10"/>
            </w:rPr>
            <w:t>1</w:t>
          </w:r>
        </w:p>
        <w:p w14:paraId="07384E64">
          <w:pPr>
            <w:pStyle w:val="8"/>
            <w:numPr>
              <w:ilvl w:val="1"/>
              <w:numId w:val="2"/>
            </w:numPr>
            <w:tabs>
              <w:tab w:val="left" w:pos="1774"/>
              <w:tab w:val="left" w:leader="dot" w:pos="8384"/>
            </w:tabs>
            <w:spacing w:before="142" w:after="0" w:line="240" w:lineRule="auto"/>
            <w:ind w:left="1774" w:right="0" w:hanging="359"/>
            <w:jc w:val="left"/>
          </w:pPr>
          <w:r>
            <w:t>Identifikasi</w:t>
          </w:r>
          <w:r>
            <w:rPr>
              <w:spacing w:val="-5"/>
            </w:rPr>
            <w:t xml:space="preserve"> </w:t>
          </w:r>
          <w:r>
            <w:rPr>
              <w:spacing w:val="-2"/>
            </w:rPr>
            <w:t>Masalah</w:t>
          </w:r>
          <w:r>
            <w:tab/>
          </w:r>
          <w:r>
            <w:rPr>
              <w:spacing w:val="-10"/>
            </w:rPr>
            <w:t>6</w:t>
          </w:r>
        </w:p>
        <w:p w14:paraId="0A63C03F">
          <w:pPr>
            <w:pStyle w:val="8"/>
            <w:numPr>
              <w:ilvl w:val="1"/>
              <w:numId w:val="2"/>
            </w:numPr>
            <w:tabs>
              <w:tab w:val="left" w:pos="1774"/>
              <w:tab w:val="left" w:leader="dot" w:pos="8384"/>
            </w:tabs>
            <w:spacing w:before="137" w:after="0" w:line="240" w:lineRule="auto"/>
            <w:ind w:left="1774" w:right="0" w:hanging="359"/>
            <w:jc w:val="left"/>
          </w:pPr>
          <w:r>
            <w:t>Batasan</w:t>
          </w:r>
          <w:r>
            <w:rPr>
              <w:spacing w:val="-3"/>
            </w:rPr>
            <w:t xml:space="preserve"> </w:t>
          </w:r>
          <w:r>
            <w:rPr>
              <w:spacing w:val="-2"/>
            </w:rPr>
            <w:t>Masalah</w:t>
          </w:r>
          <w:r>
            <w:tab/>
          </w:r>
          <w:r>
            <w:rPr>
              <w:spacing w:val="-10"/>
            </w:rPr>
            <w:t>7</w:t>
          </w:r>
        </w:p>
        <w:p w14:paraId="412D4F0A">
          <w:pPr>
            <w:pStyle w:val="8"/>
            <w:numPr>
              <w:ilvl w:val="1"/>
              <w:numId w:val="2"/>
            </w:numPr>
            <w:tabs>
              <w:tab w:val="left" w:pos="1774"/>
              <w:tab w:val="left" w:leader="dot" w:pos="8384"/>
            </w:tabs>
            <w:spacing w:before="137" w:after="0" w:line="240" w:lineRule="auto"/>
            <w:ind w:left="1774" w:right="0" w:hanging="359"/>
            <w:jc w:val="left"/>
          </w:pPr>
          <w:r>
            <w:t>Rumusan</w:t>
          </w:r>
          <w:r>
            <w:rPr>
              <w:spacing w:val="-5"/>
            </w:rPr>
            <w:t xml:space="preserve"> </w:t>
          </w:r>
          <w:r>
            <w:rPr>
              <w:spacing w:val="-2"/>
            </w:rPr>
            <w:t>Masalah</w:t>
          </w:r>
          <w:r>
            <w:tab/>
          </w:r>
          <w:r>
            <w:rPr>
              <w:spacing w:val="-10"/>
            </w:rPr>
            <w:t>7</w:t>
          </w:r>
        </w:p>
        <w:p w14:paraId="434EBFB7">
          <w:pPr>
            <w:pStyle w:val="8"/>
            <w:numPr>
              <w:ilvl w:val="1"/>
              <w:numId w:val="2"/>
            </w:numPr>
            <w:tabs>
              <w:tab w:val="left" w:pos="1774"/>
              <w:tab w:val="left" w:leader="dot" w:pos="8384"/>
            </w:tabs>
            <w:spacing w:before="136" w:after="0" w:line="240" w:lineRule="auto"/>
            <w:ind w:left="1774" w:right="0" w:hanging="359"/>
            <w:jc w:val="left"/>
          </w:pPr>
          <w:r>
            <w:t>Tujuan</w:t>
          </w:r>
          <w:r>
            <w:rPr>
              <w:spacing w:val="-3"/>
            </w:rPr>
            <w:t xml:space="preserve"> </w:t>
          </w:r>
          <w:r>
            <w:rPr>
              <w:spacing w:val="-2"/>
            </w:rPr>
            <w:t>Penelitian</w:t>
          </w:r>
          <w:r>
            <w:tab/>
          </w:r>
          <w:r>
            <w:rPr>
              <w:spacing w:val="-10"/>
            </w:rPr>
            <w:t>7</w:t>
          </w:r>
        </w:p>
        <w:p w14:paraId="66AECBA3">
          <w:pPr>
            <w:pStyle w:val="8"/>
            <w:numPr>
              <w:ilvl w:val="1"/>
              <w:numId w:val="2"/>
            </w:numPr>
            <w:tabs>
              <w:tab w:val="left" w:pos="1774"/>
              <w:tab w:val="left" w:leader="dot" w:pos="8384"/>
            </w:tabs>
            <w:spacing w:before="142" w:after="0" w:line="240" w:lineRule="auto"/>
            <w:ind w:left="1774" w:right="0" w:hanging="359"/>
            <w:jc w:val="left"/>
          </w:pPr>
          <w:r>
            <w:t>Manfaat</w:t>
          </w:r>
          <w:r>
            <w:rPr>
              <w:spacing w:val="-4"/>
            </w:rPr>
            <w:t xml:space="preserve"> </w:t>
          </w:r>
          <w:r>
            <w:rPr>
              <w:spacing w:val="-2"/>
            </w:rPr>
            <w:t>Penelitian</w:t>
          </w:r>
          <w:r>
            <w:tab/>
          </w:r>
          <w:r>
            <w:rPr>
              <w:spacing w:val="-10"/>
            </w:rPr>
            <w:t>7</w:t>
          </w:r>
        </w:p>
        <w:p w14:paraId="486B397B">
          <w:pPr>
            <w:pStyle w:val="6"/>
            <w:tabs>
              <w:tab w:val="left" w:leader="dot" w:pos="8384"/>
            </w:tabs>
          </w:pPr>
          <w:r>
            <w:t>BAB</w:t>
          </w:r>
          <w:r>
            <w:rPr>
              <w:spacing w:val="-2"/>
            </w:rPr>
            <w:t xml:space="preserve"> </w:t>
          </w:r>
          <w:r>
            <w:t>II</w:t>
          </w:r>
          <w:r>
            <w:rPr>
              <w:spacing w:val="54"/>
            </w:rPr>
            <w:t xml:space="preserve"> </w:t>
          </w:r>
          <w:r>
            <w:t xml:space="preserve">TINJAUAN </w:t>
          </w:r>
          <w:r>
            <w:rPr>
              <w:spacing w:val="-2"/>
            </w:rPr>
            <w:t>PUSTAKA</w:t>
          </w:r>
          <w:r>
            <w:rPr>
              <w:b w:val="0"/>
            </w:rPr>
            <w:tab/>
          </w:r>
          <w:r>
            <w:rPr>
              <w:spacing w:val="-10"/>
            </w:rPr>
            <w:t>9</w:t>
          </w:r>
        </w:p>
        <w:p w14:paraId="78BCDFE1">
          <w:pPr>
            <w:pStyle w:val="8"/>
            <w:numPr>
              <w:ilvl w:val="1"/>
              <w:numId w:val="3"/>
            </w:numPr>
            <w:tabs>
              <w:tab w:val="left" w:pos="1841"/>
              <w:tab w:val="left" w:leader="dot" w:pos="8384"/>
            </w:tabs>
            <w:spacing w:before="137" w:after="0" w:line="240" w:lineRule="auto"/>
            <w:ind w:left="1841" w:right="0" w:hanging="426"/>
            <w:jc w:val="left"/>
          </w:pPr>
          <w:r>
            <w:t>Kajian</w:t>
          </w:r>
          <w:r>
            <w:rPr>
              <w:spacing w:val="-3"/>
            </w:rPr>
            <w:t xml:space="preserve"> </w:t>
          </w:r>
          <w:r>
            <w:rPr>
              <w:spacing w:val="-2"/>
            </w:rPr>
            <w:t>Teori</w:t>
          </w:r>
          <w:r>
            <w:tab/>
          </w:r>
          <w:r>
            <w:rPr>
              <w:spacing w:val="-10"/>
            </w:rPr>
            <w:t>9</w:t>
          </w:r>
        </w:p>
        <w:p w14:paraId="640596AD">
          <w:pPr>
            <w:pStyle w:val="9"/>
            <w:numPr>
              <w:ilvl w:val="2"/>
              <w:numId w:val="3"/>
            </w:numPr>
            <w:tabs>
              <w:tab w:val="left" w:pos="2381"/>
              <w:tab w:val="left" w:leader="dot" w:pos="8372"/>
            </w:tabs>
            <w:spacing w:before="136" w:after="0" w:line="240" w:lineRule="auto"/>
            <w:ind w:left="2381" w:right="0" w:hanging="540"/>
            <w:jc w:val="left"/>
          </w:pPr>
          <w:r>
            <w:t>Model</w:t>
          </w:r>
          <w:r>
            <w:rPr>
              <w:spacing w:val="-3"/>
            </w:rPr>
            <w:t xml:space="preserve"> </w:t>
          </w:r>
          <w:r>
            <w:t>Realistic</w:t>
          </w:r>
          <w:r>
            <w:rPr>
              <w:spacing w:val="-3"/>
            </w:rPr>
            <w:t xml:space="preserve"> </w:t>
          </w:r>
          <w:r>
            <w:t>Mathematics</w:t>
          </w:r>
          <w:r>
            <w:rPr>
              <w:spacing w:val="-2"/>
            </w:rPr>
            <w:t xml:space="preserve"> </w:t>
          </w:r>
          <w:r>
            <w:t>Education</w:t>
          </w:r>
          <w:r>
            <w:rPr>
              <w:spacing w:val="-2"/>
            </w:rPr>
            <w:t xml:space="preserve"> (RME)</w:t>
          </w:r>
          <w:r>
            <w:tab/>
          </w:r>
          <w:r>
            <w:rPr>
              <w:spacing w:val="-10"/>
            </w:rPr>
            <w:t>9</w:t>
          </w:r>
        </w:p>
        <w:p w14:paraId="67792808">
          <w:pPr>
            <w:pStyle w:val="9"/>
            <w:numPr>
              <w:ilvl w:val="2"/>
              <w:numId w:val="3"/>
            </w:numPr>
            <w:tabs>
              <w:tab w:val="left" w:pos="2381"/>
              <w:tab w:val="left" w:leader="dot" w:pos="8252"/>
            </w:tabs>
            <w:spacing w:before="137" w:after="0" w:line="240" w:lineRule="auto"/>
            <w:ind w:left="2381" w:right="0" w:hanging="540"/>
            <w:jc w:val="left"/>
          </w:pPr>
          <w:r>
            <w:t>Etnomatematika</w:t>
          </w:r>
          <w:r>
            <w:rPr>
              <w:spacing w:val="-5"/>
            </w:rPr>
            <w:t xml:space="preserve"> </w:t>
          </w:r>
          <w:r>
            <w:t>(Budaya</w:t>
          </w:r>
          <w:r>
            <w:rPr>
              <w:spacing w:val="-4"/>
            </w:rPr>
            <w:t xml:space="preserve"> </w:t>
          </w:r>
          <w:r>
            <w:rPr>
              <w:spacing w:val="-2"/>
            </w:rPr>
            <w:t>Karo)</w:t>
          </w:r>
          <w:r>
            <w:tab/>
          </w:r>
          <w:r>
            <w:rPr>
              <w:spacing w:val="-5"/>
            </w:rPr>
            <w:t>15</w:t>
          </w:r>
        </w:p>
        <w:p w14:paraId="062B983B">
          <w:pPr>
            <w:pStyle w:val="10"/>
            <w:numPr>
              <w:ilvl w:val="2"/>
              <w:numId w:val="3"/>
            </w:numPr>
            <w:tabs>
              <w:tab w:val="left" w:pos="2305"/>
              <w:tab w:val="left" w:pos="2381"/>
              <w:tab w:val="left" w:leader="dot" w:pos="8252"/>
            </w:tabs>
            <w:spacing w:before="142" w:after="0" w:line="360" w:lineRule="auto"/>
            <w:ind w:left="2305" w:right="150" w:hanging="464"/>
            <w:jc w:val="left"/>
            <w:rPr>
              <w:b w:val="0"/>
              <w:i w:val="0"/>
              <w:sz w:val="24"/>
            </w:rPr>
          </w:pPr>
          <w:r>
            <w:rPr>
              <w:b w:val="0"/>
              <w:sz w:val="24"/>
            </w:rPr>
            <w:t xml:space="preserve">Realistic Mathematic Education </w:t>
          </w:r>
          <w:r>
            <w:rPr>
              <w:b w:val="0"/>
              <w:i w:val="0"/>
              <w:sz w:val="24"/>
            </w:rPr>
            <w:t xml:space="preserve">(RME) berbasis </w:t>
          </w:r>
          <w:r>
            <w:rPr>
              <w:b w:val="0"/>
              <w:i w:val="0"/>
              <w:spacing w:val="-2"/>
              <w:sz w:val="24"/>
            </w:rPr>
            <w:t>Etnomatematika</w:t>
          </w:r>
          <w:r>
            <w:rPr>
              <w:b w:val="0"/>
              <w:i w:val="0"/>
              <w:sz w:val="24"/>
            </w:rPr>
            <w:tab/>
          </w:r>
          <w:r>
            <w:rPr>
              <w:b w:val="0"/>
              <w:i w:val="0"/>
              <w:spacing w:val="-5"/>
              <w:sz w:val="24"/>
            </w:rPr>
            <w:t>21</w:t>
          </w:r>
        </w:p>
        <w:p w14:paraId="28ECFD4B">
          <w:pPr>
            <w:pStyle w:val="9"/>
            <w:numPr>
              <w:ilvl w:val="2"/>
              <w:numId w:val="3"/>
            </w:numPr>
            <w:tabs>
              <w:tab w:val="left" w:pos="2367"/>
              <w:tab w:val="left" w:leader="dot" w:pos="8252"/>
            </w:tabs>
            <w:spacing w:before="0" w:after="0" w:line="274" w:lineRule="exact"/>
            <w:ind w:left="2367" w:right="0" w:hanging="526"/>
            <w:jc w:val="left"/>
          </w:pPr>
          <w:r>
            <w:t>Aktivitas</w:t>
          </w:r>
          <w:r>
            <w:rPr>
              <w:spacing w:val="-2"/>
            </w:rPr>
            <w:t xml:space="preserve"> Belajar</w:t>
          </w:r>
          <w:r>
            <w:tab/>
          </w:r>
          <w:r>
            <w:rPr>
              <w:spacing w:val="-5"/>
            </w:rPr>
            <w:t>23</w:t>
          </w:r>
        </w:p>
        <w:p w14:paraId="12EC8CF5">
          <w:pPr>
            <w:pStyle w:val="9"/>
            <w:numPr>
              <w:ilvl w:val="2"/>
              <w:numId w:val="3"/>
            </w:numPr>
            <w:tabs>
              <w:tab w:val="left" w:pos="2381"/>
              <w:tab w:val="left" w:leader="dot" w:pos="8252"/>
            </w:tabs>
            <w:spacing w:before="137" w:after="0" w:line="240" w:lineRule="auto"/>
            <w:ind w:left="2381" w:right="0" w:hanging="540"/>
            <w:jc w:val="left"/>
          </w:pPr>
          <w:r>
            <w:t>Strategi</w:t>
          </w:r>
          <w:r>
            <w:rPr>
              <w:spacing w:val="-4"/>
            </w:rPr>
            <w:t xml:space="preserve"> </w:t>
          </w:r>
          <w:r>
            <w:t>Pembelajaran</w:t>
          </w:r>
          <w:r>
            <w:rPr>
              <w:spacing w:val="-3"/>
            </w:rPr>
            <w:t xml:space="preserve"> </w:t>
          </w:r>
          <w:r>
            <w:rPr>
              <w:spacing w:val="-2"/>
            </w:rPr>
            <w:t>Langsung</w:t>
          </w:r>
          <w:r>
            <w:tab/>
          </w:r>
          <w:r>
            <w:rPr>
              <w:spacing w:val="-5"/>
            </w:rPr>
            <w:t>27</w:t>
          </w:r>
        </w:p>
        <w:p w14:paraId="291E2763">
          <w:pPr>
            <w:pStyle w:val="9"/>
            <w:numPr>
              <w:ilvl w:val="2"/>
              <w:numId w:val="3"/>
            </w:numPr>
            <w:tabs>
              <w:tab w:val="left" w:pos="2381"/>
              <w:tab w:val="left" w:leader="dot" w:pos="8252"/>
            </w:tabs>
            <w:spacing w:before="141" w:after="0" w:line="240" w:lineRule="auto"/>
            <w:ind w:left="2381" w:right="0" w:hanging="540"/>
            <w:jc w:val="left"/>
          </w:pPr>
          <w:r>
            <w:t>Bangun</w:t>
          </w:r>
          <w:r>
            <w:rPr>
              <w:spacing w:val="-2"/>
            </w:rPr>
            <w:t xml:space="preserve"> </w:t>
          </w:r>
          <w:r>
            <w:t>Datar</w:t>
          </w:r>
          <w:r>
            <w:rPr>
              <w:spacing w:val="-1"/>
            </w:rPr>
            <w:t xml:space="preserve"> </w:t>
          </w:r>
          <w:r>
            <w:rPr>
              <w:spacing w:val="-2"/>
            </w:rPr>
            <w:t>Segitiga</w:t>
          </w:r>
          <w:r>
            <w:tab/>
          </w:r>
          <w:r>
            <w:rPr>
              <w:spacing w:val="-5"/>
            </w:rPr>
            <w:t>30</w:t>
          </w:r>
        </w:p>
        <w:p w14:paraId="1712B9B0">
          <w:pPr>
            <w:pStyle w:val="8"/>
            <w:numPr>
              <w:ilvl w:val="1"/>
              <w:numId w:val="3"/>
            </w:numPr>
            <w:tabs>
              <w:tab w:val="left" w:pos="1774"/>
              <w:tab w:val="left" w:leader="dot" w:pos="8264"/>
            </w:tabs>
            <w:spacing w:before="137" w:after="0" w:line="240" w:lineRule="auto"/>
            <w:ind w:left="1774" w:right="0" w:hanging="359"/>
            <w:jc w:val="left"/>
          </w:pPr>
          <w:r>
            <w:t>Penelitian</w:t>
          </w:r>
          <w:r>
            <w:rPr>
              <w:spacing w:val="-6"/>
            </w:rPr>
            <w:t xml:space="preserve"> </w:t>
          </w:r>
          <w:r>
            <w:rPr>
              <w:spacing w:val="-2"/>
            </w:rPr>
            <w:t>Relevan</w:t>
          </w:r>
          <w:r>
            <w:tab/>
          </w:r>
          <w:r>
            <w:rPr>
              <w:spacing w:val="-5"/>
            </w:rPr>
            <w:t>32</w:t>
          </w:r>
        </w:p>
        <w:p w14:paraId="29BBDB2E">
          <w:pPr>
            <w:pStyle w:val="8"/>
            <w:numPr>
              <w:ilvl w:val="1"/>
              <w:numId w:val="3"/>
            </w:numPr>
            <w:tabs>
              <w:tab w:val="left" w:pos="1774"/>
              <w:tab w:val="left" w:leader="dot" w:pos="8264"/>
            </w:tabs>
            <w:spacing w:before="137" w:after="0" w:line="240" w:lineRule="auto"/>
            <w:ind w:left="1774" w:right="0" w:hanging="359"/>
            <w:jc w:val="left"/>
          </w:pPr>
          <w:r>
            <w:t>Kerangka</w:t>
          </w:r>
          <w:r>
            <w:rPr>
              <w:spacing w:val="-1"/>
            </w:rPr>
            <w:t xml:space="preserve"> </w:t>
          </w:r>
          <w:r>
            <w:rPr>
              <w:spacing w:val="-2"/>
            </w:rPr>
            <w:t>Berpikir</w:t>
          </w:r>
          <w:r>
            <w:tab/>
          </w:r>
          <w:r>
            <w:rPr>
              <w:spacing w:val="-5"/>
            </w:rPr>
            <w:t>34</w:t>
          </w:r>
        </w:p>
        <w:p w14:paraId="2F163752">
          <w:pPr>
            <w:pStyle w:val="8"/>
            <w:numPr>
              <w:ilvl w:val="1"/>
              <w:numId w:val="3"/>
            </w:numPr>
            <w:tabs>
              <w:tab w:val="left" w:pos="1774"/>
              <w:tab w:val="left" w:leader="dot" w:pos="8264"/>
            </w:tabs>
            <w:spacing w:before="137" w:after="0" w:line="240" w:lineRule="auto"/>
            <w:ind w:left="1774" w:right="0" w:hanging="359"/>
            <w:jc w:val="left"/>
          </w:pPr>
          <w:r>
            <w:t>Hipotesis</w:t>
          </w:r>
          <w:r>
            <w:rPr>
              <w:spacing w:val="-5"/>
            </w:rPr>
            <w:t xml:space="preserve"> </w:t>
          </w:r>
          <w:r>
            <w:rPr>
              <w:spacing w:val="-2"/>
            </w:rPr>
            <w:t>Penelitian</w:t>
          </w:r>
          <w:r>
            <w:tab/>
          </w:r>
          <w:r>
            <w:rPr>
              <w:spacing w:val="-5"/>
            </w:rPr>
            <w:t>35</w:t>
          </w:r>
        </w:p>
        <w:p w14:paraId="2B75505A">
          <w:pPr>
            <w:pStyle w:val="6"/>
            <w:tabs>
              <w:tab w:val="left" w:leader="dot" w:pos="8264"/>
            </w:tabs>
            <w:spacing w:before="141"/>
          </w:pPr>
          <w:r>
            <w:t>BAB</w:t>
          </w:r>
          <w:r>
            <w:rPr>
              <w:spacing w:val="-3"/>
            </w:rPr>
            <w:t xml:space="preserve"> </w:t>
          </w:r>
          <w:r>
            <w:t>III</w:t>
          </w:r>
          <w:r>
            <w:rPr>
              <w:spacing w:val="60"/>
            </w:rPr>
            <w:t xml:space="preserve"> </w:t>
          </w:r>
          <w:r>
            <w:t>METODE</w:t>
          </w:r>
          <w:r>
            <w:rPr>
              <w:spacing w:val="-19"/>
            </w:rPr>
            <w:t xml:space="preserve"> </w:t>
          </w:r>
          <w:r>
            <w:rPr>
              <w:spacing w:val="-2"/>
            </w:rPr>
            <w:t>PENELITIAN</w:t>
          </w:r>
          <w:r>
            <w:rPr>
              <w:b w:val="0"/>
            </w:rPr>
            <w:tab/>
          </w:r>
          <w:r>
            <w:rPr>
              <w:spacing w:val="-5"/>
            </w:rPr>
            <w:t>36</w:t>
          </w:r>
        </w:p>
        <w:p w14:paraId="1D3A5AAF">
          <w:pPr>
            <w:pStyle w:val="8"/>
            <w:numPr>
              <w:ilvl w:val="1"/>
              <w:numId w:val="4"/>
            </w:numPr>
            <w:tabs>
              <w:tab w:val="left" w:pos="1774"/>
              <w:tab w:val="left" w:leader="dot" w:pos="8264"/>
            </w:tabs>
            <w:spacing w:before="137" w:after="0" w:line="240" w:lineRule="auto"/>
            <w:ind w:left="1774" w:right="0" w:hanging="359"/>
            <w:jc w:val="left"/>
          </w:pPr>
          <w:r>
            <w:t>Desain</w:t>
          </w:r>
          <w:r>
            <w:rPr>
              <w:spacing w:val="-4"/>
            </w:rPr>
            <w:t xml:space="preserve"> </w:t>
          </w:r>
          <w:r>
            <w:rPr>
              <w:spacing w:val="-2"/>
            </w:rPr>
            <w:t>Penelitian</w:t>
          </w:r>
          <w:r>
            <w:tab/>
          </w:r>
          <w:r>
            <w:rPr>
              <w:spacing w:val="-5"/>
            </w:rPr>
            <w:t>36</w:t>
          </w:r>
        </w:p>
        <w:p w14:paraId="116CA866">
          <w:pPr>
            <w:pStyle w:val="8"/>
            <w:numPr>
              <w:ilvl w:val="1"/>
              <w:numId w:val="4"/>
            </w:numPr>
            <w:tabs>
              <w:tab w:val="left" w:pos="1774"/>
              <w:tab w:val="left" w:leader="dot" w:pos="8264"/>
            </w:tabs>
            <w:spacing w:before="137" w:after="20" w:line="240" w:lineRule="auto"/>
            <w:ind w:left="1774" w:right="0" w:hanging="359"/>
            <w:jc w:val="left"/>
          </w:pPr>
          <w:r>
            <w:rPr>
              <w:spacing w:val="-2"/>
            </w:rPr>
            <w:t>Partisipan</w:t>
          </w:r>
          <w:r>
            <w:tab/>
          </w:r>
          <w:r>
            <w:rPr>
              <w:spacing w:val="-5"/>
            </w:rPr>
            <w:t>36</w:t>
          </w:r>
        </w:p>
        <w:p w14:paraId="1B1971B6">
          <w:pPr>
            <w:pStyle w:val="8"/>
            <w:numPr>
              <w:ilvl w:val="1"/>
              <w:numId w:val="4"/>
            </w:numPr>
            <w:tabs>
              <w:tab w:val="left" w:pos="1841"/>
              <w:tab w:val="left" w:leader="dot" w:pos="8264"/>
            </w:tabs>
            <w:spacing w:before="329" w:after="0" w:line="240" w:lineRule="auto"/>
            <w:ind w:left="1841" w:right="0" w:hanging="426"/>
            <w:jc w:val="left"/>
          </w:pPr>
          <w:r>
            <w:t>Populasi</w:t>
          </w:r>
          <w:r>
            <w:rPr>
              <w:spacing w:val="-1"/>
            </w:rPr>
            <w:t xml:space="preserve"> </w:t>
          </w:r>
          <w:r>
            <w:t>dan</w:t>
          </w:r>
          <w:r>
            <w:rPr>
              <w:spacing w:val="-5"/>
            </w:rPr>
            <w:t xml:space="preserve"> </w:t>
          </w:r>
          <w:r>
            <w:rPr>
              <w:spacing w:val="-2"/>
            </w:rPr>
            <w:t>Sampel</w:t>
          </w:r>
          <w:r>
            <w:tab/>
          </w:r>
          <w:r>
            <w:rPr>
              <w:spacing w:val="-5"/>
            </w:rPr>
            <w:t>37</w:t>
          </w:r>
        </w:p>
        <w:p w14:paraId="01D2B835">
          <w:pPr>
            <w:pStyle w:val="9"/>
            <w:numPr>
              <w:ilvl w:val="2"/>
              <w:numId w:val="4"/>
            </w:numPr>
            <w:tabs>
              <w:tab w:val="left" w:pos="2381"/>
              <w:tab w:val="left" w:leader="dot" w:pos="8252"/>
            </w:tabs>
            <w:spacing w:before="142" w:after="0" w:line="240" w:lineRule="auto"/>
            <w:ind w:left="2381" w:right="0" w:hanging="540"/>
            <w:jc w:val="left"/>
          </w:pPr>
          <w:r>
            <w:rPr>
              <w:spacing w:val="-2"/>
            </w:rPr>
            <w:t>Populasi</w:t>
          </w:r>
          <w:r>
            <w:tab/>
          </w:r>
          <w:r>
            <w:rPr>
              <w:spacing w:val="-5"/>
            </w:rPr>
            <w:t>37</w:t>
          </w:r>
        </w:p>
        <w:p w14:paraId="03E52431">
          <w:pPr>
            <w:pStyle w:val="9"/>
            <w:numPr>
              <w:ilvl w:val="2"/>
              <w:numId w:val="4"/>
            </w:numPr>
            <w:tabs>
              <w:tab w:val="left" w:pos="2381"/>
              <w:tab w:val="left" w:leader="dot" w:pos="8252"/>
            </w:tabs>
            <w:spacing w:before="137" w:after="0" w:line="240" w:lineRule="auto"/>
            <w:ind w:left="2381" w:right="0" w:hanging="540"/>
            <w:jc w:val="left"/>
          </w:pPr>
          <w:r>
            <w:rPr>
              <w:spacing w:val="-2"/>
            </w:rPr>
            <w:t>Sampel</w:t>
          </w:r>
          <w:r>
            <w:tab/>
          </w:r>
          <w:r>
            <w:rPr>
              <w:spacing w:val="-5"/>
            </w:rPr>
            <w:t>37</w:t>
          </w:r>
        </w:p>
        <w:p w14:paraId="369E36E3">
          <w:pPr>
            <w:pStyle w:val="8"/>
            <w:numPr>
              <w:ilvl w:val="1"/>
              <w:numId w:val="4"/>
            </w:numPr>
            <w:tabs>
              <w:tab w:val="left" w:pos="1841"/>
              <w:tab w:val="left" w:leader="dot" w:pos="8264"/>
            </w:tabs>
            <w:spacing w:before="137" w:after="0" w:line="240" w:lineRule="auto"/>
            <w:ind w:left="1841" w:right="0" w:hanging="426"/>
            <w:jc w:val="left"/>
          </w:pPr>
          <w:r>
            <w:t>Instrumen</w:t>
          </w:r>
          <w:r>
            <w:rPr>
              <w:spacing w:val="-6"/>
            </w:rPr>
            <w:t xml:space="preserve"> </w:t>
          </w:r>
          <w:r>
            <w:rPr>
              <w:spacing w:val="-2"/>
            </w:rPr>
            <w:t>Penelitian</w:t>
          </w:r>
          <w:r>
            <w:tab/>
          </w:r>
          <w:r>
            <w:rPr>
              <w:spacing w:val="-5"/>
            </w:rPr>
            <w:t>38</w:t>
          </w:r>
        </w:p>
        <w:p w14:paraId="38F42BF2">
          <w:pPr>
            <w:pStyle w:val="9"/>
            <w:numPr>
              <w:ilvl w:val="2"/>
              <w:numId w:val="4"/>
            </w:numPr>
            <w:tabs>
              <w:tab w:val="left" w:pos="2381"/>
              <w:tab w:val="left" w:leader="dot" w:pos="8252"/>
            </w:tabs>
            <w:spacing w:before="137" w:after="0" w:line="240" w:lineRule="auto"/>
            <w:ind w:left="2381" w:right="0" w:hanging="540"/>
            <w:jc w:val="left"/>
          </w:pPr>
          <w:r>
            <w:rPr>
              <w:spacing w:val="-2"/>
            </w:rPr>
            <w:t>Observasi</w:t>
          </w:r>
          <w:r>
            <w:tab/>
          </w:r>
          <w:r>
            <w:rPr>
              <w:spacing w:val="-5"/>
            </w:rPr>
            <w:t>38</w:t>
          </w:r>
        </w:p>
        <w:p w14:paraId="31276890">
          <w:pPr>
            <w:pStyle w:val="9"/>
            <w:numPr>
              <w:ilvl w:val="2"/>
              <w:numId w:val="4"/>
            </w:numPr>
            <w:tabs>
              <w:tab w:val="left" w:pos="2367"/>
              <w:tab w:val="left" w:leader="dot" w:pos="8252"/>
            </w:tabs>
            <w:spacing w:before="141" w:after="0" w:line="240" w:lineRule="auto"/>
            <w:ind w:left="2367" w:right="0" w:hanging="526"/>
            <w:jc w:val="left"/>
          </w:pPr>
          <w:r>
            <w:rPr>
              <w:spacing w:val="-2"/>
            </w:rPr>
            <w:t>Angket/Kuesioner</w:t>
          </w:r>
          <w:r>
            <w:tab/>
          </w:r>
          <w:r>
            <w:rPr>
              <w:spacing w:val="-5"/>
            </w:rPr>
            <w:t>43</w:t>
          </w:r>
        </w:p>
        <w:p w14:paraId="0AB523F9">
          <w:pPr>
            <w:pStyle w:val="8"/>
            <w:numPr>
              <w:ilvl w:val="1"/>
              <w:numId w:val="4"/>
            </w:numPr>
            <w:tabs>
              <w:tab w:val="left" w:pos="1841"/>
              <w:tab w:val="left" w:leader="dot" w:pos="8264"/>
            </w:tabs>
            <w:spacing w:before="137" w:after="0" w:line="240" w:lineRule="auto"/>
            <w:ind w:left="1841" w:right="0" w:hanging="426"/>
            <w:jc w:val="left"/>
          </w:pPr>
          <w:r>
            <w:drawing>
              <wp:anchor distT="0" distB="0" distL="0" distR="0" simplePos="0" relativeHeight="251661312" behindDoc="1" locked="0" layoutInCell="1" allowOverlap="1">
                <wp:simplePos x="0" y="0"/>
                <wp:positionH relativeFrom="page">
                  <wp:posOffset>1455420</wp:posOffset>
                </wp:positionH>
                <wp:positionV relativeFrom="paragraph">
                  <wp:posOffset>109220</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4667249" cy="4591049"/>
                        </a:xfrm>
                        <a:prstGeom prst="rect">
                          <a:avLst/>
                        </a:prstGeom>
                      </pic:spPr>
                    </pic:pic>
                  </a:graphicData>
                </a:graphic>
              </wp:anchor>
            </w:drawing>
          </w:r>
          <w:r>
            <w:t>Prosedur</w:t>
          </w:r>
          <w:r>
            <w:rPr>
              <w:spacing w:val="-5"/>
            </w:rPr>
            <w:t xml:space="preserve"> </w:t>
          </w:r>
          <w:r>
            <w:rPr>
              <w:spacing w:val="-2"/>
            </w:rPr>
            <w:t>Penelitian</w:t>
          </w:r>
          <w:r>
            <w:tab/>
          </w:r>
          <w:r>
            <w:rPr>
              <w:spacing w:val="-5"/>
            </w:rPr>
            <w:t>45</w:t>
          </w:r>
        </w:p>
        <w:p w14:paraId="2FDAF970">
          <w:pPr>
            <w:pStyle w:val="9"/>
            <w:numPr>
              <w:ilvl w:val="2"/>
              <w:numId w:val="4"/>
            </w:numPr>
            <w:tabs>
              <w:tab w:val="left" w:pos="2381"/>
              <w:tab w:val="left" w:leader="dot" w:pos="8252"/>
            </w:tabs>
            <w:spacing w:before="137" w:after="0" w:line="240" w:lineRule="auto"/>
            <w:ind w:left="2381" w:right="0" w:hanging="540"/>
            <w:jc w:val="left"/>
          </w:pPr>
          <w:r>
            <w:t>Prosedur</w:t>
          </w:r>
          <w:r>
            <w:rPr>
              <w:spacing w:val="-3"/>
            </w:rPr>
            <w:t xml:space="preserve"> </w:t>
          </w:r>
          <w:r>
            <w:rPr>
              <w:spacing w:val="-2"/>
            </w:rPr>
            <w:t>Perlakuan</w:t>
          </w:r>
          <w:r>
            <w:tab/>
          </w:r>
          <w:r>
            <w:rPr>
              <w:spacing w:val="-5"/>
            </w:rPr>
            <w:t>45</w:t>
          </w:r>
        </w:p>
        <w:p w14:paraId="210E5BA0">
          <w:pPr>
            <w:pStyle w:val="9"/>
            <w:numPr>
              <w:ilvl w:val="2"/>
              <w:numId w:val="4"/>
            </w:numPr>
            <w:tabs>
              <w:tab w:val="left" w:pos="2381"/>
              <w:tab w:val="left" w:leader="dot" w:pos="8252"/>
            </w:tabs>
            <w:spacing w:before="137" w:after="0" w:line="240" w:lineRule="auto"/>
            <w:ind w:left="2381" w:right="0" w:hanging="540"/>
            <w:jc w:val="left"/>
          </w:pPr>
          <w:r>
            <w:t>Pelaksanaan</w:t>
          </w:r>
          <w:r>
            <w:rPr>
              <w:spacing w:val="-6"/>
            </w:rPr>
            <w:t xml:space="preserve"> </w:t>
          </w:r>
          <w:r>
            <w:rPr>
              <w:spacing w:val="-2"/>
            </w:rPr>
            <w:t>Perlakuan</w:t>
          </w:r>
          <w:r>
            <w:tab/>
          </w:r>
          <w:r>
            <w:rPr>
              <w:spacing w:val="-5"/>
            </w:rPr>
            <w:t>46</w:t>
          </w:r>
        </w:p>
        <w:p w14:paraId="02ABF185">
          <w:pPr>
            <w:pStyle w:val="8"/>
            <w:numPr>
              <w:ilvl w:val="1"/>
              <w:numId w:val="4"/>
            </w:numPr>
            <w:tabs>
              <w:tab w:val="left" w:pos="1841"/>
              <w:tab w:val="left" w:leader="dot" w:pos="8264"/>
            </w:tabs>
            <w:spacing w:before="141" w:after="0" w:line="240" w:lineRule="auto"/>
            <w:ind w:left="1841" w:right="0" w:hanging="426"/>
            <w:jc w:val="left"/>
          </w:pPr>
          <w:r>
            <w:t>Analisis</w:t>
          </w:r>
          <w:r>
            <w:rPr>
              <w:spacing w:val="-7"/>
            </w:rPr>
            <w:t xml:space="preserve"> </w:t>
          </w:r>
          <w:r>
            <w:rPr>
              <w:spacing w:val="-4"/>
            </w:rPr>
            <w:t>Data</w:t>
          </w:r>
          <w:r>
            <w:tab/>
          </w:r>
          <w:r>
            <w:rPr>
              <w:spacing w:val="-5"/>
            </w:rPr>
            <w:t>47</w:t>
          </w:r>
        </w:p>
        <w:p w14:paraId="1DCB506D">
          <w:pPr>
            <w:pStyle w:val="9"/>
            <w:numPr>
              <w:ilvl w:val="2"/>
              <w:numId w:val="4"/>
            </w:numPr>
            <w:tabs>
              <w:tab w:val="left" w:pos="2381"/>
              <w:tab w:val="left" w:leader="dot" w:pos="8252"/>
            </w:tabs>
            <w:spacing w:before="137" w:after="0" w:line="240" w:lineRule="auto"/>
            <w:ind w:left="2381" w:right="0" w:hanging="540"/>
            <w:jc w:val="left"/>
          </w:pPr>
          <w:r>
            <w:t>Uji</w:t>
          </w:r>
          <w:r>
            <w:rPr>
              <w:spacing w:val="-5"/>
            </w:rPr>
            <w:t xml:space="preserve"> </w:t>
          </w:r>
          <w:r>
            <w:rPr>
              <w:spacing w:val="-2"/>
            </w:rPr>
            <w:t>Validitas</w:t>
          </w:r>
          <w:r>
            <w:tab/>
          </w:r>
          <w:r>
            <w:rPr>
              <w:spacing w:val="-5"/>
            </w:rPr>
            <w:t>47</w:t>
          </w:r>
        </w:p>
        <w:p w14:paraId="63D2CC11">
          <w:pPr>
            <w:pStyle w:val="9"/>
            <w:numPr>
              <w:ilvl w:val="2"/>
              <w:numId w:val="4"/>
            </w:numPr>
            <w:tabs>
              <w:tab w:val="left" w:pos="2381"/>
              <w:tab w:val="left" w:leader="dot" w:pos="8252"/>
            </w:tabs>
            <w:spacing w:before="137" w:after="0" w:line="240" w:lineRule="auto"/>
            <w:ind w:left="2381" w:right="0" w:hanging="540"/>
            <w:jc w:val="left"/>
          </w:pPr>
          <w:r>
            <w:t xml:space="preserve">Uji </w:t>
          </w:r>
          <w:r>
            <w:rPr>
              <w:spacing w:val="-2"/>
            </w:rPr>
            <w:t>Normalitas</w:t>
          </w:r>
          <w:r>
            <w:tab/>
          </w:r>
          <w:r>
            <w:rPr>
              <w:spacing w:val="-5"/>
            </w:rPr>
            <w:t>48</w:t>
          </w:r>
        </w:p>
        <w:p w14:paraId="7E4AFF51">
          <w:pPr>
            <w:pStyle w:val="9"/>
            <w:numPr>
              <w:ilvl w:val="2"/>
              <w:numId w:val="4"/>
            </w:numPr>
            <w:tabs>
              <w:tab w:val="left" w:pos="2381"/>
              <w:tab w:val="left" w:leader="dot" w:pos="8252"/>
            </w:tabs>
            <w:spacing w:before="137" w:after="0" w:line="240" w:lineRule="auto"/>
            <w:ind w:left="2381" w:right="0" w:hanging="540"/>
            <w:jc w:val="left"/>
          </w:pPr>
          <w:r>
            <w:t xml:space="preserve">Uji </w:t>
          </w:r>
          <w:r>
            <w:rPr>
              <w:spacing w:val="-2"/>
            </w:rPr>
            <w:t>Homogenitas</w:t>
          </w:r>
          <w:r>
            <w:tab/>
          </w:r>
          <w:r>
            <w:rPr>
              <w:spacing w:val="-5"/>
            </w:rPr>
            <w:t>49</w:t>
          </w:r>
        </w:p>
        <w:p w14:paraId="7D7ABD11">
          <w:pPr>
            <w:pStyle w:val="9"/>
            <w:numPr>
              <w:ilvl w:val="2"/>
              <w:numId w:val="4"/>
            </w:numPr>
            <w:tabs>
              <w:tab w:val="left" w:pos="2381"/>
              <w:tab w:val="left" w:leader="dot" w:pos="8252"/>
            </w:tabs>
            <w:spacing w:before="141" w:after="0" w:line="240" w:lineRule="auto"/>
            <w:ind w:left="2381" w:right="0" w:hanging="540"/>
            <w:jc w:val="left"/>
          </w:pPr>
          <w:r>
            <w:t xml:space="preserve">Uji </w:t>
          </w:r>
          <w:r>
            <w:rPr>
              <w:spacing w:val="-2"/>
            </w:rPr>
            <w:t>Hipotesis</w:t>
          </w:r>
          <w:r>
            <w:tab/>
          </w:r>
          <w:r>
            <w:rPr>
              <w:spacing w:val="-5"/>
            </w:rPr>
            <w:t>50</w:t>
          </w:r>
        </w:p>
        <w:p w14:paraId="78FD54C6">
          <w:pPr>
            <w:pStyle w:val="6"/>
            <w:tabs>
              <w:tab w:val="left" w:leader="dot" w:pos="8264"/>
            </w:tabs>
          </w:pPr>
          <w:r>
            <w:t>BAB</w:t>
          </w:r>
          <w:r>
            <w:rPr>
              <w:spacing w:val="-2"/>
            </w:rPr>
            <w:t xml:space="preserve"> </w:t>
          </w:r>
          <w:r>
            <w:t>IV</w:t>
          </w:r>
          <w:r>
            <w:rPr>
              <w:spacing w:val="55"/>
            </w:rPr>
            <w:t xml:space="preserve"> </w:t>
          </w:r>
          <w:r>
            <w:t>HASIL</w:t>
          </w:r>
          <w:r>
            <w:rPr>
              <w:spacing w:val="-2"/>
            </w:rPr>
            <w:t xml:space="preserve"> </w:t>
          </w:r>
          <w:r>
            <w:t>PENELITIAN</w:t>
          </w:r>
          <w:r>
            <w:rPr>
              <w:spacing w:val="-1"/>
            </w:rPr>
            <w:t xml:space="preserve"> </w:t>
          </w:r>
          <w:r>
            <w:t>DAN</w:t>
          </w:r>
          <w:r>
            <w:rPr>
              <w:spacing w:val="-4"/>
            </w:rPr>
            <w:t xml:space="preserve"> </w:t>
          </w:r>
          <w:r>
            <w:rPr>
              <w:spacing w:val="-2"/>
            </w:rPr>
            <w:t>PEMBAHASAN</w:t>
          </w:r>
          <w:r>
            <w:rPr>
              <w:b w:val="0"/>
            </w:rPr>
            <w:tab/>
          </w:r>
          <w:r>
            <w:rPr>
              <w:spacing w:val="-5"/>
            </w:rPr>
            <w:t>52</w:t>
          </w:r>
        </w:p>
        <w:p w14:paraId="6D3CF92A">
          <w:pPr>
            <w:pStyle w:val="8"/>
            <w:numPr>
              <w:ilvl w:val="1"/>
              <w:numId w:val="5"/>
            </w:numPr>
            <w:tabs>
              <w:tab w:val="left" w:pos="1774"/>
              <w:tab w:val="left" w:leader="dot" w:pos="8264"/>
            </w:tabs>
            <w:spacing w:before="137" w:after="0" w:line="240" w:lineRule="auto"/>
            <w:ind w:left="1774" w:right="0" w:hanging="359"/>
            <w:jc w:val="left"/>
          </w:pPr>
          <w:r>
            <w:t>Deskripsi</w:t>
          </w:r>
          <w:r>
            <w:rPr>
              <w:spacing w:val="-4"/>
            </w:rPr>
            <w:t xml:space="preserve"> </w:t>
          </w:r>
          <w:r>
            <w:t>Hasil</w:t>
          </w:r>
          <w:r>
            <w:rPr>
              <w:spacing w:val="-3"/>
            </w:rPr>
            <w:t xml:space="preserve"> </w:t>
          </w:r>
          <w:r>
            <w:rPr>
              <w:spacing w:val="-2"/>
            </w:rPr>
            <w:t>Penelitian</w:t>
          </w:r>
          <w:r>
            <w:tab/>
          </w:r>
          <w:r>
            <w:rPr>
              <w:spacing w:val="-5"/>
            </w:rPr>
            <w:t>52</w:t>
          </w:r>
        </w:p>
        <w:p w14:paraId="5F034622">
          <w:pPr>
            <w:pStyle w:val="9"/>
            <w:numPr>
              <w:ilvl w:val="2"/>
              <w:numId w:val="5"/>
            </w:numPr>
            <w:tabs>
              <w:tab w:val="left" w:pos="2367"/>
              <w:tab w:val="left" w:leader="dot" w:pos="8252"/>
            </w:tabs>
            <w:spacing w:before="137" w:after="0" w:line="240" w:lineRule="auto"/>
            <w:ind w:left="2367" w:right="0" w:hanging="526"/>
            <w:jc w:val="left"/>
          </w:pPr>
          <w:r>
            <w:t>Analisis</w:t>
          </w:r>
          <w:r>
            <w:rPr>
              <w:spacing w:val="-3"/>
            </w:rPr>
            <w:t xml:space="preserve"> </w:t>
          </w:r>
          <w:r>
            <w:t xml:space="preserve">Butir </w:t>
          </w:r>
          <w:r>
            <w:rPr>
              <w:spacing w:val="-4"/>
            </w:rPr>
            <w:t>Soal</w:t>
          </w:r>
          <w:r>
            <w:tab/>
          </w:r>
          <w:r>
            <w:rPr>
              <w:spacing w:val="-5"/>
            </w:rPr>
            <w:t>56</w:t>
          </w:r>
        </w:p>
        <w:p w14:paraId="4E74D394">
          <w:pPr>
            <w:pStyle w:val="9"/>
            <w:numPr>
              <w:ilvl w:val="2"/>
              <w:numId w:val="5"/>
            </w:numPr>
            <w:tabs>
              <w:tab w:val="left" w:pos="2381"/>
              <w:tab w:val="left" w:leader="dot" w:pos="8252"/>
            </w:tabs>
            <w:spacing w:before="141" w:after="0" w:line="240" w:lineRule="auto"/>
            <w:ind w:left="2381" w:right="0" w:hanging="540"/>
            <w:jc w:val="left"/>
          </w:pPr>
          <w:r>
            <w:t>Penyajian</w:t>
          </w:r>
          <w:r>
            <w:rPr>
              <w:spacing w:val="-3"/>
            </w:rPr>
            <w:t xml:space="preserve"> </w:t>
          </w:r>
          <w:r>
            <w:t>Data</w:t>
          </w:r>
          <w:r>
            <w:rPr>
              <w:spacing w:val="-2"/>
            </w:rPr>
            <w:t xml:space="preserve"> Penelitian</w:t>
          </w:r>
          <w:r>
            <w:tab/>
          </w:r>
          <w:r>
            <w:rPr>
              <w:spacing w:val="-5"/>
            </w:rPr>
            <w:t>61</w:t>
          </w:r>
        </w:p>
        <w:p w14:paraId="737F9591">
          <w:pPr>
            <w:pStyle w:val="8"/>
            <w:numPr>
              <w:ilvl w:val="1"/>
              <w:numId w:val="5"/>
            </w:numPr>
            <w:tabs>
              <w:tab w:val="left" w:pos="1841"/>
              <w:tab w:val="left" w:leader="dot" w:pos="8264"/>
            </w:tabs>
            <w:spacing w:before="137" w:after="0" w:line="240" w:lineRule="auto"/>
            <w:ind w:left="1841" w:right="0" w:hanging="426"/>
            <w:jc w:val="left"/>
          </w:pPr>
          <w:r>
            <w:t>Analisis</w:t>
          </w:r>
          <w:r>
            <w:rPr>
              <w:spacing w:val="-7"/>
            </w:rPr>
            <w:t xml:space="preserve"> </w:t>
          </w:r>
          <w:r>
            <w:rPr>
              <w:spacing w:val="-4"/>
            </w:rPr>
            <w:t>Data</w:t>
          </w:r>
          <w:r>
            <w:tab/>
          </w:r>
          <w:r>
            <w:rPr>
              <w:spacing w:val="-5"/>
            </w:rPr>
            <w:t>84</w:t>
          </w:r>
        </w:p>
        <w:p w14:paraId="6018E709">
          <w:pPr>
            <w:pStyle w:val="8"/>
            <w:numPr>
              <w:ilvl w:val="1"/>
              <w:numId w:val="5"/>
            </w:numPr>
            <w:tabs>
              <w:tab w:val="left" w:pos="1841"/>
              <w:tab w:val="left" w:leader="dot" w:pos="8264"/>
            </w:tabs>
            <w:spacing w:before="137" w:after="0" w:line="240" w:lineRule="auto"/>
            <w:ind w:left="1841" w:right="0" w:hanging="426"/>
            <w:jc w:val="left"/>
          </w:pPr>
          <w:r>
            <w:rPr>
              <w:spacing w:val="-2"/>
            </w:rPr>
            <w:t>Pembahasan</w:t>
          </w:r>
          <w:r>
            <w:tab/>
          </w:r>
          <w:r>
            <w:rPr>
              <w:spacing w:val="-5"/>
            </w:rPr>
            <w:t>92</w:t>
          </w:r>
        </w:p>
        <w:p w14:paraId="42E347A9">
          <w:pPr>
            <w:pStyle w:val="9"/>
            <w:numPr>
              <w:ilvl w:val="2"/>
              <w:numId w:val="5"/>
            </w:numPr>
            <w:tabs>
              <w:tab w:val="left" w:pos="2365"/>
              <w:tab w:val="left" w:pos="2381"/>
              <w:tab w:val="left" w:leader="dot" w:pos="8252"/>
            </w:tabs>
            <w:spacing w:before="137" w:after="0" w:line="362" w:lineRule="auto"/>
            <w:ind w:left="2365" w:right="150" w:hanging="524"/>
            <w:jc w:val="left"/>
          </w:pPr>
          <w:r>
            <w:t>Pengaruh Model RME berbasis Etnomatekatika terhadap aktivitas</w:t>
          </w:r>
          <w:r>
            <w:rPr>
              <w:spacing w:val="-2"/>
            </w:rPr>
            <w:t xml:space="preserve"> </w:t>
          </w:r>
          <w:r>
            <w:t>belajar</w:t>
          </w:r>
          <w:r>
            <w:rPr>
              <w:spacing w:val="-1"/>
            </w:rPr>
            <w:t xml:space="preserve"> </w:t>
          </w:r>
          <w:r>
            <w:t>siswa</w:t>
          </w:r>
          <w:r>
            <w:rPr>
              <w:spacing w:val="-3"/>
            </w:rPr>
            <w:t xml:space="preserve"> </w:t>
          </w:r>
          <w:r>
            <w:t>kelas</w:t>
          </w:r>
          <w:r>
            <w:rPr>
              <w:spacing w:val="-1"/>
            </w:rPr>
            <w:t xml:space="preserve"> </w:t>
          </w:r>
          <w:r>
            <w:t>di</w:t>
          </w:r>
          <w:r>
            <w:rPr>
              <w:spacing w:val="-1"/>
            </w:rPr>
            <w:t xml:space="preserve"> </w:t>
          </w:r>
          <w:r>
            <w:t>IV</w:t>
          </w:r>
          <w:r>
            <w:rPr>
              <w:spacing w:val="-6"/>
            </w:rPr>
            <w:t xml:space="preserve"> </w:t>
          </w:r>
          <w:r>
            <w:rPr>
              <w:spacing w:val="-5"/>
            </w:rPr>
            <w:t>SD</w:t>
          </w:r>
          <w:r>
            <w:tab/>
          </w:r>
          <w:r>
            <w:rPr>
              <w:spacing w:val="-5"/>
            </w:rPr>
            <w:t>93</w:t>
          </w:r>
        </w:p>
        <w:p w14:paraId="7974CC3F">
          <w:pPr>
            <w:pStyle w:val="9"/>
            <w:numPr>
              <w:ilvl w:val="2"/>
              <w:numId w:val="5"/>
            </w:numPr>
            <w:tabs>
              <w:tab w:val="left" w:pos="2381"/>
              <w:tab w:val="left" w:pos="2425"/>
              <w:tab w:val="left" w:leader="dot" w:pos="8252"/>
            </w:tabs>
            <w:spacing w:before="0" w:after="0" w:line="360" w:lineRule="auto"/>
            <w:ind w:left="2425" w:right="150" w:hanging="584"/>
            <w:jc w:val="left"/>
          </w:pPr>
          <w:r>
            <w:t>Interaksi</w:t>
          </w:r>
          <w:r>
            <w:rPr>
              <w:spacing w:val="40"/>
            </w:rPr>
            <w:t xml:space="preserve"> </w:t>
          </w:r>
          <w:r>
            <w:t>aktivitas</w:t>
          </w:r>
          <w:r>
            <w:rPr>
              <w:spacing w:val="40"/>
            </w:rPr>
            <w:t xml:space="preserve"> </w:t>
          </w:r>
          <w:r>
            <w:t>belajar siswa kelas</w:t>
          </w:r>
          <w:r>
            <w:rPr>
              <w:spacing w:val="40"/>
            </w:rPr>
            <w:t xml:space="preserve"> </w:t>
          </w:r>
          <w:r>
            <w:t>IV SD terhadap</w:t>
          </w:r>
          <w:r>
            <w:rPr>
              <w:spacing w:val="40"/>
            </w:rPr>
            <w:t xml:space="preserve"> </w:t>
          </w:r>
          <w:r>
            <w:t>model RME</w:t>
          </w:r>
          <w:r>
            <w:rPr>
              <w:spacing w:val="-2"/>
            </w:rPr>
            <w:t xml:space="preserve"> </w:t>
          </w:r>
          <w:r>
            <w:t>berbasis</w:t>
          </w:r>
          <w:r>
            <w:rPr>
              <w:spacing w:val="-1"/>
            </w:rPr>
            <w:t xml:space="preserve"> </w:t>
          </w:r>
          <w:r>
            <w:rPr>
              <w:spacing w:val="-2"/>
            </w:rPr>
            <w:t>budaya</w:t>
          </w:r>
          <w:r>
            <w:tab/>
          </w:r>
          <w:r>
            <w:rPr>
              <w:spacing w:val="-5"/>
            </w:rPr>
            <w:t>94</w:t>
          </w:r>
        </w:p>
        <w:p w14:paraId="3C05B49A">
          <w:pPr>
            <w:pStyle w:val="6"/>
            <w:tabs>
              <w:tab w:val="left" w:leader="dot" w:pos="8264"/>
            </w:tabs>
            <w:spacing w:before="0" w:line="274" w:lineRule="exact"/>
          </w:pPr>
          <w:r>
            <w:t>BAB</w:t>
          </w:r>
          <w:r>
            <w:rPr>
              <w:spacing w:val="-1"/>
            </w:rPr>
            <w:t xml:space="preserve"> </w:t>
          </w:r>
          <w:r>
            <w:t>V</w:t>
          </w:r>
          <w:r>
            <w:rPr>
              <w:spacing w:val="57"/>
            </w:rPr>
            <w:t xml:space="preserve"> </w:t>
          </w:r>
          <w:r>
            <w:rPr>
              <w:spacing w:val="-2"/>
            </w:rPr>
            <w:t>PENUTUP</w:t>
          </w:r>
          <w:r>
            <w:rPr>
              <w:b w:val="0"/>
            </w:rPr>
            <w:tab/>
          </w:r>
          <w:r>
            <w:rPr>
              <w:spacing w:val="-5"/>
            </w:rPr>
            <w:t>97</w:t>
          </w:r>
        </w:p>
        <w:p w14:paraId="3537E730">
          <w:pPr>
            <w:pStyle w:val="8"/>
            <w:numPr>
              <w:ilvl w:val="1"/>
              <w:numId w:val="6"/>
            </w:numPr>
            <w:tabs>
              <w:tab w:val="left" w:pos="1774"/>
              <w:tab w:val="left" w:leader="dot" w:pos="8264"/>
            </w:tabs>
            <w:spacing w:before="138" w:after="0" w:line="240" w:lineRule="auto"/>
            <w:ind w:left="1774" w:right="0" w:hanging="359"/>
            <w:jc w:val="left"/>
          </w:pPr>
          <w:r>
            <w:rPr>
              <w:spacing w:val="-2"/>
            </w:rPr>
            <w:t>Kesimpulan</w:t>
          </w:r>
          <w:r>
            <w:tab/>
          </w:r>
          <w:r>
            <w:rPr>
              <w:spacing w:val="-5"/>
            </w:rPr>
            <w:t>97</w:t>
          </w:r>
        </w:p>
        <w:p w14:paraId="44FB2515">
          <w:pPr>
            <w:pStyle w:val="8"/>
            <w:numPr>
              <w:ilvl w:val="1"/>
              <w:numId w:val="6"/>
            </w:numPr>
            <w:tabs>
              <w:tab w:val="left" w:pos="1774"/>
              <w:tab w:val="left" w:leader="dot" w:pos="8264"/>
            </w:tabs>
            <w:spacing w:before="137" w:after="0" w:line="240" w:lineRule="auto"/>
            <w:ind w:left="1774" w:right="0" w:hanging="359"/>
            <w:jc w:val="left"/>
          </w:pPr>
          <w:r>
            <w:rPr>
              <w:spacing w:val="-2"/>
            </w:rPr>
            <w:t>Saran</w:t>
          </w:r>
          <w:r>
            <w:tab/>
          </w:r>
          <w:r>
            <w:rPr>
              <w:spacing w:val="-5"/>
            </w:rPr>
            <w:t>98</w:t>
          </w:r>
        </w:p>
        <w:p w14:paraId="26D58552">
          <w:pPr>
            <w:pStyle w:val="6"/>
            <w:tabs>
              <w:tab w:val="left" w:leader="dot" w:pos="8264"/>
            </w:tabs>
          </w:pPr>
          <w:r>
            <w:t>DAFTAR</w:t>
          </w:r>
          <w:r>
            <w:rPr>
              <w:spacing w:val="-7"/>
            </w:rPr>
            <w:t xml:space="preserve"> </w:t>
          </w:r>
          <w:r>
            <w:rPr>
              <w:spacing w:val="-2"/>
            </w:rPr>
            <w:t>PUSTAKA</w:t>
          </w:r>
          <w:r>
            <w:rPr>
              <w:b w:val="0"/>
            </w:rPr>
            <w:tab/>
          </w:r>
          <w:r>
            <w:rPr>
              <w:spacing w:val="-5"/>
            </w:rPr>
            <w:t>99</w:t>
          </w:r>
        </w:p>
      </w:sdtContent>
    </w:sdt>
    <w:p w14:paraId="0331A499">
      <w:pPr>
        <w:pStyle w:val="6"/>
        <w:spacing w:after="0"/>
        <w:sectPr>
          <w:type w:val="continuous"/>
          <w:pgSz w:w="11910" w:h="16840"/>
          <w:pgMar w:top="1939" w:right="1559" w:bottom="1785" w:left="1700" w:header="0" w:footer="765" w:gutter="0"/>
          <w:cols w:space="720" w:num="1"/>
        </w:sectPr>
      </w:pPr>
    </w:p>
    <w:p w14:paraId="5B483FB9">
      <w:pPr>
        <w:pStyle w:val="5"/>
        <w:ind w:left="0"/>
        <w:rPr>
          <w:b/>
          <w:sz w:val="28"/>
        </w:rPr>
      </w:pPr>
    </w:p>
    <w:p w14:paraId="6AA4A6B7">
      <w:pPr>
        <w:pStyle w:val="5"/>
        <w:spacing w:before="151"/>
        <w:ind w:left="0"/>
        <w:rPr>
          <w:b/>
          <w:sz w:val="28"/>
        </w:rPr>
      </w:pPr>
    </w:p>
    <w:p w14:paraId="4A238FC0">
      <w:pPr>
        <w:pStyle w:val="2"/>
        <w:ind w:left="3651"/>
      </w:pPr>
      <w:bookmarkStart w:id="2" w:name="_TOC_250001"/>
      <w:r>
        <w:t>DAFTAR</w:t>
      </w:r>
      <w:r>
        <w:rPr>
          <w:spacing w:val="-8"/>
        </w:rPr>
        <w:t xml:space="preserve"> </w:t>
      </w:r>
      <w:bookmarkEnd w:id="2"/>
      <w:r>
        <w:rPr>
          <w:spacing w:val="-4"/>
        </w:rPr>
        <w:t>TABEL</w:t>
      </w:r>
    </w:p>
    <w:p w14:paraId="74EA07E6">
      <w:pPr>
        <w:pStyle w:val="5"/>
        <w:ind w:left="0"/>
        <w:rPr>
          <w:b/>
          <w:sz w:val="28"/>
        </w:rPr>
      </w:pPr>
    </w:p>
    <w:p w14:paraId="3F5AC254">
      <w:pPr>
        <w:pStyle w:val="5"/>
        <w:spacing w:before="132"/>
        <w:ind w:left="0"/>
        <w:rPr>
          <w:b/>
          <w:sz w:val="28"/>
        </w:rPr>
      </w:pPr>
    </w:p>
    <w:p w14:paraId="5FA9F9A0">
      <w:pPr>
        <w:pStyle w:val="5"/>
        <w:tabs>
          <w:tab w:val="left" w:leader="dot" w:pos="8264"/>
        </w:tabs>
      </w:pPr>
      <w:r>
        <w:t>Tabel</w:t>
      </w:r>
      <w:r>
        <w:rPr>
          <w:spacing w:val="-6"/>
        </w:rPr>
        <w:t xml:space="preserve"> </w:t>
      </w:r>
      <w:r>
        <w:t>3.1.</w:t>
      </w:r>
      <w:r>
        <w:rPr>
          <w:spacing w:val="-2"/>
        </w:rPr>
        <w:t xml:space="preserve"> </w:t>
      </w:r>
      <w:r>
        <w:t>Kisi-kisi Lembar</w:t>
      </w:r>
      <w:r>
        <w:rPr>
          <w:spacing w:val="-3"/>
        </w:rPr>
        <w:t xml:space="preserve"> </w:t>
      </w:r>
      <w:r>
        <w:t>Observasi</w:t>
      </w:r>
      <w:r>
        <w:rPr>
          <w:spacing w:val="-4"/>
        </w:rPr>
        <w:t xml:space="preserve"> </w:t>
      </w:r>
      <w:r>
        <w:t>Aktivitas</w:t>
      </w:r>
      <w:r>
        <w:rPr>
          <w:spacing w:val="-1"/>
        </w:rPr>
        <w:t xml:space="preserve"> </w:t>
      </w:r>
      <w:r>
        <w:rPr>
          <w:spacing w:val="-2"/>
        </w:rPr>
        <w:t>Belajar</w:t>
      </w:r>
      <w:r>
        <w:tab/>
      </w:r>
      <w:r>
        <w:rPr>
          <w:spacing w:val="-5"/>
        </w:rPr>
        <w:t>37</w:t>
      </w:r>
    </w:p>
    <w:p w14:paraId="0D1E587C">
      <w:pPr>
        <w:pStyle w:val="5"/>
        <w:tabs>
          <w:tab w:val="left" w:leader="dot" w:pos="8264"/>
        </w:tabs>
        <w:spacing w:before="137"/>
      </w:pPr>
      <w:r>
        <w:t>Tabel</w:t>
      </w:r>
      <w:r>
        <w:rPr>
          <w:spacing w:val="-7"/>
        </w:rPr>
        <w:t xml:space="preserve"> </w:t>
      </w:r>
      <w:r>
        <w:t>3.2.</w:t>
      </w:r>
      <w:r>
        <w:rPr>
          <w:spacing w:val="-3"/>
        </w:rPr>
        <w:t xml:space="preserve"> </w:t>
      </w:r>
      <w:r>
        <w:t>Kriteria</w:t>
      </w:r>
      <w:r>
        <w:rPr>
          <w:spacing w:val="-2"/>
        </w:rPr>
        <w:t xml:space="preserve"> </w:t>
      </w:r>
      <w:r>
        <w:t>rata-rata</w:t>
      </w:r>
      <w:r>
        <w:rPr>
          <w:spacing w:val="-6"/>
        </w:rPr>
        <w:t xml:space="preserve"> </w:t>
      </w:r>
      <w:r>
        <w:t>penilaian</w:t>
      </w:r>
      <w:r>
        <w:rPr>
          <w:spacing w:val="-6"/>
        </w:rPr>
        <w:t xml:space="preserve"> </w:t>
      </w:r>
      <w:r>
        <w:t xml:space="preserve">observasi </w:t>
      </w:r>
      <w:r>
        <w:rPr>
          <w:spacing w:val="-2"/>
        </w:rPr>
        <w:t>pembelajaran</w:t>
      </w:r>
      <w:r>
        <w:tab/>
      </w:r>
      <w:r>
        <w:rPr>
          <w:spacing w:val="-5"/>
        </w:rPr>
        <w:t>42</w:t>
      </w:r>
    </w:p>
    <w:p w14:paraId="16FD8EBD">
      <w:pPr>
        <w:pStyle w:val="5"/>
        <w:tabs>
          <w:tab w:val="left" w:leader="dot" w:pos="8264"/>
        </w:tabs>
        <w:spacing w:before="142"/>
      </w:pPr>
      <w:r>
        <w:drawing>
          <wp:anchor distT="0" distB="0" distL="0" distR="0" simplePos="0" relativeHeight="251662336" behindDoc="1" locked="0" layoutInCell="1" allowOverlap="1">
            <wp:simplePos x="0" y="0"/>
            <wp:positionH relativeFrom="page">
              <wp:posOffset>1455420</wp:posOffset>
            </wp:positionH>
            <wp:positionV relativeFrom="paragraph">
              <wp:posOffset>170180</wp:posOffset>
            </wp:positionV>
            <wp:extent cx="4667250" cy="459105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4667249" cy="4591049"/>
                    </a:xfrm>
                    <a:prstGeom prst="rect">
                      <a:avLst/>
                    </a:prstGeom>
                  </pic:spPr>
                </pic:pic>
              </a:graphicData>
            </a:graphic>
          </wp:anchor>
        </w:drawing>
      </w:r>
      <w:r>
        <w:t>Tabel</w:t>
      </w:r>
      <w:r>
        <w:rPr>
          <w:spacing w:val="-6"/>
        </w:rPr>
        <w:t xml:space="preserve"> </w:t>
      </w:r>
      <w:r>
        <w:t>3.3</w:t>
      </w:r>
      <w:r>
        <w:rPr>
          <w:spacing w:val="-4"/>
        </w:rPr>
        <w:t xml:space="preserve"> </w:t>
      </w:r>
      <w:r>
        <w:t>Kisi</w:t>
      </w:r>
      <w:r>
        <w:rPr>
          <w:spacing w:val="-3"/>
        </w:rPr>
        <w:t xml:space="preserve"> </w:t>
      </w:r>
      <w:r>
        <w:t>–</w:t>
      </w:r>
      <w:r>
        <w:rPr>
          <w:spacing w:val="1"/>
        </w:rPr>
        <w:t xml:space="preserve"> </w:t>
      </w:r>
      <w:r>
        <w:t>Kisi Angket</w:t>
      </w:r>
      <w:r>
        <w:rPr>
          <w:spacing w:val="1"/>
        </w:rPr>
        <w:t xml:space="preserve"> </w:t>
      </w:r>
      <w:r>
        <w:t>Aktivitas</w:t>
      </w:r>
      <w:r>
        <w:rPr>
          <w:spacing w:val="-1"/>
        </w:rPr>
        <w:t xml:space="preserve"> </w:t>
      </w:r>
      <w:r>
        <w:t>Belajar</w:t>
      </w:r>
      <w:r>
        <w:rPr>
          <w:spacing w:val="-2"/>
        </w:rPr>
        <w:t xml:space="preserve"> </w:t>
      </w:r>
      <w:r>
        <w:rPr>
          <w:spacing w:val="-4"/>
        </w:rPr>
        <w:t>Siswa</w:t>
      </w:r>
      <w:r>
        <w:tab/>
      </w:r>
      <w:r>
        <w:rPr>
          <w:spacing w:val="-7"/>
        </w:rPr>
        <w:t>43</w:t>
      </w:r>
    </w:p>
    <w:p w14:paraId="4188674A">
      <w:pPr>
        <w:pStyle w:val="5"/>
        <w:tabs>
          <w:tab w:val="left" w:leader="dot" w:pos="8264"/>
        </w:tabs>
        <w:spacing w:before="137"/>
      </w:pPr>
      <w:r>
        <w:t>Tabel</w:t>
      </w:r>
      <w:r>
        <w:rPr>
          <w:spacing w:val="-3"/>
        </w:rPr>
        <w:t xml:space="preserve"> </w:t>
      </w:r>
      <w:r>
        <w:t>3.4</w:t>
      </w:r>
      <w:r>
        <w:rPr>
          <w:spacing w:val="-3"/>
        </w:rPr>
        <w:t xml:space="preserve"> </w:t>
      </w:r>
      <w:r>
        <w:t>Bobot</w:t>
      </w:r>
      <w:r>
        <w:rPr>
          <w:spacing w:val="-2"/>
        </w:rPr>
        <w:t xml:space="preserve"> </w:t>
      </w:r>
      <w:r>
        <w:t>Penilaian</w:t>
      </w:r>
      <w:r>
        <w:rPr>
          <w:spacing w:val="2"/>
        </w:rPr>
        <w:t xml:space="preserve"> </w:t>
      </w:r>
      <w:r>
        <w:t>Jawaban</w:t>
      </w:r>
      <w:r>
        <w:rPr>
          <w:spacing w:val="-3"/>
        </w:rPr>
        <w:t xml:space="preserve"> </w:t>
      </w:r>
      <w:r>
        <w:rPr>
          <w:spacing w:val="-2"/>
        </w:rPr>
        <w:t>Angket</w:t>
      </w:r>
      <w:r>
        <w:tab/>
      </w:r>
      <w:r>
        <w:rPr>
          <w:spacing w:val="-5"/>
        </w:rPr>
        <w:t>44</w:t>
      </w:r>
    </w:p>
    <w:p w14:paraId="4E40C7FD">
      <w:pPr>
        <w:pStyle w:val="5"/>
        <w:tabs>
          <w:tab w:val="left" w:leader="dot" w:pos="8264"/>
        </w:tabs>
        <w:spacing w:before="136"/>
      </w:pPr>
      <w:r>
        <w:t>Tabel</w:t>
      </w:r>
      <w:r>
        <w:rPr>
          <w:spacing w:val="-2"/>
        </w:rPr>
        <w:t xml:space="preserve"> </w:t>
      </w:r>
      <w:r>
        <w:t>4.1</w:t>
      </w:r>
      <w:r>
        <w:rPr>
          <w:spacing w:val="-3"/>
        </w:rPr>
        <w:t xml:space="preserve"> </w:t>
      </w:r>
      <w:r>
        <w:t>Hasil</w:t>
      </w:r>
      <w:r>
        <w:rPr>
          <w:spacing w:val="-2"/>
        </w:rPr>
        <w:t xml:space="preserve"> </w:t>
      </w:r>
      <w:r>
        <w:t>Validitas Butir</w:t>
      </w:r>
      <w:r>
        <w:rPr>
          <w:spacing w:val="-1"/>
        </w:rPr>
        <w:t xml:space="preserve"> </w:t>
      </w:r>
      <w:r>
        <w:rPr>
          <w:spacing w:val="-4"/>
        </w:rPr>
        <w:t>Test</w:t>
      </w:r>
      <w:r>
        <w:tab/>
      </w:r>
      <w:r>
        <w:rPr>
          <w:spacing w:val="-5"/>
        </w:rPr>
        <w:t>57</w:t>
      </w:r>
    </w:p>
    <w:p w14:paraId="2ED638F9">
      <w:pPr>
        <w:pStyle w:val="5"/>
        <w:tabs>
          <w:tab w:val="left" w:leader="dot" w:pos="8264"/>
        </w:tabs>
        <w:spacing w:before="137"/>
      </w:pPr>
      <w:r>
        <w:t>Tabel</w:t>
      </w:r>
      <w:r>
        <w:rPr>
          <w:spacing w:val="-3"/>
        </w:rPr>
        <w:t xml:space="preserve"> </w:t>
      </w:r>
      <w:r>
        <w:t>4.2</w:t>
      </w:r>
      <w:r>
        <w:rPr>
          <w:spacing w:val="-4"/>
        </w:rPr>
        <w:t xml:space="preserve"> </w:t>
      </w:r>
      <w:r>
        <w:t>Perhitungan</w:t>
      </w:r>
      <w:r>
        <w:rPr>
          <w:spacing w:val="-4"/>
        </w:rPr>
        <w:t xml:space="preserve"> </w:t>
      </w:r>
      <w:r>
        <w:t>untuk</w:t>
      </w:r>
      <w:r>
        <w:rPr>
          <w:spacing w:val="1"/>
        </w:rPr>
        <w:t xml:space="preserve"> </w:t>
      </w:r>
      <w:r>
        <w:t>10-30</w:t>
      </w:r>
      <w:r>
        <w:rPr>
          <w:spacing w:val="2"/>
        </w:rPr>
        <w:t xml:space="preserve"> </w:t>
      </w:r>
      <w:r>
        <w:rPr>
          <w:spacing w:val="-4"/>
        </w:rPr>
        <w:t>Soal</w:t>
      </w:r>
      <w:r>
        <w:tab/>
      </w:r>
      <w:r>
        <w:rPr>
          <w:spacing w:val="-5"/>
        </w:rPr>
        <w:t>58</w:t>
      </w:r>
    </w:p>
    <w:p w14:paraId="02A91DF1">
      <w:pPr>
        <w:pStyle w:val="5"/>
        <w:tabs>
          <w:tab w:val="left" w:leader="dot" w:pos="8264"/>
        </w:tabs>
        <w:spacing w:before="142"/>
      </w:pPr>
      <w:r>
        <w:t>Tabel</w:t>
      </w:r>
      <w:r>
        <w:rPr>
          <w:spacing w:val="-3"/>
        </w:rPr>
        <w:t xml:space="preserve"> </w:t>
      </w:r>
      <w:r>
        <w:t>4.3</w:t>
      </w:r>
      <w:r>
        <w:rPr>
          <w:spacing w:val="-4"/>
        </w:rPr>
        <w:t xml:space="preserve"> </w:t>
      </w:r>
      <w:r>
        <w:t>Hasil</w:t>
      </w:r>
      <w:r>
        <w:rPr>
          <w:spacing w:val="-3"/>
        </w:rPr>
        <w:t xml:space="preserve"> </w:t>
      </w:r>
      <w:r>
        <w:t>Uji</w:t>
      </w:r>
      <w:r>
        <w:rPr>
          <w:spacing w:val="1"/>
        </w:rPr>
        <w:t xml:space="preserve"> </w:t>
      </w:r>
      <w:r>
        <w:t>Taraf</w:t>
      </w:r>
      <w:r>
        <w:rPr>
          <w:spacing w:val="-2"/>
        </w:rPr>
        <w:t xml:space="preserve"> </w:t>
      </w:r>
      <w:r>
        <w:t>Kesukaran</w:t>
      </w:r>
      <w:r>
        <w:rPr>
          <w:spacing w:val="2"/>
        </w:rPr>
        <w:t xml:space="preserve"> </w:t>
      </w:r>
      <w:r>
        <w:rPr>
          <w:spacing w:val="-4"/>
        </w:rPr>
        <w:t>Soal</w:t>
      </w:r>
      <w:r>
        <w:tab/>
      </w:r>
      <w:r>
        <w:rPr>
          <w:spacing w:val="-5"/>
        </w:rPr>
        <w:t>58</w:t>
      </w:r>
    </w:p>
    <w:p w14:paraId="2AC23B3F">
      <w:pPr>
        <w:pStyle w:val="5"/>
        <w:tabs>
          <w:tab w:val="left" w:leader="dot" w:pos="8264"/>
        </w:tabs>
        <w:spacing w:before="137"/>
      </w:pPr>
      <w:r>
        <w:t>Tabel</w:t>
      </w:r>
      <w:r>
        <w:rPr>
          <w:spacing w:val="-3"/>
        </w:rPr>
        <w:t xml:space="preserve"> </w:t>
      </w:r>
      <w:r>
        <w:t>4.4</w:t>
      </w:r>
      <w:r>
        <w:rPr>
          <w:spacing w:val="-4"/>
        </w:rPr>
        <w:t xml:space="preserve"> </w:t>
      </w:r>
      <w:r>
        <w:t>Hasil</w:t>
      </w:r>
      <w:r>
        <w:rPr>
          <w:spacing w:val="-2"/>
        </w:rPr>
        <w:t xml:space="preserve"> </w:t>
      </w:r>
      <w:r>
        <w:t>Uji</w:t>
      </w:r>
      <w:r>
        <w:rPr>
          <w:spacing w:val="1"/>
        </w:rPr>
        <w:t xml:space="preserve"> </w:t>
      </w:r>
      <w:r>
        <w:t>Daya Pembeda</w:t>
      </w:r>
      <w:r>
        <w:rPr>
          <w:spacing w:val="1"/>
        </w:rPr>
        <w:t xml:space="preserve"> </w:t>
      </w:r>
      <w:r>
        <w:rPr>
          <w:spacing w:val="-4"/>
        </w:rPr>
        <w:t>Soal</w:t>
      </w:r>
      <w:r>
        <w:tab/>
      </w:r>
      <w:r>
        <w:rPr>
          <w:spacing w:val="-5"/>
        </w:rPr>
        <w:t>60</w:t>
      </w:r>
    </w:p>
    <w:p w14:paraId="25CDFBFA">
      <w:pPr>
        <w:pStyle w:val="5"/>
        <w:tabs>
          <w:tab w:val="left" w:leader="dot" w:pos="8262"/>
        </w:tabs>
        <w:spacing w:before="137"/>
      </w:pPr>
      <w:r>
        <w:t>Tabel</w:t>
      </w:r>
      <w:r>
        <w:rPr>
          <w:spacing w:val="-7"/>
        </w:rPr>
        <w:t xml:space="preserve"> </w:t>
      </w:r>
      <w:r>
        <w:t>4.5</w:t>
      </w:r>
      <w:r>
        <w:rPr>
          <w:spacing w:val="-7"/>
        </w:rPr>
        <w:t xml:space="preserve"> </w:t>
      </w:r>
      <w:r>
        <w:t>Nilai</w:t>
      </w:r>
      <w:r>
        <w:rPr>
          <w:spacing w:val="-6"/>
        </w:rPr>
        <w:t xml:space="preserve"> </w:t>
      </w:r>
      <w:r>
        <w:rPr>
          <w:spacing w:val="-2"/>
        </w:rPr>
        <w:t>Pretest</w:t>
      </w:r>
      <w:r>
        <w:tab/>
      </w:r>
      <w:r>
        <w:rPr>
          <w:spacing w:val="-5"/>
        </w:rPr>
        <w:t>62</w:t>
      </w:r>
    </w:p>
    <w:p w14:paraId="204DE646">
      <w:pPr>
        <w:pStyle w:val="5"/>
        <w:tabs>
          <w:tab w:val="left" w:leader="dot" w:pos="8262"/>
        </w:tabs>
        <w:spacing w:before="136"/>
      </w:pPr>
      <w:r>
        <w:t>Tabel</w:t>
      </w:r>
      <w:r>
        <w:rPr>
          <w:spacing w:val="-4"/>
        </w:rPr>
        <w:t xml:space="preserve"> </w:t>
      </w:r>
      <w:r>
        <w:t>4.6</w:t>
      </w:r>
      <w:r>
        <w:rPr>
          <w:spacing w:val="-4"/>
        </w:rPr>
        <w:t xml:space="preserve"> </w:t>
      </w:r>
      <w:r>
        <w:t>Frekuensi</w:t>
      </w:r>
      <w:r>
        <w:rPr>
          <w:spacing w:val="-4"/>
        </w:rPr>
        <w:t xml:space="preserve"> </w:t>
      </w:r>
      <w:r>
        <w:t>Nilai</w:t>
      </w:r>
      <w:r>
        <w:rPr>
          <w:spacing w:val="-4"/>
        </w:rPr>
        <w:t xml:space="preserve"> </w:t>
      </w:r>
      <w:r>
        <w:t>Pretest</w:t>
      </w:r>
      <w:r>
        <w:rPr>
          <w:spacing w:val="-4"/>
        </w:rPr>
        <w:t xml:space="preserve"> </w:t>
      </w:r>
      <w:r>
        <w:t>Siswa</w:t>
      </w:r>
      <w:r>
        <w:rPr>
          <w:spacing w:val="-5"/>
        </w:rPr>
        <w:t xml:space="preserve"> </w:t>
      </w:r>
      <w:r>
        <w:t>Kelas</w:t>
      </w:r>
      <w:r>
        <w:rPr>
          <w:spacing w:val="-3"/>
        </w:rPr>
        <w:t xml:space="preserve"> </w:t>
      </w:r>
      <w:r>
        <w:rPr>
          <w:spacing w:val="-2"/>
        </w:rPr>
        <w:t>Kontrol</w:t>
      </w:r>
      <w:r>
        <w:tab/>
      </w:r>
      <w:r>
        <w:rPr>
          <w:spacing w:val="-5"/>
        </w:rPr>
        <w:t>64</w:t>
      </w:r>
    </w:p>
    <w:p w14:paraId="18CBF8B4">
      <w:pPr>
        <w:pStyle w:val="5"/>
        <w:tabs>
          <w:tab w:val="left" w:leader="dot" w:pos="8264"/>
        </w:tabs>
        <w:spacing w:before="142"/>
      </w:pPr>
      <w:r>
        <w:t>Tabel</w:t>
      </w:r>
      <w:r>
        <w:rPr>
          <w:spacing w:val="-5"/>
        </w:rPr>
        <w:t xml:space="preserve"> </w:t>
      </w:r>
      <w:r>
        <w:t>4.7</w:t>
      </w:r>
      <w:r>
        <w:rPr>
          <w:spacing w:val="-6"/>
        </w:rPr>
        <w:t xml:space="preserve"> </w:t>
      </w:r>
      <w:r>
        <w:t>Distribusi</w:t>
      </w:r>
      <w:r>
        <w:rPr>
          <w:spacing w:val="-1"/>
        </w:rPr>
        <w:t xml:space="preserve"> </w:t>
      </w:r>
      <w:r>
        <w:t>Interval</w:t>
      </w:r>
      <w:r>
        <w:rPr>
          <w:spacing w:val="-1"/>
        </w:rPr>
        <w:t xml:space="preserve"> </w:t>
      </w:r>
      <w:r>
        <w:t>Nilai</w:t>
      </w:r>
      <w:r>
        <w:rPr>
          <w:spacing w:val="-5"/>
        </w:rPr>
        <w:t xml:space="preserve"> </w:t>
      </w:r>
      <w:r>
        <w:t xml:space="preserve">Post </w:t>
      </w:r>
      <w:r>
        <w:rPr>
          <w:spacing w:val="-4"/>
        </w:rPr>
        <w:t>test</w:t>
      </w:r>
      <w:r>
        <w:tab/>
      </w:r>
      <w:r>
        <w:rPr>
          <w:spacing w:val="-5"/>
        </w:rPr>
        <w:t>66</w:t>
      </w:r>
    </w:p>
    <w:p w14:paraId="421216A4">
      <w:pPr>
        <w:pStyle w:val="5"/>
        <w:tabs>
          <w:tab w:val="left" w:leader="dot" w:pos="8264"/>
        </w:tabs>
        <w:spacing w:before="137"/>
      </w:pPr>
      <w:r>
        <w:t>Tabel</w:t>
      </w:r>
      <w:r>
        <w:rPr>
          <w:spacing w:val="-4"/>
        </w:rPr>
        <w:t xml:space="preserve"> </w:t>
      </w:r>
      <w:r>
        <w:t>4.8</w:t>
      </w:r>
      <w:r>
        <w:rPr>
          <w:spacing w:val="-4"/>
        </w:rPr>
        <w:t xml:space="preserve"> </w:t>
      </w:r>
      <w:r>
        <w:t>Nilai</w:t>
      </w:r>
      <w:r>
        <w:rPr>
          <w:spacing w:val="-3"/>
        </w:rPr>
        <w:t xml:space="preserve"> </w:t>
      </w:r>
      <w:r>
        <w:t>Post</w:t>
      </w:r>
      <w:r>
        <w:rPr>
          <w:spacing w:val="-3"/>
        </w:rPr>
        <w:t xml:space="preserve"> </w:t>
      </w:r>
      <w:r>
        <w:t>Test</w:t>
      </w:r>
      <w:r>
        <w:rPr>
          <w:spacing w:val="1"/>
        </w:rPr>
        <w:t xml:space="preserve"> </w:t>
      </w:r>
      <w:r>
        <w:t>Siswa Kelas</w:t>
      </w:r>
      <w:r>
        <w:rPr>
          <w:spacing w:val="-1"/>
        </w:rPr>
        <w:t xml:space="preserve"> </w:t>
      </w:r>
      <w:r>
        <w:rPr>
          <w:spacing w:val="-2"/>
        </w:rPr>
        <w:t>Kontrol</w:t>
      </w:r>
      <w:r>
        <w:tab/>
      </w:r>
      <w:r>
        <w:rPr>
          <w:spacing w:val="-5"/>
        </w:rPr>
        <w:t>67</w:t>
      </w:r>
    </w:p>
    <w:p w14:paraId="23254D79">
      <w:pPr>
        <w:pStyle w:val="5"/>
        <w:tabs>
          <w:tab w:val="left" w:leader="dot" w:pos="8264"/>
        </w:tabs>
        <w:spacing w:before="137"/>
      </w:pPr>
      <w:r>
        <w:t>Tabel</w:t>
      </w:r>
      <w:r>
        <w:rPr>
          <w:spacing w:val="-3"/>
        </w:rPr>
        <w:t xml:space="preserve"> </w:t>
      </w:r>
      <w:r>
        <w:t>4.9</w:t>
      </w:r>
      <w:r>
        <w:rPr>
          <w:spacing w:val="-3"/>
        </w:rPr>
        <w:t xml:space="preserve"> </w:t>
      </w:r>
      <w:r>
        <w:t>Nilai</w:t>
      </w:r>
      <w:r>
        <w:rPr>
          <w:spacing w:val="-3"/>
        </w:rPr>
        <w:t xml:space="preserve"> </w:t>
      </w:r>
      <w:r>
        <w:t>Pretest</w:t>
      </w:r>
      <w:r>
        <w:rPr>
          <w:spacing w:val="-2"/>
        </w:rPr>
        <w:t xml:space="preserve"> </w:t>
      </w:r>
      <w:r>
        <w:t xml:space="preserve">Kelas </w:t>
      </w:r>
      <w:r>
        <w:rPr>
          <w:spacing w:val="-2"/>
        </w:rPr>
        <w:t>Eksperimen</w:t>
      </w:r>
      <w:r>
        <w:tab/>
      </w:r>
      <w:r>
        <w:rPr>
          <w:spacing w:val="-5"/>
        </w:rPr>
        <w:t>69</w:t>
      </w:r>
    </w:p>
    <w:p w14:paraId="7073C1A7">
      <w:pPr>
        <w:pStyle w:val="5"/>
        <w:tabs>
          <w:tab w:val="left" w:leader="dot" w:pos="8264"/>
        </w:tabs>
        <w:spacing w:before="136"/>
      </w:pPr>
      <w:r>
        <w:t>Tabel</w:t>
      </w:r>
      <w:r>
        <w:rPr>
          <w:spacing w:val="-6"/>
        </w:rPr>
        <w:t xml:space="preserve"> </w:t>
      </w:r>
      <w:r>
        <w:t>4.10</w:t>
      </w:r>
      <w:r>
        <w:rPr>
          <w:spacing w:val="-5"/>
        </w:rPr>
        <w:t xml:space="preserve"> </w:t>
      </w:r>
      <w:r>
        <w:t>Distribusi</w:t>
      </w:r>
      <w:r>
        <w:rPr>
          <w:spacing w:val="1"/>
        </w:rPr>
        <w:t xml:space="preserve"> </w:t>
      </w:r>
      <w:r>
        <w:t>Frekuensi</w:t>
      </w:r>
      <w:r>
        <w:rPr>
          <w:spacing w:val="-4"/>
        </w:rPr>
        <w:t xml:space="preserve"> </w:t>
      </w:r>
      <w:r>
        <w:t>Nilai</w:t>
      </w:r>
      <w:r>
        <w:rPr>
          <w:spacing w:val="-4"/>
        </w:rPr>
        <w:t xml:space="preserve"> </w:t>
      </w:r>
      <w:r>
        <w:t>Pretest</w:t>
      </w:r>
      <w:r>
        <w:rPr>
          <w:spacing w:val="-3"/>
        </w:rPr>
        <w:t xml:space="preserve"> </w:t>
      </w:r>
      <w:r>
        <w:t>Siswa</w:t>
      </w:r>
      <w:r>
        <w:rPr>
          <w:spacing w:val="-6"/>
        </w:rPr>
        <w:t xml:space="preserve"> </w:t>
      </w:r>
      <w:r>
        <w:t>Kelas</w:t>
      </w:r>
      <w:r>
        <w:rPr>
          <w:spacing w:val="-1"/>
        </w:rPr>
        <w:t xml:space="preserve"> </w:t>
      </w:r>
      <w:r>
        <w:rPr>
          <w:spacing w:val="-2"/>
        </w:rPr>
        <w:t>Kontrol</w:t>
      </w:r>
      <w:r>
        <w:tab/>
      </w:r>
      <w:r>
        <w:rPr>
          <w:spacing w:val="-5"/>
        </w:rPr>
        <w:t>69</w:t>
      </w:r>
    </w:p>
    <w:p w14:paraId="1BAF90C6">
      <w:pPr>
        <w:pStyle w:val="5"/>
        <w:tabs>
          <w:tab w:val="left" w:leader="dot" w:pos="8264"/>
        </w:tabs>
        <w:spacing w:before="137"/>
      </w:pPr>
      <w:r>
        <w:t>Tabel</w:t>
      </w:r>
      <w:r>
        <w:rPr>
          <w:spacing w:val="-4"/>
        </w:rPr>
        <w:t xml:space="preserve"> </w:t>
      </w:r>
      <w:r>
        <w:t>4.11</w:t>
      </w:r>
      <w:r>
        <w:rPr>
          <w:spacing w:val="-4"/>
        </w:rPr>
        <w:t xml:space="preserve"> </w:t>
      </w:r>
      <w:r>
        <w:t>Nilai</w:t>
      </w:r>
      <w:r>
        <w:rPr>
          <w:spacing w:val="-4"/>
        </w:rPr>
        <w:t xml:space="preserve"> </w:t>
      </w:r>
      <w:r>
        <w:t>Posttest</w:t>
      </w:r>
      <w:r>
        <w:rPr>
          <w:spacing w:val="1"/>
        </w:rPr>
        <w:t xml:space="preserve"> </w:t>
      </w:r>
      <w:r>
        <w:t>Kelas</w:t>
      </w:r>
      <w:r>
        <w:rPr>
          <w:spacing w:val="-1"/>
        </w:rPr>
        <w:t xml:space="preserve"> </w:t>
      </w:r>
      <w:r>
        <w:rPr>
          <w:spacing w:val="-2"/>
        </w:rPr>
        <w:t>Eksperimen</w:t>
      </w:r>
      <w:r>
        <w:tab/>
      </w:r>
      <w:r>
        <w:rPr>
          <w:spacing w:val="-5"/>
        </w:rPr>
        <w:t>71</w:t>
      </w:r>
    </w:p>
    <w:p w14:paraId="1F2314C4">
      <w:pPr>
        <w:pStyle w:val="5"/>
        <w:tabs>
          <w:tab w:val="left" w:leader="dot" w:pos="8264"/>
        </w:tabs>
        <w:spacing w:before="142"/>
      </w:pPr>
      <w:r>
        <w:t>Tabel</w:t>
      </w:r>
      <w:r>
        <w:rPr>
          <w:spacing w:val="-4"/>
        </w:rPr>
        <w:t xml:space="preserve"> </w:t>
      </w:r>
      <w:r>
        <w:t>4.12</w:t>
      </w:r>
      <w:r>
        <w:rPr>
          <w:spacing w:val="-4"/>
        </w:rPr>
        <w:t xml:space="preserve"> </w:t>
      </w:r>
      <w:r>
        <w:t>Hasil</w:t>
      </w:r>
      <w:r>
        <w:rPr>
          <w:spacing w:val="-3"/>
        </w:rPr>
        <w:t xml:space="preserve"> </w:t>
      </w:r>
      <w:r>
        <w:t>Angket Kuesioner</w:t>
      </w:r>
      <w:r>
        <w:rPr>
          <w:spacing w:val="-2"/>
        </w:rPr>
        <w:t xml:space="preserve"> </w:t>
      </w:r>
      <w:r>
        <w:t>Belajar</w:t>
      </w:r>
      <w:r>
        <w:rPr>
          <w:spacing w:val="3"/>
        </w:rPr>
        <w:t xml:space="preserve"> </w:t>
      </w:r>
      <w:r>
        <w:rPr>
          <w:spacing w:val="-4"/>
        </w:rPr>
        <w:t>Siswa</w:t>
      </w:r>
      <w:r>
        <w:tab/>
      </w:r>
      <w:r>
        <w:rPr>
          <w:spacing w:val="-5"/>
        </w:rPr>
        <w:t>74</w:t>
      </w:r>
    </w:p>
    <w:p w14:paraId="6660E404">
      <w:pPr>
        <w:pStyle w:val="5"/>
        <w:tabs>
          <w:tab w:val="left" w:leader="dot" w:pos="8264"/>
        </w:tabs>
        <w:spacing w:before="137"/>
      </w:pPr>
      <w:r>
        <w:t>Tabel</w:t>
      </w:r>
      <w:r>
        <w:rPr>
          <w:spacing w:val="-4"/>
        </w:rPr>
        <w:t xml:space="preserve"> </w:t>
      </w:r>
      <w:r>
        <w:t>4.13</w:t>
      </w:r>
      <w:r>
        <w:rPr>
          <w:spacing w:val="-5"/>
        </w:rPr>
        <w:t xml:space="preserve"> </w:t>
      </w:r>
      <w:r>
        <w:t>Aktivitas</w:t>
      </w:r>
      <w:r>
        <w:rPr>
          <w:spacing w:val="-2"/>
        </w:rPr>
        <w:t xml:space="preserve"> </w:t>
      </w:r>
      <w:r>
        <w:t>Belajara</w:t>
      </w:r>
      <w:r>
        <w:rPr>
          <w:spacing w:val="-1"/>
        </w:rPr>
        <w:t xml:space="preserve"> </w:t>
      </w:r>
      <w:r>
        <w:t>Matematis</w:t>
      </w:r>
      <w:r>
        <w:rPr>
          <w:spacing w:val="-2"/>
        </w:rPr>
        <w:t xml:space="preserve"> </w:t>
      </w:r>
      <w:r>
        <w:t>Kelas</w:t>
      </w:r>
      <w:r>
        <w:rPr>
          <w:spacing w:val="-1"/>
        </w:rPr>
        <w:t xml:space="preserve"> </w:t>
      </w:r>
      <w:r>
        <w:rPr>
          <w:spacing w:val="-2"/>
        </w:rPr>
        <w:t>Kontrol</w:t>
      </w:r>
      <w:r>
        <w:tab/>
      </w:r>
      <w:r>
        <w:rPr>
          <w:spacing w:val="-5"/>
        </w:rPr>
        <w:t>78</w:t>
      </w:r>
    </w:p>
    <w:p w14:paraId="6C7D68F4">
      <w:pPr>
        <w:pStyle w:val="5"/>
        <w:tabs>
          <w:tab w:val="left" w:leader="dot" w:pos="8264"/>
        </w:tabs>
        <w:spacing w:before="137"/>
      </w:pPr>
      <w:r>
        <w:t>Tabel</w:t>
      </w:r>
      <w:r>
        <w:rPr>
          <w:spacing w:val="-4"/>
        </w:rPr>
        <w:t xml:space="preserve"> </w:t>
      </w:r>
      <w:r>
        <w:t>4.14</w:t>
      </w:r>
      <w:r>
        <w:rPr>
          <w:spacing w:val="-5"/>
        </w:rPr>
        <w:t xml:space="preserve"> </w:t>
      </w:r>
      <w:r>
        <w:t>Aktivitas</w:t>
      </w:r>
      <w:r>
        <w:rPr>
          <w:spacing w:val="-1"/>
        </w:rPr>
        <w:t xml:space="preserve"> </w:t>
      </w:r>
      <w:r>
        <w:t>Belajar</w:t>
      </w:r>
      <w:r>
        <w:rPr>
          <w:spacing w:val="-3"/>
        </w:rPr>
        <w:t xml:space="preserve"> </w:t>
      </w:r>
      <w:r>
        <w:t>Siswa</w:t>
      </w:r>
      <w:r>
        <w:rPr>
          <w:spacing w:val="-1"/>
        </w:rPr>
        <w:t xml:space="preserve"> </w:t>
      </w:r>
      <w:r>
        <w:t>Matematis</w:t>
      </w:r>
      <w:r>
        <w:rPr>
          <w:spacing w:val="-1"/>
        </w:rPr>
        <w:t xml:space="preserve"> </w:t>
      </w:r>
      <w:r>
        <w:rPr>
          <w:spacing w:val="-4"/>
        </w:rPr>
        <w:t>Siswa</w:t>
      </w:r>
      <w:r>
        <w:tab/>
      </w:r>
      <w:r>
        <w:rPr>
          <w:spacing w:val="-5"/>
        </w:rPr>
        <w:t>82</w:t>
      </w:r>
    </w:p>
    <w:p w14:paraId="0D1A0098">
      <w:pPr>
        <w:pStyle w:val="5"/>
        <w:tabs>
          <w:tab w:val="left" w:leader="dot" w:pos="8264"/>
        </w:tabs>
        <w:spacing w:before="136"/>
      </w:pPr>
      <w:r>
        <w:t>Tabel</w:t>
      </w:r>
      <w:r>
        <w:rPr>
          <w:spacing w:val="-3"/>
        </w:rPr>
        <w:t xml:space="preserve"> </w:t>
      </w:r>
      <w:r>
        <w:t>4.15</w:t>
      </w:r>
      <w:r>
        <w:rPr>
          <w:spacing w:val="-4"/>
        </w:rPr>
        <w:t xml:space="preserve"> </w:t>
      </w:r>
      <w:r>
        <w:t>Kelas Interval</w:t>
      </w:r>
      <w:r>
        <w:rPr>
          <w:spacing w:val="-3"/>
        </w:rPr>
        <w:t xml:space="preserve"> </w:t>
      </w:r>
      <w:r>
        <w:t>dan</w:t>
      </w:r>
      <w:r>
        <w:rPr>
          <w:spacing w:val="-4"/>
        </w:rPr>
        <w:t xml:space="preserve"> </w:t>
      </w:r>
      <w:r>
        <w:t>Frekuensi</w:t>
      </w:r>
      <w:r>
        <w:rPr>
          <w:spacing w:val="2"/>
        </w:rPr>
        <w:t xml:space="preserve"> </w:t>
      </w:r>
      <w:r>
        <w:rPr>
          <w:spacing w:val="-2"/>
        </w:rPr>
        <w:t>Observasi</w:t>
      </w:r>
      <w:r>
        <w:tab/>
      </w:r>
      <w:r>
        <w:rPr>
          <w:spacing w:val="-5"/>
        </w:rPr>
        <w:t>85</w:t>
      </w:r>
    </w:p>
    <w:p w14:paraId="4959FD7B">
      <w:pPr>
        <w:pStyle w:val="5"/>
        <w:tabs>
          <w:tab w:val="left" w:leader="dot" w:pos="8264"/>
        </w:tabs>
        <w:spacing w:before="142"/>
      </w:pPr>
      <w:r>
        <w:t>Tabel</w:t>
      </w:r>
      <w:r>
        <w:rPr>
          <w:spacing w:val="-5"/>
        </w:rPr>
        <w:t xml:space="preserve"> </w:t>
      </w:r>
      <w:r>
        <w:t>4.16</w:t>
      </w:r>
      <w:r>
        <w:rPr>
          <w:spacing w:val="-5"/>
        </w:rPr>
        <w:t xml:space="preserve"> </w:t>
      </w:r>
      <w:r>
        <w:t>Distribusi</w:t>
      </w:r>
      <w:r>
        <w:rPr>
          <w:spacing w:val="-1"/>
        </w:rPr>
        <w:t xml:space="preserve"> </w:t>
      </w:r>
      <w:r>
        <w:t>Perhitungan</w:t>
      </w:r>
      <w:r>
        <w:rPr>
          <w:spacing w:val="-1"/>
        </w:rPr>
        <w:t xml:space="preserve"> </w:t>
      </w:r>
      <w:r>
        <w:t xml:space="preserve">dan </w:t>
      </w:r>
      <w:r>
        <w:rPr>
          <w:spacing w:val="-2"/>
        </w:rPr>
        <w:t>Frekuensi</w:t>
      </w:r>
      <w:r>
        <w:tab/>
      </w:r>
      <w:r>
        <w:rPr>
          <w:spacing w:val="-5"/>
        </w:rPr>
        <w:t>86</w:t>
      </w:r>
    </w:p>
    <w:p w14:paraId="19226C6C">
      <w:pPr>
        <w:pStyle w:val="5"/>
        <w:tabs>
          <w:tab w:val="left" w:leader="dot" w:pos="8264"/>
        </w:tabs>
        <w:spacing w:before="137"/>
      </w:pPr>
      <w:r>
        <w:t>Tabel</w:t>
      </w:r>
      <w:r>
        <w:rPr>
          <w:spacing w:val="-3"/>
        </w:rPr>
        <w:t xml:space="preserve"> </w:t>
      </w:r>
      <w:r>
        <w:t>4.17</w:t>
      </w:r>
      <w:r>
        <w:rPr>
          <w:spacing w:val="-4"/>
        </w:rPr>
        <w:t xml:space="preserve"> </w:t>
      </w:r>
      <w:r>
        <w:t>Kelas Interval</w:t>
      </w:r>
      <w:r>
        <w:rPr>
          <w:spacing w:val="-3"/>
        </w:rPr>
        <w:t xml:space="preserve"> </w:t>
      </w:r>
      <w:r>
        <w:t>dan</w:t>
      </w:r>
      <w:r>
        <w:rPr>
          <w:spacing w:val="-4"/>
        </w:rPr>
        <w:t xml:space="preserve"> </w:t>
      </w:r>
      <w:r>
        <w:t>Frekuensi</w:t>
      </w:r>
      <w:r>
        <w:rPr>
          <w:spacing w:val="2"/>
        </w:rPr>
        <w:t xml:space="preserve"> </w:t>
      </w:r>
      <w:r>
        <w:rPr>
          <w:spacing w:val="-2"/>
        </w:rPr>
        <w:t>Observasi</w:t>
      </w:r>
      <w:r>
        <w:tab/>
      </w:r>
      <w:r>
        <w:rPr>
          <w:spacing w:val="-5"/>
        </w:rPr>
        <w:t>86</w:t>
      </w:r>
    </w:p>
    <w:p w14:paraId="3649E5E9">
      <w:pPr>
        <w:pStyle w:val="5"/>
        <w:tabs>
          <w:tab w:val="left" w:leader="dot" w:pos="8264"/>
        </w:tabs>
        <w:spacing w:before="137"/>
      </w:pPr>
      <w:r>
        <w:t>Tabel</w:t>
      </w:r>
      <w:r>
        <w:rPr>
          <w:spacing w:val="-5"/>
        </w:rPr>
        <w:t xml:space="preserve"> </w:t>
      </w:r>
      <w:r>
        <w:t>4.18</w:t>
      </w:r>
      <w:r>
        <w:rPr>
          <w:spacing w:val="-5"/>
        </w:rPr>
        <w:t xml:space="preserve"> </w:t>
      </w:r>
      <w:r>
        <w:t>Distribusi</w:t>
      </w:r>
      <w:r>
        <w:rPr>
          <w:spacing w:val="-1"/>
        </w:rPr>
        <w:t xml:space="preserve"> </w:t>
      </w:r>
      <w:r>
        <w:t>Perhitungan</w:t>
      </w:r>
      <w:r>
        <w:rPr>
          <w:spacing w:val="-1"/>
        </w:rPr>
        <w:t xml:space="preserve"> </w:t>
      </w:r>
      <w:r>
        <w:t xml:space="preserve">dan </w:t>
      </w:r>
      <w:r>
        <w:rPr>
          <w:spacing w:val="-2"/>
        </w:rPr>
        <w:t>Frekuensi</w:t>
      </w:r>
      <w:r>
        <w:tab/>
      </w:r>
      <w:r>
        <w:rPr>
          <w:spacing w:val="-5"/>
        </w:rPr>
        <w:t>87</w:t>
      </w:r>
    </w:p>
    <w:p w14:paraId="475EBC21">
      <w:pPr>
        <w:pStyle w:val="5"/>
        <w:tabs>
          <w:tab w:val="left" w:leader="dot" w:pos="8264"/>
        </w:tabs>
        <w:spacing w:before="136"/>
      </w:pPr>
      <w:r>
        <w:t>Tabel</w:t>
      </w:r>
      <w:r>
        <w:rPr>
          <w:spacing w:val="-3"/>
        </w:rPr>
        <w:t xml:space="preserve"> </w:t>
      </w:r>
      <w:r>
        <w:t>4.19</w:t>
      </w:r>
      <w:r>
        <w:rPr>
          <w:spacing w:val="-4"/>
        </w:rPr>
        <w:t xml:space="preserve"> </w:t>
      </w:r>
      <w:r>
        <w:t>Hasil</w:t>
      </w:r>
      <w:r>
        <w:rPr>
          <w:spacing w:val="-3"/>
        </w:rPr>
        <w:t xml:space="preserve"> </w:t>
      </w:r>
      <w:r>
        <w:t>Analisis</w:t>
      </w:r>
      <w:r>
        <w:rPr>
          <w:spacing w:val="-1"/>
        </w:rPr>
        <w:t xml:space="preserve"> </w:t>
      </w:r>
      <w:r>
        <w:t>Uji</w:t>
      </w:r>
      <w:r>
        <w:rPr>
          <w:spacing w:val="2"/>
        </w:rPr>
        <w:t xml:space="preserve"> </w:t>
      </w:r>
      <w:r>
        <w:rPr>
          <w:spacing w:val="-2"/>
        </w:rPr>
        <w:t>Normalitas</w:t>
      </w:r>
      <w:r>
        <w:tab/>
      </w:r>
      <w:r>
        <w:rPr>
          <w:spacing w:val="-5"/>
        </w:rPr>
        <w:t>88</w:t>
      </w:r>
    </w:p>
    <w:p w14:paraId="3D5C56D1">
      <w:pPr>
        <w:pStyle w:val="5"/>
        <w:tabs>
          <w:tab w:val="left" w:leader="dot" w:pos="8264"/>
        </w:tabs>
        <w:spacing w:before="142"/>
      </w:pPr>
      <w:r>
        <w:t>Tabel</w:t>
      </w:r>
      <w:r>
        <w:rPr>
          <w:spacing w:val="-3"/>
        </w:rPr>
        <w:t xml:space="preserve"> </w:t>
      </w:r>
      <w:r>
        <w:t>4.20</w:t>
      </w:r>
      <w:r>
        <w:rPr>
          <w:spacing w:val="-4"/>
        </w:rPr>
        <w:t xml:space="preserve"> </w:t>
      </w:r>
      <w:r>
        <w:t>Hasil</w:t>
      </w:r>
      <w:r>
        <w:rPr>
          <w:spacing w:val="-3"/>
        </w:rPr>
        <w:t xml:space="preserve"> </w:t>
      </w:r>
      <w:r>
        <w:t>Analisis</w:t>
      </w:r>
      <w:r>
        <w:rPr>
          <w:spacing w:val="-1"/>
        </w:rPr>
        <w:t xml:space="preserve"> </w:t>
      </w:r>
      <w:r>
        <w:t>Uji</w:t>
      </w:r>
      <w:r>
        <w:rPr>
          <w:spacing w:val="2"/>
        </w:rPr>
        <w:t xml:space="preserve"> </w:t>
      </w:r>
      <w:r>
        <w:rPr>
          <w:spacing w:val="-2"/>
        </w:rPr>
        <w:t>Homogenitas</w:t>
      </w:r>
      <w:r>
        <w:tab/>
      </w:r>
      <w:r>
        <w:rPr>
          <w:spacing w:val="-5"/>
        </w:rPr>
        <w:t>90</w:t>
      </w:r>
    </w:p>
    <w:p w14:paraId="78AE25A9">
      <w:pPr>
        <w:pStyle w:val="5"/>
        <w:tabs>
          <w:tab w:val="left" w:leader="dot" w:pos="8264"/>
        </w:tabs>
        <w:spacing w:before="137"/>
      </w:pPr>
      <w:r>
        <w:t>Tabel</w:t>
      </w:r>
      <w:r>
        <w:rPr>
          <w:spacing w:val="-3"/>
        </w:rPr>
        <w:t xml:space="preserve"> </w:t>
      </w:r>
      <w:r>
        <w:t>4.21</w:t>
      </w:r>
      <w:r>
        <w:rPr>
          <w:spacing w:val="-3"/>
        </w:rPr>
        <w:t xml:space="preserve"> </w:t>
      </w:r>
      <w:r>
        <w:t>Hasil</w:t>
      </w:r>
      <w:r>
        <w:rPr>
          <w:spacing w:val="-2"/>
        </w:rPr>
        <w:t xml:space="preserve"> </w:t>
      </w:r>
      <w:r>
        <w:t>Pengujian</w:t>
      </w:r>
      <w:r>
        <w:rPr>
          <w:spacing w:val="2"/>
        </w:rPr>
        <w:t xml:space="preserve"> </w:t>
      </w:r>
      <w:r>
        <w:rPr>
          <w:spacing w:val="-2"/>
        </w:rPr>
        <w:t>Hipotesis</w:t>
      </w:r>
      <w:r>
        <w:tab/>
      </w:r>
      <w:r>
        <w:rPr>
          <w:spacing w:val="-5"/>
        </w:rPr>
        <w:t>91</w:t>
      </w:r>
    </w:p>
    <w:p w14:paraId="6E916123">
      <w:pPr>
        <w:pStyle w:val="5"/>
        <w:spacing w:after="0"/>
        <w:sectPr>
          <w:pgSz w:w="11910" w:h="16840"/>
          <w:pgMar w:top="1920" w:right="1559" w:bottom="960" w:left="1700" w:header="0" w:footer="765" w:gutter="0"/>
          <w:cols w:space="720" w:num="1"/>
        </w:sectPr>
      </w:pPr>
    </w:p>
    <w:p w14:paraId="79A607E8">
      <w:pPr>
        <w:pStyle w:val="5"/>
        <w:spacing w:before="3"/>
        <w:ind w:left="0"/>
        <w:rPr>
          <w:sz w:val="28"/>
        </w:rPr>
      </w:pPr>
    </w:p>
    <w:p w14:paraId="505557A3">
      <w:pPr>
        <w:pStyle w:val="2"/>
        <w:ind w:left="3488"/>
      </w:pPr>
      <w:bookmarkStart w:id="3" w:name="_TOC_250000"/>
      <w:r>
        <w:t>DAFTAR</w:t>
      </w:r>
      <w:r>
        <w:rPr>
          <w:spacing w:val="-8"/>
        </w:rPr>
        <w:t xml:space="preserve"> </w:t>
      </w:r>
      <w:bookmarkEnd w:id="3"/>
      <w:r>
        <w:rPr>
          <w:spacing w:val="-2"/>
        </w:rPr>
        <w:t>GAMBAR</w:t>
      </w:r>
    </w:p>
    <w:p w14:paraId="53C34590">
      <w:pPr>
        <w:pStyle w:val="5"/>
        <w:tabs>
          <w:tab w:val="right" w:leader="dot" w:pos="8504"/>
        </w:tabs>
        <w:spacing w:before="781"/>
      </w:pPr>
      <w:r>
        <w:t>Gambar</w:t>
      </w:r>
      <w:r>
        <w:rPr>
          <w:spacing w:val="-2"/>
        </w:rPr>
        <w:t xml:space="preserve"> </w:t>
      </w:r>
      <w:r>
        <w:t>1.1</w:t>
      </w:r>
      <w:r>
        <w:rPr>
          <w:spacing w:val="-4"/>
        </w:rPr>
        <w:t xml:space="preserve"> </w:t>
      </w:r>
      <w:r>
        <w:t>Lembar</w:t>
      </w:r>
      <w:r>
        <w:rPr>
          <w:spacing w:val="-2"/>
        </w:rPr>
        <w:t xml:space="preserve"> </w:t>
      </w:r>
      <w:r>
        <w:t>Jawaban</w:t>
      </w:r>
      <w:r>
        <w:rPr>
          <w:spacing w:val="1"/>
        </w:rPr>
        <w:t xml:space="preserve"> </w:t>
      </w:r>
      <w:r>
        <w:rPr>
          <w:spacing w:val="-4"/>
        </w:rPr>
        <w:t>Siswa</w:t>
      </w:r>
      <w:r>
        <w:tab/>
      </w:r>
      <w:r>
        <w:rPr>
          <w:spacing w:val="-10"/>
        </w:rPr>
        <w:t>4</w:t>
      </w:r>
    </w:p>
    <w:p w14:paraId="355A99CD">
      <w:pPr>
        <w:pStyle w:val="5"/>
        <w:tabs>
          <w:tab w:val="right" w:leader="dot" w:pos="8504"/>
        </w:tabs>
        <w:spacing w:before="137"/>
      </w:pPr>
      <w:r>
        <w:t>Gambar</w:t>
      </w:r>
      <w:r>
        <w:rPr>
          <w:spacing w:val="1"/>
        </w:rPr>
        <w:t xml:space="preserve"> </w:t>
      </w:r>
      <w:r>
        <w:t>2.1 Rumah</w:t>
      </w:r>
      <w:r>
        <w:rPr>
          <w:spacing w:val="-5"/>
        </w:rPr>
        <w:t xml:space="preserve"> </w:t>
      </w:r>
      <w:r>
        <w:t>Adat</w:t>
      </w:r>
      <w:r>
        <w:rPr>
          <w:spacing w:val="-4"/>
        </w:rPr>
        <w:t xml:space="preserve"> </w:t>
      </w:r>
      <w:r>
        <w:t xml:space="preserve">Karo (Siwaluh </w:t>
      </w:r>
      <w:r>
        <w:rPr>
          <w:spacing w:val="-2"/>
        </w:rPr>
        <w:t>Jabu)</w:t>
      </w:r>
      <w:r>
        <w:tab/>
      </w:r>
      <w:r>
        <w:rPr>
          <w:spacing w:val="-5"/>
        </w:rPr>
        <w:t>20</w:t>
      </w:r>
    </w:p>
    <w:p w14:paraId="4BBB85AE">
      <w:pPr>
        <w:pStyle w:val="5"/>
        <w:tabs>
          <w:tab w:val="right" w:leader="dot" w:pos="8504"/>
        </w:tabs>
        <w:spacing w:before="136"/>
      </w:pPr>
      <w:r>
        <w:t>Gambar</w:t>
      </w:r>
      <w:r>
        <w:rPr>
          <w:spacing w:val="-3"/>
        </w:rPr>
        <w:t xml:space="preserve"> </w:t>
      </w:r>
      <w:r>
        <w:t>2.2</w:t>
      </w:r>
      <w:r>
        <w:rPr>
          <w:spacing w:val="-5"/>
        </w:rPr>
        <w:t xml:space="preserve"> </w:t>
      </w:r>
      <w:r>
        <w:t>Denah Rumah Adat</w:t>
      </w:r>
      <w:r>
        <w:rPr>
          <w:spacing w:val="1"/>
        </w:rPr>
        <w:t xml:space="preserve"> </w:t>
      </w:r>
      <w:r>
        <w:rPr>
          <w:spacing w:val="-4"/>
        </w:rPr>
        <w:t>Karo</w:t>
      </w:r>
      <w:r>
        <w:tab/>
      </w:r>
      <w:r>
        <w:rPr>
          <w:spacing w:val="-5"/>
        </w:rPr>
        <w:t>20</w:t>
      </w:r>
    </w:p>
    <w:p w14:paraId="0FA34516">
      <w:pPr>
        <w:pStyle w:val="5"/>
        <w:tabs>
          <w:tab w:val="right" w:leader="dot" w:pos="8504"/>
        </w:tabs>
        <w:spacing w:before="142"/>
      </w:pPr>
      <w:r>
        <w:drawing>
          <wp:anchor distT="0" distB="0" distL="0" distR="0" simplePos="0" relativeHeight="251662336" behindDoc="1" locked="0" layoutInCell="1" allowOverlap="1">
            <wp:simplePos x="0" y="0"/>
            <wp:positionH relativeFrom="page">
              <wp:posOffset>1455420</wp:posOffset>
            </wp:positionH>
            <wp:positionV relativeFrom="paragraph">
              <wp:posOffset>203835</wp:posOffset>
            </wp:positionV>
            <wp:extent cx="4667250" cy="4591050"/>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4667249" cy="4591049"/>
                    </a:xfrm>
                    <a:prstGeom prst="rect">
                      <a:avLst/>
                    </a:prstGeom>
                  </pic:spPr>
                </pic:pic>
              </a:graphicData>
            </a:graphic>
          </wp:anchor>
        </w:drawing>
      </w:r>
      <w:r>
        <w:t>Gambar</w:t>
      </w:r>
      <w:r>
        <w:rPr>
          <w:spacing w:val="-3"/>
        </w:rPr>
        <w:t xml:space="preserve"> </w:t>
      </w:r>
      <w:r>
        <w:t>2.3</w:t>
      </w:r>
      <w:r>
        <w:rPr>
          <w:spacing w:val="-5"/>
        </w:rPr>
        <w:t xml:space="preserve"> </w:t>
      </w:r>
      <w:r>
        <w:t>Uis</w:t>
      </w:r>
      <w:r>
        <w:rPr>
          <w:spacing w:val="-2"/>
        </w:rPr>
        <w:t xml:space="preserve"> </w:t>
      </w:r>
      <w:r>
        <w:t>Gara</w:t>
      </w:r>
      <w:r>
        <w:rPr>
          <w:spacing w:val="-1"/>
        </w:rPr>
        <w:t xml:space="preserve"> </w:t>
      </w:r>
      <w:r>
        <w:t xml:space="preserve">(Kain </w:t>
      </w:r>
      <w:r>
        <w:rPr>
          <w:spacing w:val="-2"/>
        </w:rPr>
        <w:t>Merah)</w:t>
      </w:r>
      <w:r>
        <w:tab/>
      </w:r>
      <w:r>
        <w:rPr>
          <w:spacing w:val="-5"/>
        </w:rPr>
        <w:t>21</w:t>
      </w:r>
    </w:p>
    <w:p w14:paraId="1519B3F7">
      <w:pPr>
        <w:pStyle w:val="5"/>
        <w:tabs>
          <w:tab w:val="right" w:leader="dot" w:pos="8504"/>
        </w:tabs>
        <w:spacing w:before="137"/>
      </w:pPr>
      <w:r>
        <w:t>Gambar 2.4</w:t>
      </w:r>
      <w:r>
        <w:rPr>
          <w:spacing w:val="-1"/>
        </w:rPr>
        <w:t xml:space="preserve"> </w:t>
      </w:r>
      <w:r>
        <w:t>segitiga</w:t>
      </w:r>
      <w:r>
        <w:rPr>
          <w:spacing w:val="-2"/>
        </w:rPr>
        <w:t xml:space="preserve"> </w:t>
      </w:r>
      <w:r>
        <w:rPr>
          <w:spacing w:val="-5"/>
        </w:rPr>
        <w:t>ABC</w:t>
      </w:r>
      <w:r>
        <w:tab/>
      </w:r>
      <w:r>
        <w:rPr>
          <w:spacing w:val="-5"/>
        </w:rPr>
        <w:t>30</w:t>
      </w:r>
    </w:p>
    <w:p w14:paraId="60940D2F">
      <w:pPr>
        <w:pStyle w:val="5"/>
        <w:tabs>
          <w:tab w:val="right" w:leader="dot" w:pos="8504"/>
        </w:tabs>
        <w:spacing w:before="137"/>
      </w:pPr>
      <w:r>
        <w:t>Gambar 2.5</w:t>
      </w:r>
      <w:r>
        <w:rPr>
          <w:spacing w:val="-1"/>
        </w:rPr>
        <w:t xml:space="preserve"> </w:t>
      </w:r>
      <w:r>
        <w:t>Kerangka</w:t>
      </w:r>
      <w:r>
        <w:rPr>
          <w:spacing w:val="-6"/>
        </w:rPr>
        <w:t xml:space="preserve"> </w:t>
      </w:r>
      <w:r>
        <w:rPr>
          <w:spacing w:val="-2"/>
        </w:rPr>
        <w:t>Pikir</w:t>
      </w:r>
      <w:r>
        <w:tab/>
      </w:r>
      <w:r>
        <w:rPr>
          <w:spacing w:val="-5"/>
        </w:rPr>
        <w:t>34</w:t>
      </w:r>
    </w:p>
    <w:p w14:paraId="6865422D">
      <w:pPr>
        <w:pStyle w:val="5"/>
        <w:tabs>
          <w:tab w:val="right" w:leader="dot" w:pos="8504"/>
        </w:tabs>
        <w:spacing w:before="136"/>
      </w:pPr>
      <w:r>
        <w:t>Gambar</w:t>
      </w:r>
      <w:r>
        <w:rPr>
          <w:spacing w:val="1"/>
        </w:rPr>
        <w:t xml:space="preserve"> </w:t>
      </w:r>
      <w:r>
        <w:t>4.1</w:t>
      </w:r>
      <w:r>
        <w:rPr>
          <w:spacing w:val="-1"/>
        </w:rPr>
        <w:t xml:space="preserve"> </w:t>
      </w:r>
      <w:r>
        <w:t>Suasana</w:t>
      </w:r>
      <w:r>
        <w:rPr>
          <w:spacing w:val="-7"/>
        </w:rPr>
        <w:t xml:space="preserve"> </w:t>
      </w:r>
      <w:r>
        <w:t>Proses</w:t>
      </w:r>
      <w:r>
        <w:rPr>
          <w:spacing w:val="-2"/>
        </w:rPr>
        <w:t xml:space="preserve"> </w:t>
      </w:r>
      <w:r>
        <w:t>Pembelajaran</w:t>
      </w:r>
      <w:r>
        <w:rPr>
          <w:spacing w:val="-6"/>
        </w:rPr>
        <w:t xml:space="preserve"> </w:t>
      </w:r>
      <w:r>
        <w:t>Kelas</w:t>
      </w:r>
      <w:r>
        <w:rPr>
          <w:spacing w:val="-2"/>
        </w:rPr>
        <w:t xml:space="preserve"> Kontrol</w:t>
      </w:r>
      <w:r>
        <w:tab/>
      </w:r>
      <w:r>
        <w:rPr>
          <w:spacing w:val="-5"/>
        </w:rPr>
        <w:t>61</w:t>
      </w:r>
    </w:p>
    <w:p w14:paraId="1FAF19FF">
      <w:pPr>
        <w:pStyle w:val="5"/>
        <w:tabs>
          <w:tab w:val="right" w:leader="dot" w:pos="8504"/>
        </w:tabs>
        <w:spacing w:before="142"/>
      </w:pPr>
      <w:r>
        <w:t>Gambar</w:t>
      </w:r>
      <w:r>
        <w:rPr>
          <w:spacing w:val="-1"/>
        </w:rPr>
        <w:t xml:space="preserve"> </w:t>
      </w:r>
      <w:r>
        <w:t>4.2</w:t>
      </w:r>
      <w:r>
        <w:rPr>
          <w:spacing w:val="-2"/>
        </w:rPr>
        <w:t xml:space="preserve"> </w:t>
      </w:r>
      <w:r>
        <w:t>Kegiatan</w:t>
      </w:r>
      <w:r>
        <w:rPr>
          <w:spacing w:val="-2"/>
        </w:rPr>
        <w:t xml:space="preserve"> </w:t>
      </w:r>
      <w:r>
        <w:t>Menjelaskan</w:t>
      </w:r>
      <w:r>
        <w:rPr>
          <w:spacing w:val="-1"/>
        </w:rPr>
        <w:t xml:space="preserve"> </w:t>
      </w:r>
      <w:r>
        <w:rPr>
          <w:spacing w:val="-2"/>
        </w:rPr>
        <w:t>Materi</w:t>
      </w:r>
      <w:r>
        <w:tab/>
      </w:r>
      <w:r>
        <w:rPr>
          <w:spacing w:val="-5"/>
        </w:rPr>
        <w:t>62</w:t>
      </w:r>
    </w:p>
    <w:p w14:paraId="3B61485D">
      <w:pPr>
        <w:pStyle w:val="5"/>
        <w:tabs>
          <w:tab w:val="right" w:leader="dot" w:pos="8504"/>
        </w:tabs>
        <w:spacing w:before="137"/>
      </w:pPr>
      <w:r>
        <w:t>Gambar</w:t>
      </w:r>
      <w:r>
        <w:rPr>
          <w:spacing w:val="1"/>
        </w:rPr>
        <w:t xml:space="preserve"> </w:t>
      </w:r>
      <w:r>
        <w:t>4.3 Diagram</w:t>
      </w:r>
      <w:r>
        <w:rPr>
          <w:spacing w:val="-4"/>
        </w:rPr>
        <w:t xml:space="preserve"> </w:t>
      </w:r>
      <w:r>
        <w:t>distribusi</w:t>
      </w:r>
      <w:r>
        <w:rPr>
          <w:spacing w:val="-4"/>
        </w:rPr>
        <w:t xml:space="preserve"> </w:t>
      </w:r>
      <w:r>
        <w:t>nilai</w:t>
      </w:r>
      <w:r>
        <w:rPr>
          <w:spacing w:val="-4"/>
        </w:rPr>
        <w:t xml:space="preserve"> siswa</w:t>
      </w:r>
      <w:r>
        <w:tab/>
      </w:r>
      <w:r>
        <w:rPr>
          <w:spacing w:val="-5"/>
        </w:rPr>
        <w:t>65</w:t>
      </w:r>
    </w:p>
    <w:p w14:paraId="79D89543">
      <w:pPr>
        <w:pStyle w:val="5"/>
        <w:tabs>
          <w:tab w:val="right" w:leader="dot" w:pos="8504"/>
        </w:tabs>
        <w:spacing w:before="137"/>
      </w:pPr>
      <w:r>
        <w:t>Gambar</w:t>
      </w:r>
      <w:r>
        <w:rPr>
          <w:spacing w:val="-1"/>
        </w:rPr>
        <w:t xml:space="preserve"> </w:t>
      </w:r>
      <w:r>
        <w:t>4.4.</w:t>
      </w:r>
      <w:r>
        <w:rPr>
          <w:spacing w:val="-3"/>
        </w:rPr>
        <w:t xml:space="preserve"> </w:t>
      </w:r>
      <w:r>
        <w:t>Grafik</w:t>
      </w:r>
      <w:r>
        <w:rPr>
          <w:spacing w:val="-1"/>
        </w:rPr>
        <w:t xml:space="preserve"> </w:t>
      </w:r>
      <w:r>
        <w:t>Distribusi</w:t>
      </w:r>
      <w:r>
        <w:rPr>
          <w:spacing w:val="-1"/>
        </w:rPr>
        <w:t xml:space="preserve"> </w:t>
      </w:r>
      <w:r>
        <w:t>Nilai</w:t>
      </w:r>
      <w:r>
        <w:rPr>
          <w:spacing w:val="-4"/>
        </w:rPr>
        <w:t xml:space="preserve"> </w:t>
      </w:r>
      <w:r>
        <w:t>Pre</w:t>
      </w:r>
      <w:r>
        <w:rPr>
          <w:spacing w:val="-7"/>
        </w:rPr>
        <w:t xml:space="preserve"> </w:t>
      </w:r>
      <w:r>
        <w:t>test</w:t>
      </w:r>
      <w:r>
        <w:rPr>
          <w:spacing w:val="-4"/>
        </w:rPr>
        <w:t xml:space="preserve"> Siswa</w:t>
      </w:r>
      <w:r>
        <w:tab/>
      </w:r>
      <w:r>
        <w:rPr>
          <w:spacing w:val="-5"/>
        </w:rPr>
        <w:t>70</w:t>
      </w:r>
    </w:p>
    <w:p w14:paraId="04B19DBD">
      <w:pPr>
        <w:pStyle w:val="5"/>
        <w:tabs>
          <w:tab w:val="right" w:leader="dot" w:pos="8504"/>
        </w:tabs>
        <w:spacing w:before="137"/>
      </w:pPr>
      <w:r>
        <w:t>Gambar</w:t>
      </w:r>
      <w:r>
        <w:rPr>
          <w:spacing w:val="1"/>
        </w:rPr>
        <w:t xml:space="preserve"> </w:t>
      </w:r>
      <w:r>
        <w:t>4.5</w:t>
      </w:r>
      <w:r>
        <w:rPr>
          <w:spacing w:val="-1"/>
        </w:rPr>
        <w:t xml:space="preserve"> </w:t>
      </w:r>
      <w:r>
        <w:t>Grafik Nilai</w:t>
      </w:r>
      <w:r>
        <w:rPr>
          <w:spacing w:val="-4"/>
        </w:rPr>
        <w:t xml:space="preserve"> </w:t>
      </w:r>
      <w:r>
        <w:t>Post</w:t>
      </w:r>
      <w:r>
        <w:rPr>
          <w:spacing w:val="-5"/>
        </w:rPr>
        <w:t xml:space="preserve"> </w:t>
      </w:r>
      <w:r>
        <w:t>Test Kelas</w:t>
      </w:r>
      <w:r>
        <w:rPr>
          <w:spacing w:val="-2"/>
        </w:rPr>
        <w:t xml:space="preserve"> Eksperimen</w:t>
      </w:r>
      <w:r>
        <w:tab/>
      </w:r>
      <w:r>
        <w:rPr>
          <w:spacing w:val="-5"/>
        </w:rPr>
        <w:t>73</w:t>
      </w:r>
    </w:p>
    <w:p w14:paraId="4F616FC0">
      <w:pPr>
        <w:pStyle w:val="5"/>
        <w:tabs>
          <w:tab w:val="right" w:leader="dot" w:pos="8504"/>
        </w:tabs>
        <w:spacing w:before="136"/>
      </w:pPr>
      <w:r>
        <w:t>Gambar</w:t>
      </w:r>
      <w:r>
        <w:rPr>
          <w:spacing w:val="1"/>
        </w:rPr>
        <w:t xml:space="preserve"> </w:t>
      </w:r>
      <w:r>
        <w:t>4.6</w:t>
      </w:r>
      <w:r>
        <w:rPr>
          <w:spacing w:val="1"/>
        </w:rPr>
        <w:t xml:space="preserve"> </w:t>
      </w:r>
      <w:r>
        <w:t>Perbandingan</w:t>
      </w:r>
      <w:r>
        <w:rPr>
          <w:spacing w:val="-4"/>
        </w:rPr>
        <w:t xml:space="preserve"> </w:t>
      </w:r>
      <w:r>
        <w:t>Hasil</w:t>
      </w:r>
      <w:r>
        <w:rPr>
          <w:spacing w:val="-3"/>
        </w:rPr>
        <w:t xml:space="preserve"> </w:t>
      </w:r>
      <w:r>
        <w:t>Angket</w:t>
      </w:r>
      <w:r>
        <w:rPr>
          <w:spacing w:val="-3"/>
        </w:rPr>
        <w:t xml:space="preserve"> </w:t>
      </w:r>
      <w:r>
        <w:t>Belajar</w:t>
      </w:r>
      <w:r>
        <w:rPr>
          <w:spacing w:val="-1"/>
        </w:rPr>
        <w:t xml:space="preserve"> </w:t>
      </w:r>
      <w:r>
        <w:rPr>
          <w:spacing w:val="-2"/>
        </w:rPr>
        <w:t>Siswa</w:t>
      </w:r>
      <w:r>
        <w:tab/>
      </w:r>
      <w:r>
        <w:rPr>
          <w:spacing w:val="-5"/>
        </w:rPr>
        <w:t>76</w:t>
      </w:r>
    </w:p>
    <w:p w14:paraId="50BCEB75">
      <w:pPr>
        <w:pStyle w:val="5"/>
        <w:spacing w:after="0"/>
        <w:sectPr>
          <w:pgSz w:w="11910" w:h="16840"/>
          <w:pgMar w:top="1920" w:right="1559" w:bottom="960" w:left="1700" w:header="0" w:footer="765" w:gutter="0"/>
          <w:cols w:space="720" w:num="1"/>
        </w:sectPr>
      </w:pPr>
    </w:p>
    <w:p w14:paraId="6CCF9DF3">
      <w:pPr>
        <w:pStyle w:val="2"/>
        <w:spacing w:before="795"/>
        <w:ind w:left="3356"/>
      </w:pPr>
      <w:r>
        <w:t>DAFTAR</w:t>
      </w:r>
      <w:r>
        <w:rPr>
          <w:spacing w:val="-8"/>
        </w:rPr>
        <w:t xml:space="preserve"> </w:t>
      </w:r>
      <w:r>
        <w:rPr>
          <w:spacing w:val="-2"/>
        </w:rPr>
        <w:t>LAMPIRAN</w:t>
      </w:r>
    </w:p>
    <w:p w14:paraId="6D14167B">
      <w:pPr>
        <w:pStyle w:val="5"/>
        <w:tabs>
          <w:tab w:val="left" w:leader="dot" w:pos="8144"/>
        </w:tabs>
        <w:spacing w:before="776"/>
      </w:pPr>
      <w:r>
        <w:t>Lampiran</w:t>
      </w:r>
      <w:r>
        <w:rPr>
          <w:spacing w:val="-1"/>
        </w:rPr>
        <w:t xml:space="preserve"> </w:t>
      </w:r>
      <w:r>
        <w:t>1</w:t>
      </w:r>
      <w:r>
        <w:rPr>
          <w:spacing w:val="-5"/>
        </w:rPr>
        <w:t xml:space="preserve"> </w:t>
      </w:r>
      <w:r>
        <w:t>Lembar</w:t>
      </w:r>
      <w:r>
        <w:rPr>
          <w:spacing w:val="-8"/>
        </w:rPr>
        <w:t xml:space="preserve"> </w:t>
      </w:r>
      <w:r>
        <w:t>Observasi Aktivitas</w:t>
      </w:r>
      <w:r>
        <w:rPr>
          <w:spacing w:val="-2"/>
        </w:rPr>
        <w:t xml:space="preserve"> Belajar</w:t>
      </w:r>
      <w:r>
        <w:tab/>
      </w:r>
      <w:r>
        <w:rPr>
          <w:spacing w:val="-5"/>
        </w:rPr>
        <w:t>104</w:t>
      </w:r>
    </w:p>
    <w:p w14:paraId="4FD93DA9">
      <w:pPr>
        <w:pStyle w:val="5"/>
        <w:tabs>
          <w:tab w:val="left" w:leader="dot" w:pos="8144"/>
        </w:tabs>
        <w:spacing w:before="137"/>
      </w:pPr>
      <w:r>
        <w:t>Lampiran 2</w:t>
      </w:r>
      <w:r>
        <w:rPr>
          <w:spacing w:val="-5"/>
        </w:rPr>
        <w:t xml:space="preserve"> </w:t>
      </w:r>
      <w:r>
        <w:t>Lembar</w:t>
      </w:r>
      <w:r>
        <w:rPr>
          <w:spacing w:val="-7"/>
        </w:rPr>
        <w:t xml:space="preserve"> </w:t>
      </w:r>
      <w:r>
        <w:t>Aktivitas</w:t>
      </w:r>
      <w:r>
        <w:rPr>
          <w:spacing w:val="-1"/>
        </w:rPr>
        <w:t xml:space="preserve"> </w:t>
      </w:r>
      <w:r>
        <w:rPr>
          <w:spacing w:val="-4"/>
        </w:rPr>
        <w:t>Siswa</w:t>
      </w:r>
      <w:r>
        <w:tab/>
      </w:r>
      <w:r>
        <w:rPr>
          <w:spacing w:val="-5"/>
        </w:rPr>
        <w:t>107</w:t>
      </w:r>
    </w:p>
    <w:p w14:paraId="0B54B033">
      <w:pPr>
        <w:pStyle w:val="5"/>
        <w:tabs>
          <w:tab w:val="left" w:leader="dot" w:pos="8144"/>
        </w:tabs>
        <w:spacing w:before="142"/>
      </w:pPr>
      <w:r>
        <w:drawing>
          <wp:anchor distT="0" distB="0" distL="0" distR="0" simplePos="0" relativeHeight="251663360" behindDoc="1" locked="0" layoutInCell="1" allowOverlap="1">
            <wp:simplePos x="0" y="0"/>
            <wp:positionH relativeFrom="page">
              <wp:posOffset>1455420</wp:posOffset>
            </wp:positionH>
            <wp:positionV relativeFrom="paragraph">
              <wp:posOffset>170180</wp:posOffset>
            </wp:positionV>
            <wp:extent cx="4667250" cy="459105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4667249" cy="4591049"/>
                    </a:xfrm>
                    <a:prstGeom prst="rect">
                      <a:avLst/>
                    </a:prstGeom>
                  </pic:spPr>
                </pic:pic>
              </a:graphicData>
            </a:graphic>
          </wp:anchor>
        </w:drawing>
      </w:r>
      <w:r>
        <w:t>Lampiran</w:t>
      </w:r>
      <w:r>
        <w:rPr>
          <w:spacing w:val="-10"/>
        </w:rPr>
        <w:t xml:space="preserve"> </w:t>
      </w:r>
      <w:r>
        <w:t>3</w:t>
      </w:r>
      <w:r>
        <w:rPr>
          <w:spacing w:val="-13"/>
        </w:rPr>
        <w:t xml:space="preserve"> </w:t>
      </w:r>
      <w:r>
        <w:t>Instrumen</w:t>
      </w:r>
      <w:r>
        <w:rPr>
          <w:spacing w:val="-14"/>
        </w:rPr>
        <w:t xml:space="preserve"> </w:t>
      </w:r>
      <w:r>
        <w:t>Tes</w:t>
      </w:r>
      <w:r>
        <w:rPr>
          <w:spacing w:val="-1"/>
        </w:rPr>
        <w:t xml:space="preserve"> </w:t>
      </w:r>
      <w:r>
        <w:rPr>
          <w:spacing w:val="-2"/>
        </w:rPr>
        <w:t>(Soal)</w:t>
      </w:r>
      <w:r>
        <w:tab/>
      </w:r>
      <w:r>
        <w:rPr>
          <w:spacing w:val="-5"/>
        </w:rPr>
        <w:t>111</w:t>
      </w:r>
    </w:p>
    <w:p w14:paraId="254496ED">
      <w:pPr>
        <w:pStyle w:val="5"/>
        <w:tabs>
          <w:tab w:val="left" w:leader="dot" w:pos="8144"/>
        </w:tabs>
        <w:spacing w:before="137"/>
      </w:pPr>
      <w:r>
        <w:t>Lampiran</w:t>
      </w:r>
      <w:r>
        <w:rPr>
          <w:spacing w:val="-3"/>
        </w:rPr>
        <w:t xml:space="preserve"> </w:t>
      </w:r>
      <w:r>
        <w:t>4.</w:t>
      </w:r>
      <w:r>
        <w:rPr>
          <w:spacing w:val="-2"/>
        </w:rPr>
        <w:t xml:space="preserve"> </w:t>
      </w:r>
      <w:r>
        <w:t xml:space="preserve">Modul </w:t>
      </w:r>
      <w:r>
        <w:rPr>
          <w:spacing w:val="-4"/>
        </w:rPr>
        <w:t>Ajar</w:t>
      </w:r>
      <w:r>
        <w:tab/>
      </w:r>
      <w:r>
        <w:rPr>
          <w:spacing w:val="-5"/>
        </w:rPr>
        <w:t>114</w:t>
      </w:r>
    </w:p>
    <w:p w14:paraId="0CDB8B57">
      <w:pPr>
        <w:pStyle w:val="5"/>
        <w:tabs>
          <w:tab w:val="left" w:leader="dot" w:pos="8144"/>
        </w:tabs>
        <w:spacing w:before="136"/>
      </w:pPr>
      <w:r>
        <w:t>Lampiran 5.</w:t>
      </w:r>
      <w:r>
        <w:rPr>
          <w:spacing w:val="-2"/>
        </w:rPr>
        <w:t xml:space="preserve"> </w:t>
      </w:r>
      <w:r>
        <w:t>Lembar</w:t>
      </w:r>
      <w:r>
        <w:rPr>
          <w:spacing w:val="-2"/>
        </w:rPr>
        <w:t xml:space="preserve"> </w:t>
      </w:r>
      <w:r>
        <w:t>Validasi</w:t>
      </w:r>
      <w:r>
        <w:rPr>
          <w:spacing w:val="-4"/>
        </w:rPr>
        <w:t xml:space="preserve"> </w:t>
      </w:r>
      <w:r>
        <w:t>Soal</w:t>
      </w:r>
      <w:r>
        <w:rPr>
          <w:spacing w:val="-3"/>
        </w:rPr>
        <w:t xml:space="preserve"> </w:t>
      </w:r>
      <w:r>
        <w:rPr>
          <w:spacing w:val="-4"/>
        </w:rPr>
        <w:t>Test</w:t>
      </w:r>
      <w:r>
        <w:tab/>
      </w:r>
      <w:r>
        <w:rPr>
          <w:spacing w:val="-5"/>
        </w:rPr>
        <w:t>129</w:t>
      </w:r>
    </w:p>
    <w:p w14:paraId="639D0988">
      <w:pPr>
        <w:pStyle w:val="5"/>
        <w:tabs>
          <w:tab w:val="left" w:leader="dot" w:pos="8144"/>
        </w:tabs>
        <w:spacing w:before="137"/>
      </w:pPr>
      <w:r>
        <w:t>Lampiran</w:t>
      </w:r>
      <w:r>
        <w:rPr>
          <w:spacing w:val="-1"/>
        </w:rPr>
        <w:t xml:space="preserve"> </w:t>
      </w:r>
      <w:r>
        <w:t>6.</w:t>
      </w:r>
      <w:r>
        <w:rPr>
          <w:spacing w:val="-2"/>
        </w:rPr>
        <w:t xml:space="preserve"> </w:t>
      </w:r>
      <w:r>
        <w:t>Lembar</w:t>
      </w:r>
      <w:r>
        <w:rPr>
          <w:spacing w:val="-3"/>
        </w:rPr>
        <w:t xml:space="preserve"> </w:t>
      </w:r>
      <w:r>
        <w:t>Validasi</w:t>
      </w:r>
      <w:r>
        <w:rPr>
          <w:spacing w:val="-3"/>
        </w:rPr>
        <w:t xml:space="preserve"> </w:t>
      </w:r>
      <w:r>
        <w:t xml:space="preserve">Modul </w:t>
      </w:r>
      <w:r>
        <w:rPr>
          <w:spacing w:val="-4"/>
        </w:rPr>
        <w:t>Ajar</w:t>
      </w:r>
      <w:r>
        <w:tab/>
      </w:r>
      <w:r>
        <w:rPr>
          <w:spacing w:val="-5"/>
        </w:rPr>
        <w:t>130</w:t>
      </w:r>
    </w:p>
    <w:p w14:paraId="42523856">
      <w:pPr>
        <w:pStyle w:val="5"/>
        <w:tabs>
          <w:tab w:val="left" w:leader="dot" w:pos="8144"/>
        </w:tabs>
        <w:spacing w:before="142"/>
      </w:pPr>
      <w:r>
        <w:t>Lampiran 7.</w:t>
      </w:r>
      <w:r>
        <w:rPr>
          <w:spacing w:val="-2"/>
        </w:rPr>
        <w:t xml:space="preserve"> </w:t>
      </w:r>
      <w:r>
        <w:t>Lembar</w:t>
      </w:r>
      <w:r>
        <w:rPr>
          <w:spacing w:val="-3"/>
        </w:rPr>
        <w:t xml:space="preserve"> </w:t>
      </w:r>
      <w:r>
        <w:t>Validasi</w:t>
      </w:r>
      <w:r>
        <w:rPr>
          <w:spacing w:val="-3"/>
        </w:rPr>
        <w:t xml:space="preserve"> </w:t>
      </w:r>
      <w:r>
        <w:rPr>
          <w:spacing w:val="-2"/>
        </w:rPr>
        <w:t>Angket</w:t>
      </w:r>
      <w:r>
        <w:tab/>
      </w:r>
      <w:r>
        <w:rPr>
          <w:spacing w:val="-5"/>
        </w:rPr>
        <w:t>132</w:t>
      </w:r>
    </w:p>
    <w:p w14:paraId="3948B711">
      <w:pPr>
        <w:pStyle w:val="5"/>
        <w:tabs>
          <w:tab w:val="left" w:leader="dot" w:pos="8144"/>
        </w:tabs>
        <w:spacing w:before="137"/>
      </w:pPr>
      <w:r>
        <w:t>Lampiran 8.</w:t>
      </w:r>
      <w:r>
        <w:rPr>
          <w:spacing w:val="-1"/>
        </w:rPr>
        <w:t xml:space="preserve"> </w:t>
      </w:r>
      <w:r>
        <w:t>Foto</w:t>
      </w:r>
      <w:r>
        <w:rPr>
          <w:spacing w:val="-4"/>
        </w:rPr>
        <w:t xml:space="preserve"> </w:t>
      </w:r>
      <w:r>
        <w:rPr>
          <w:spacing w:val="-2"/>
        </w:rPr>
        <w:t>Kegiatan</w:t>
      </w:r>
      <w:r>
        <w:tab/>
      </w:r>
      <w:r>
        <w:rPr>
          <w:spacing w:val="-5"/>
        </w:rPr>
        <w:t>134</w:t>
      </w:r>
    </w:p>
    <w:p w14:paraId="43749A6C">
      <w:pPr>
        <w:pStyle w:val="5"/>
        <w:tabs>
          <w:tab w:val="left" w:leader="dot" w:pos="8144"/>
        </w:tabs>
        <w:spacing w:before="136"/>
      </w:pPr>
      <w:r>
        <w:t>Lampiran 9.</w:t>
      </w:r>
      <w:r>
        <w:rPr>
          <w:spacing w:val="-1"/>
        </w:rPr>
        <w:t xml:space="preserve"> </w:t>
      </w:r>
      <w:r>
        <w:t>Hasil</w:t>
      </w:r>
      <w:r>
        <w:rPr>
          <w:spacing w:val="-3"/>
        </w:rPr>
        <w:t xml:space="preserve"> </w:t>
      </w:r>
      <w:r>
        <w:t>Uji</w:t>
      </w:r>
      <w:r>
        <w:rPr>
          <w:spacing w:val="-3"/>
        </w:rPr>
        <w:t xml:space="preserve"> </w:t>
      </w:r>
      <w:r>
        <w:rPr>
          <w:spacing w:val="-2"/>
        </w:rPr>
        <w:t>Validitas</w:t>
      </w:r>
      <w:r>
        <w:tab/>
      </w:r>
      <w:r>
        <w:rPr>
          <w:spacing w:val="-5"/>
        </w:rPr>
        <w:t>137</w:t>
      </w:r>
    </w:p>
    <w:p w14:paraId="6AA430F6">
      <w:pPr>
        <w:pStyle w:val="5"/>
        <w:tabs>
          <w:tab w:val="left" w:leader="dot" w:pos="8144"/>
        </w:tabs>
        <w:spacing w:before="137"/>
      </w:pPr>
      <w:r>
        <w:t>Lampiran 10.</w:t>
      </w:r>
      <w:r>
        <w:rPr>
          <w:spacing w:val="-2"/>
        </w:rPr>
        <w:t xml:space="preserve"> </w:t>
      </w:r>
      <w:r>
        <w:t>Uji</w:t>
      </w:r>
      <w:r>
        <w:rPr>
          <w:spacing w:val="-3"/>
        </w:rPr>
        <w:t xml:space="preserve"> </w:t>
      </w:r>
      <w:r>
        <w:rPr>
          <w:spacing w:val="-2"/>
        </w:rPr>
        <w:t>Reliabilitas</w:t>
      </w:r>
      <w:r>
        <w:tab/>
      </w:r>
      <w:r>
        <w:rPr>
          <w:spacing w:val="-5"/>
        </w:rPr>
        <w:t>142</w:t>
      </w:r>
    </w:p>
    <w:p w14:paraId="268341B9">
      <w:pPr>
        <w:pStyle w:val="5"/>
        <w:tabs>
          <w:tab w:val="left" w:leader="dot" w:pos="8144"/>
        </w:tabs>
        <w:spacing w:before="142"/>
      </w:pPr>
      <w:r>
        <w:t>Lampiran</w:t>
      </w:r>
      <w:r>
        <w:rPr>
          <w:spacing w:val="-1"/>
        </w:rPr>
        <w:t xml:space="preserve"> </w:t>
      </w:r>
      <w:r>
        <w:t>11</w:t>
      </w:r>
      <w:r>
        <w:rPr>
          <w:spacing w:val="-5"/>
        </w:rPr>
        <w:t xml:space="preserve"> </w:t>
      </w:r>
      <w:r>
        <w:t>Uji Tingkat Kesukaran</w:t>
      </w:r>
      <w:r>
        <w:rPr>
          <w:spacing w:val="-5"/>
        </w:rPr>
        <w:t xml:space="preserve"> </w:t>
      </w:r>
      <w:r>
        <w:rPr>
          <w:spacing w:val="-4"/>
        </w:rPr>
        <w:t>Soal</w:t>
      </w:r>
      <w:r>
        <w:tab/>
      </w:r>
      <w:r>
        <w:rPr>
          <w:spacing w:val="-5"/>
        </w:rPr>
        <w:t>143</w:t>
      </w:r>
    </w:p>
    <w:p w14:paraId="28F9DE5B">
      <w:pPr>
        <w:pStyle w:val="5"/>
        <w:tabs>
          <w:tab w:val="left" w:leader="dot" w:pos="8144"/>
        </w:tabs>
        <w:spacing w:before="137"/>
      </w:pPr>
      <w:r>
        <w:t>Lampiran</w:t>
      </w:r>
      <w:r>
        <w:rPr>
          <w:spacing w:val="-1"/>
        </w:rPr>
        <w:t xml:space="preserve"> </w:t>
      </w:r>
      <w:r>
        <w:t>12</w:t>
      </w:r>
      <w:r>
        <w:rPr>
          <w:spacing w:val="-4"/>
        </w:rPr>
        <w:t xml:space="preserve"> </w:t>
      </w:r>
      <w:r>
        <w:t>Uji Daya</w:t>
      </w:r>
      <w:r>
        <w:rPr>
          <w:spacing w:val="-1"/>
        </w:rPr>
        <w:t xml:space="preserve"> </w:t>
      </w:r>
      <w:r>
        <w:t>Beda</w:t>
      </w:r>
      <w:r>
        <w:rPr>
          <w:spacing w:val="-1"/>
        </w:rPr>
        <w:t xml:space="preserve"> </w:t>
      </w:r>
      <w:r>
        <w:rPr>
          <w:spacing w:val="-4"/>
        </w:rPr>
        <w:t>Soal</w:t>
      </w:r>
      <w:r>
        <w:tab/>
      </w:r>
      <w:r>
        <w:rPr>
          <w:spacing w:val="-5"/>
        </w:rPr>
        <w:t>144</w:t>
      </w:r>
    </w:p>
    <w:p w14:paraId="5C9EB135">
      <w:pPr>
        <w:pStyle w:val="5"/>
        <w:tabs>
          <w:tab w:val="left" w:leader="dot" w:pos="8144"/>
        </w:tabs>
        <w:spacing w:before="137"/>
      </w:pPr>
      <w:r>
        <w:t>Lampiran 13</w:t>
      </w:r>
      <w:r>
        <w:rPr>
          <w:spacing w:val="-5"/>
        </w:rPr>
        <w:t xml:space="preserve"> </w:t>
      </w:r>
      <w:r>
        <w:t>Uji</w:t>
      </w:r>
      <w:r>
        <w:rPr>
          <w:spacing w:val="1"/>
        </w:rPr>
        <w:t xml:space="preserve"> </w:t>
      </w:r>
      <w:r>
        <w:rPr>
          <w:spacing w:val="-2"/>
        </w:rPr>
        <w:t>Normalitas</w:t>
      </w:r>
      <w:r>
        <w:tab/>
      </w:r>
      <w:r>
        <w:rPr>
          <w:spacing w:val="-5"/>
        </w:rPr>
        <w:t>145</w:t>
      </w:r>
    </w:p>
    <w:p w14:paraId="18243A8C">
      <w:pPr>
        <w:pStyle w:val="5"/>
        <w:tabs>
          <w:tab w:val="left" w:leader="dot" w:pos="8144"/>
        </w:tabs>
        <w:spacing w:before="136"/>
      </w:pPr>
      <w:r>
        <w:t>Lampiran 14</w:t>
      </w:r>
      <w:r>
        <w:rPr>
          <w:spacing w:val="-5"/>
        </w:rPr>
        <w:t xml:space="preserve"> </w:t>
      </w:r>
      <w:r>
        <w:t>Uji</w:t>
      </w:r>
      <w:r>
        <w:rPr>
          <w:spacing w:val="1"/>
        </w:rPr>
        <w:t xml:space="preserve"> </w:t>
      </w:r>
      <w:r>
        <w:rPr>
          <w:spacing w:val="-2"/>
        </w:rPr>
        <w:t>Homogenitas</w:t>
      </w:r>
      <w:r>
        <w:tab/>
      </w:r>
      <w:r>
        <w:rPr>
          <w:spacing w:val="-5"/>
        </w:rPr>
        <w:t>145</w:t>
      </w:r>
    </w:p>
    <w:sectPr>
      <w:pgSz w:w="11910" w:h="16840"/>
      <w:pgMar w:top="1920" w:right="1559" w:bottom="960" w:left="1700" w:header="0" w:footer="76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373C8">
    <w:pPr>
      <w:pStyle w:val="5"/>
      <w:spacing w:line="14" w:lineRule="auto"/>
      <w:ind w:left="0"/>
      <w:rPr>
        <w:sz w:val="20"/>
      </w:rPr>
    </w:pPr>
    <w:r>
      <w:rPr>
        <w:sz w:val="20"/>
      </w:rPr>
      <mc:AlternateContent>
        <mc:Choice Requires="wps">
          <w:drawing>
            <wp:anchor distT="0" distB="0" distL="0" distR="0" simplePos="0" relativeHeight="251659264" behindDoc="1" locked="0" layoutInCell="1" allowOverlap="1">
              <wp:simplePos x="0" y="0"/>
              <wp:positionH relativeFrom="page">
                <wp:posOffset>3881120</wp:posOffset>
              </wp:positionH>
              <wp:positionV relativeFrom="page">
                <wp:posOffset>10066655</wp:posOffset>
              </wp:positionV>
              <wp:extent cx="186055" cy="180975"/>
              <wp:effectExtent l="0" t="0" r="0" b="0"/>
              <wp:wrapNone/>
              <wp:docPr id="1" name="Textbox 1"/>
              <wp:cNvGraphicFramePr/>
              <a:graphic xmlns:a="http://schemas.openxmlformats.org/drawingml/2006/main">
                <a:graphicData uri="http://schemas.microsoft.com/office/word/2010/wordprocessingShape">
                  <wps:wsp>
                    <wps:cNvSpPr txBox="1"/>
                    <wps:spPr>
                      <a:xfrm>
                        <a:off x="0" y="0"/>
                        <a:ext cx="186055" cy="180975"/>
                      </a:xfrm>
                      <a:prstGeom prst="rect">
                        <a:avLst/>
                      </a:prstGeom>
                    </wps:spPr>
                    <wps:txbx>
                      <w:txbxContent>
                        <w:p w14:paraId="234DAB5E">
                          <w:pPr>
                            <w:spacing w:before="11"/>
                            <w:ind w:left="29" w:right="0" w:firstLine="0"/>
                            <w:jc w:val="left"/>
                            <w:rPr>
                              <w:sz w:val="22"/>
                            </w:rPr>
                          </w:pPr>
                          <w:r>
                            <w:rPr>
                              <w:spacing w:val="-5"/>
                              <w:sz w:val="22"/>
                            </w:rPr>
                            <w:fldChar w:fldCharType="begin"/>
                          </w:r>
                          <w:r>
                            <w:rPr>
                              <w:spacing w:val="-5"/>
                              <w:sz w:val="22"/>
                            </w:rPr>
                            <w:instrText xml:space="preserve"> PAGE  \* roman </w:instrText>
                          </w:r>
                          <w:r>
                            <w:rPr>
                              <w:spacing w:val="-5"/>
                              <w:sz w:val="22"/>
                            </w:rPr>
                            <w:fldChar w:fldCharType="separate"/>
                          </w:r>
                          <w:r>
                            <w:rPr>
                              <w:spacing w:val="-5"/>
                              <w:sz w:val="22"/>
                            </w:rPr>
                            <w:t>iii</w:t>
                          </w:r>
                          <w:r>
                            <w:rPr>
                              <w:spacing w:val="-5"/>
                              <w:sz w:val="22"/>
                            </w:rPr>
                            <w:fldChar w:fldCharType="end"/>
                          </w:r>
                        </w:p>
                      </w:txbxContent>
                    </wps:txbx>
                    <wps:bodyPr wrap="square" lIns="0" tIns="0" rIns="0" bIns="0" rtlCol="0">
                      <a:noAutofit/>
                    </wps:bodyPr>
                  </wps:wsp>
                </a:graphicData>
              </a:graphic>
            </wp:anchor>
          </w:drawing>
        </mc:Choice>
        <mc:Fallback>
          <w:pict>
            <v:shape id="Textbox 1" o:spid="_x0000_s1026" o:spt="202" type="#_x0000_t202" style="position:absolute;left:0pt;margin-left:305.6pt;margin-top:792.65pt;height:14.25pt;width:14.65pt;mso-position-horizontal-relative:page;mso-position-vertical-relative:page;z-index:-251657216;mso-width-relative:page;mso-height-relative:page;" filled="f" stroked="f" coordsize="21600,21600" o:gfxdata="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Asuc1dsAAAANAQAADwAAAAAAAAABACAAAAAiAAAAZHJzL2Rvd25yZXYueG1sUEsBAhQAFAAAAAgA&#10;h07iQC31+a2wAQAAcwMAAA4AAAAAAAAAAQAgAAAAKgEAAGRycy9lMm9Eb2MueG1sUEsFBgAAAAAG&#10;AAYAWQEAAEwFAAAAAA==&#10;">
              <v:fill on="f" focussize="0,0"/>
              <v:stroke on="f"/>
              <v:imagedata o:title=""/>
              <o:lock v:ext="edit" aspectratio="f"/>
              <v:textbox inset="0mm,0mm,0mm,0mm">
                <w:txbxContent>
                  <w:p w14:paraId="234DAB5E">
                    <w:pPr>
                      <w:spacing w:before="11"/>
                      <w:ind w:left="29" w:right="0" w:firstLine="0"/>
                      <w:jc w:val="left"/>
                      <w:rPr>
                        <w:sz w:val="22"/>
                      </w:rPr>
                    </w:pPr>
                    <w:r>
                      <w:rPr>
                        <w:spacing w:val="-5"/>
                        <w:sz w:val="22"/>
                      </w:rPr>
                      <w:fldChar w:fldCharType="begin"/>
                    </w:r>
                    <w:r>
                      <w:rPr>
                        <w:spacing w:val="-5"/>
                        <w:sz w:val="22"/>
                      </w:rPr>
                      <w:instrText xml:space="preserve"> PAGE  \* roman </w:instrText>
                    </w:r>
                    <w:r>
                      <w:rPr>
                        <w:spacing w:val="-5"/>
                        <w:sz w:val="22"/>
                      </w:rPr>
                      <w:fldChar w:fldCharType="separate"/>
                    </w:r>
                    <w:r>
                      <w:rPr>
                        <w:spacing w:val="-5"/>
                        <w:sz w:val="22"/>
                      </w:rPr>
                      <w:t>iii</w:t>
                    </w:r>
                    <w:r>
                      <w:rPr>
                        <w:spacing w:val="-5"/>
                        <w:sz w:val="2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88166">
    <w:pPr>
      <w:pStyle w:val="5"/>
      <w:spacing w:line="14" w:lineRule="auto"/>
      <w:ind w:left="0"/>
      <w:rPr>
        <w:sz w:val="20"/>
      </w:rPr>
    </w:pPr>
    <w:r>
      <w:rPr>
        <w:sz w:val="20"/>
      </w:rPr>
      <mc:AlternateContent>
        <mc:Choice Requires="wps">
          <w:drawing>
            <wp:anchor distT="0" distB="0" distL="0" distR="0" simplePos="0" relativeHeight="251660288" behindDoc="1" locked="0" layoutInCell="1" allowOverlap="1">
              <wp:simplePos x="0" y="0"/>
              <wp:positionH relativeFrom="page">
                <wp:posOffset>3852545</wp:posOffset>
              </wp:positionH>
              <wp:positionV relativeFrom="page">
                <wp:posOffset>10066655</wp:posOffset>
              </wp:positionV>
              <wp:extent cx="212090" cy="180975"/>
              <wp:effectExtent l="0" t="0" r="0" b="0"/>
              <wp:wrapNone/>
              <wp:docPr id="5" name="Textbox 5"/>
              <wp:cNvGraphicFramePr/>
              <a:graphic xmlns:a="http://schemas.openxmlformats.org/drawingml/2006/main">
                <a:graphicData uri="http://schemas.microsoft.com/office/word/2010/wordprocessingShape">
                  <wps:wsp>
                    <wps:cNvSpPr txBox="1"/>
                    <wps:spPr>
                      <a:xfrm>
                        <a:off x="0" y="0"/>
                        <a:ext cx="212090" cy="180975"/>
                      </a:xfrm>
                      <a:prstGeom prst="rect">
                        <a:avLst/>
                      </a:prstGeom>
                    </wps:spPr>
                    <wps:txbx>
                      <w:txbxContent>
                        <w:p w14:paraId="3CE5AD22">
                          <w:pPr>
                            <w:spacing w:before="11"/>
                            <w:ind w:left="20" w:right="0" w:firstLine="0"/>
                            <w:jc w:val="left"/>
                            <w:rPr>
                              <w:sz w:val="22"/>
                            </w:rPr>
                          </w:pPr>
                          <w:r>
                            <w:rPr>
                              <w:spacing w:val="-4"/>
                              <w:sz w:val="22"/>
                            </w:rPr>
                            <w:fldChar w:fldCharType="begin"/>
                          </w:r>
                          <w:r>
                            <w:rPr>
                              <w:spacing w:val="-4"/>
                              <w:sz w:val="22"/>
                            </w:rPr>
                            <w:instrText xml:space="preserve"> PAGE  \* roman </w:instrText>
                          </w:r>
                          <w:r>
                            <w:rPr>
                              <w:spacing w:val="-4"/>
                              <w:sz w:val="22"/>
                            </w:rPr>
                            <w:fldChar w:fldCharType="separate"/>
                          </w:r>
                          <w:r>
                            <w:rPr>
                              <w:spacing w:val="-4"/>
                              <w:sz w:val="22"/>
                            </w:rPr>
                            <w:t>viii</w:t>
                          </w:r>
                          <w:r>
                            <w:rPr>
                              <w:spacing w:val="-4"/>
                              <w:sz w:val="22"/>
                            </w:rPr>
                            <w:fldChar w:fldCharType="end"/>
                          </w:r>
                        </w:p>
                      </w:txbxContent>
                    </wps:txbx>
                    <wps:bodyPr wrap="square" lIns="0" tIns="0" rIns="0" bIns="0" rtlCol="0">
                      <a:noAutofit/>
                    </wps:bodyPr>
                  </wps:wsp>
                </a:graphicData>
              </a:graphic>
            </wp:anchor>
          </w:drawing>
        </mc:Choice>
        <mc:Fallback>
          <w:pict>
            <v:shape id="Textbox 5" o:spid="_x0000_s1026" o:spt="202" type="#_x0000_t202" style="position:absolute;left:0pt;margin-left:303.35pt;margin-top:792.65pt;height:14.25pt;width:16.7pt;mso-position-horizontal-relative:page;mso-position-vertical-relative:page;z-index:-251656192;mso-width-relative:page;mso-height-relative:page;" filled="f" stroked="f" coordsize="21600,21600" o:gfxdata="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S7f19oAAAANAQAADwAAAAAAAAABACAAAAAiAAAAZHJzL2Rvd25yZXYueG1sUEsBAhQAFAAAAAgA&#10;h07iQCKtZ9KxAQAAcwMAAA4AAAAAAAAAAQAgAAAAKQEAAGRycy9lMm9Eb2MueG1sUEsFBgAAAAAG&#10;AAYAWQEAAEwFAAAAAA==&#10;">
              <v:fill on="f" focussize="0,0"/>
              <v:stroke on="f"/>
              <v:imagedata o:title=""/>
              <o:lock v:ext="edit" aspectratio="f"/>
              <v:textbox inset="0mm,0mm,0mm,0mm">
                <w:txbxContent>
                  <w:p w14:paraId="3CE5AD22">
                    <w:pPr>
                      <w:spacing w:before="11"/>
                      <w:ind w:left="20" w:right="0" w:firstLine="0"/>
                      <w:jc w:val="left"/>
                      <w:rPr>
                        <w:sz w:val="22"/>
                      </w:rPr>
                    </w:pPr>
                    <w:r>
                      <w:rPr>
                        <w:spacing w:val="-4"/>
                        <w:sz w:val="22"/>
                      </w:rPr>
                      <w:fldChar w:fldCharType="begin"/>
                    </w:r>
                    <w:r>
                      <w:rPr>
                        <w:spacing w:val="-4"/>
                        <w:sz w:val="22"/>
                      </w:rPr>
                      <w:instrText xml:space="preserve"> PAGE  \* roman </w:instrText>
                    </w:r>
                    <w:r>
                      <w:rPr>
                        <w:spacing w:val="-4"/>
                        <w:sz w:val="22"/>
                      </w:rPr>
                      <w:fldChar w:fldCharType="separate"/>
                    </w:r>
                    <w:r>
                      <w:rPr>
                        <w:spacing w:val="-4"/>
                        <w:sz w:val="22"/>
                      </w:rPr>
                      <w:t>viii</w:t>
                    </w:r>
                    <w:r>
                      <w:rPr>
                        <w:spacing w:val="-4"/>
                        <w:sz w:val="2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4"/>
      <w:numFmt w:val="decimal"/>
      <w:lvlText w:val="%1"/>
      <w:lvlJc w:val="left"/>
      <w:pPr>
        <w:ind w:left="1775" w:hanging="360"/>
        <w:jc w:val="left"/>
      </w:pPr>
      <w:rPr>
        <w:rFonts w:hint="default"/>
        <w:lang w:val="ms" w:eastAsia="en-US" w:bidi="ar-SA"/>
      </w:rPr>
    </w:lvl>
    <w:lvl w:ilvl="1" w:tentative="0">
      <w:start w:val="1"/>
      <w:numFmt w:val="decimal"/>
      <w:lvlText w:val="%1.%2"/>
      <w:lvlJc w:val="left"/>
      <w:pPr>
        <w:ind w:left="1775"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1"/>
      <w:numFmt w:val="decimal"/>
      <w:lvlText w:val="%1.%2.%3"/>
      <w:lvlJc w:val="left"/>
      <w:pPr>
        <w:ind w:left="2368" w:hanging="527"/>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tentative="0">
      <w:start w:val="0"/>
      <w:numFmt w:val="bullet"/>
      <w:lvlText w:val="•"/>
      <w:lvlJc w:val="left"/>
      <w:pPr>
        <w:ind w:left="3756" w:hanging="527"/>
      </w:pPr>
      <w:rPr>
        <w:rFonts w:hint="default"/>
        <w:lang w:val="ms" w:eastAsia="en-US" w:bidi="ar-SA"/>
      </w:rPr>
    </w:lvl>
    <w:lvl w:ilvl="4" w:tentative="0">
      <w:start w:val="0"/>
      <w:numFmt w:val="bullet"/>
      <w:lvlText w:val="•"/>
      <w:lvlJc w:val="left"/>
      <w:pPr>
        <w:ind w:left="4455" w:hanging="527"/>
      </w:pPr>
      <w:rPr>
        <w:rFonts w:hint="default"/>
        <w:lang w:val="ms" w:eastAsia="en-US" w:bidi="ar-SA"/>
      </w:rPr>
    </w:lvl>
    <w:lvl w:ilvl="5" w:tentative="0">
      <w:start w:val="0"/>
      <w:numFmt w:val="bullet"/>
      <w:lvlText w:val="•"/>
      <w:lvlJc w:val="left"/>
      <w:pPr>
        <w:ind w:left="5153" w:hanging="527"/>
      </w:pPr>
      <w:rPr>
        <w:rFonts w:hint="default"/>
        <w:lang w:val="ms" w:eastAsia="en-US" w:bidi="ar-SA"/>
      </w:rPr>
    </w:lvl>
    <w:lvl w:ilvl="6" w:tentative="0">
      <w:start w:val="0"/>
      <w:numFmt w:val="bullet"/>
      <w:lvlText w:val="•"/>
      <w:lvlJc w:val="left"/>
      <w:pPr>
        <w:ind w:left="5851" w:hanging="527"/>
      </w:pPr>
      <w:rPr>
        <w:rFonts w:hint="default"/>
        <w:lang w:val="ms" w:eastAsia="en-US" w:bidi="ar-SA"/>
      </w:rPr>
    </w:lvl>
    <w:lvl w:ilvl="7" w:tentative="0">
      <w:start w:val="0"/>
      <w:numFmt w:val="bullet"/>
      <w:lvlText w:val="•"/>
      <w:lvlJc w:val="left"/>
      <w:pPr>
        <w:ind w:left="6550" w:hanging="527"/>
      </w:pPr>
      <w:rPr>
        <w:rFonts w:hint="default"/>
        <w:lang w:val="ms" w:eastAsia="en-US" w:bidi="ar-SA"/>
      </w:rPr>
    </w:lvl>
    <w:lvl w:ilvl="8" w:tentative="0">
      <w:start w:val="0"/>
      <w:numFmt w:val="bullet"/>
      <w:lvlText w:val="•"/>
      <w:lvlJc w:val="left"/>
      <w:pPr>
        <w:ind w:left="7248" w:hanging="527"/>
      </w:pPr>
      <w:rPr>
        <w:rFonts w:hint="default"/>
        <w:lang w:val="ms" w:eastAsia="en-US" w:bidi="ar-SA"/>
      </w:rPr>
    </w:lvl>
  </w:abstractNum>
  <w:abstractNum w:abstractNumId="1">
    <w:nsid w:val="BF205925"/>
    <w:multiLevelType w:val="multilevel"/>
    <w:tmpl w:val="BF205925"/>
    <w:lvl w:ilvl="0" w:tentative="0">
      <w:start w:val="3"/>
      <w:numFmt w:val="decimal"/>
      <w:lvlText w:val="%1"/>
      <w:lvlJc w:val="left"/>
      <w:pPr>
        <w:ind w:left="1775" w:hanging="360"/>
        <w:jc w:val="left"/>
      </w:pPr>
      <w:rPr>
        <w:rFonts w:hint="default"/>
        <w:lang w:val="ms" w:eastAsia="en-US" w:bidi="ar-SA"/>
      </w:rPr>
    </w:lvl>
    <w:lvl w:ilvl="1" w:tentative="0">
      <w:start w:val="1"/>
      <w:numFmt w:val="decimal"/>
      <w:lvlText w:val="%1.%2"/>
      <w:lvlJc w:val="left"/>
      <w:pPr>
        <w:ind w:left="1775"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1"/>
      <w:numFmt w:val="decimal"/>
      <w:lvlText w:val="%1.%2.%3"/>
      <w:lvlJc w:val="left"/>
      <w:pPr>
        <w:ind w:left="2381" w:hanging="54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tentative="0">
      <w:start w:val="0"/>
      <w:numFmt w:val="bullet"/>
      <w:lvlText w:val="•"/>
      <w:lvlJc w:val="left"/>
      <w:pPr>
        <w:ind w:left="3772" w:hanging="540"/>
      </w:pPr>
      <w:rPr>
        <w:rFonts w:hint="default"/>
        <w:lang w:val="ms" w:eastAsia="en-US" w:bidi="ar-SA"/>
      </w:rPr>
    </w:lvl>
    <w:lvl w:ilvl="4" w:tentative="0">
      <w:start w:val="0"/>
      <w:numFmt w:val="bullet"/>
      <w:lvlText w:val="•"/>
      <w:lvlJc w:val="left"/>
      <w:pPr>
        <w:ind w:left="4468" w:hanging="540"/>
      </w:pPr>
      <w:rPr>
        <w:rFonts w:hint="default"/>
        <w:lang w:val="ms" w:eastAsia="en-US" w:bidi="ar-SA"/>
      </w:rPr>
    </w:lvl>
    <w:lvl w:ilvl="5" w:tentative="0">
      <w:start w:val="0"/>
      <w:numFmt w:val="bullet"/>
      <w:lvlText w:val="•"/>
      <w:lvlJc w:val="left"/>
      <w:pPr>
        <w:ind w:left="5164" w:hanging="540"/>
      </w:pPr>
      <w:rPr>
        <w:rFonts w:hint="default"/>
        <w:lang w:val="ms" w:eastAsia="en-US" w:bidi="ar-SA"/>
      </w:rPr>
    </w:lvl>
    <w:lvl w:ilvl="6" w:tentative="0">
      <w:start w:val="0"/>
      <w:numFmt w:val="bullet"/>
      <w:lvlText w:val="•"/>
      <w:lvlJc w:val="left"/>
      <w:pPr>
        <w:ind w:left="5860" w:hanging="540"/>
      </w:pPr>
      <w:rPr>
        <w:rFonts w:hint="default"/>
        <w:lang w:val="ms" w:eastAsia="en-US" w:bidi="ar-SA"/>
      </w:rPr>
    </w:lvl>
    <w:lvl w:ilvl="7" w:tentative="0">
      <w:start w:val="0"/>
      <w:numFmt w:val="bullet"/>
      <w:lvlText w:val="•"/>
      <w:lvlJc w:val="left"/>
      <w:pPr>
        <w:ind w:left="6556" w:hanging="540"/>
      </w:pPr>
      <w:rPr>
        <w:rFonts w:hint="default"/>
        <w:lang w:val="ms" w:eastAsia="en-US" w:bidi="ar-SA"/>
      </w:rPr>
    </w:lvl>
    <w:lvl w:ilvl="8" w:tentative="0">
      <w:start w:val="0"/>
      <w:numFmt w:val="bullet"/>
      <w:lvlText w:val="•"/>
      <w:lvlJc w:val="left"/>
      <w:pPr>
        <w:ind w:left="7252" w:hanging="540"/>
      </w:pPr>
      <w:rPr>
        <w:rFonts w:hint="default"/>
        <w:lang w:val="ms" w:eastAsia="en-US" w:bidi="ar-SA"/>
      </w:rPr>
    </w:lvl>
  </w:abstractNum>
  <w:abstractNum w:abstractNumId="2">
    <w:nsid w:val="CF092B84"/>
    <w:multiLevelType w:val="multilevel"/>
    <w:tmpl w:val="CF092B84"/>
    <w:lvl w:ilvl="0" w:tentative="0">
      <w:start w:val="1"/>
      <w:numFmt w:val="decimal"/>
      <w:lvlText w:val="%1"/>
      <w:lvlJc w:val="left"/>
      <w:pPr>
        <w:ind w:left="1775" w:hanging="360"/>
        <w:jc w:val="left"/>
      </w:pPr>
      <w:rPr>
        <w:rFonts w:hint="default"/>
        <w:lang w:val="ms" w:eastAsia="en-US" w:bidi="ar-SA"/>
      </w:rPr>
    </w:lvl>
    <w:lvl w:ilvl="1" w:tentative="0">
      <w:start w:val="1"/>
      <w:numFmt w:val="decimal"/>
      <w:lvlText w:val="%1.%2"/>
      <w:lvlJc w:val="left"/>
      <w:pPr>
        <w:ind w:left="1775"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0"/>
      <w:numFmt w:val="bullet"/>
      <w:lvlText w:val="•"/>
      <w:lvlJc w:val="left"/>
      <w:pPr>
        <w:ind w:left="3153" w:hanging="360"/>
      </w:pPr>
      <w:rPr>
        <w:rFonts w:hint="default"/>
        <w:lang w:val="ms" w:eastAsia="en-US" w:bidi="ar-SA"/>
      </w:rPr>
    </w:lvl>
    <w:lvl w:ilvl="3" w:tentative="0">
      <w:start w:val="0"/>
      <w:numFmt w:val="bullet"/>
      <w:lvlText w:val="•"/>
      <w:lvlJc w:val="left"/>
      <w:pPr>
        <w:ind w:left="3839" w:hanging="360"/>
      </w:pPr>
      <w:rPr>
        <w:rFonts w:hint="default"/>
        <w:lang w:val="ms" w:eastAsia="en-US" w:bidi="ar-SA"/>
      </w:rPr>
    </w:lvl>
    <w:lvl w:ilvl="4" w:tentative="0">
      <w:start w:val="0"/>
      <w:numFmt w:val="bullet"/>
      <w:lvlText w:val="•"/>
      <w:lvlJc w:val="left"/>
      <w:pPr>
        <w:ind w:left="4526" w:hanging="360"/>
      </w:pPr>
      <w:rPr>
        <w:rFonts w:hint="default"/>
        <w:lang w:val="ms" w:eastAsia="en-US" w:bidi="ar-SA"/>
      </w:rPr>
    </w:lvl>
    <w:lvl w:ilvl="5" w:tentative="0">
      <w:start w:val="0"/>
      <w:numFmt w:val="bullet"/>
      <w:lvlText w:val="•"/>
      <w:lvlJc w:val="left"/>
      <w:pPr>
        <w:ind w:left="5212" w:hanging="360"/>
      </w:pPr>
      <w:rPr>
        <w:rFonts w:hint="default"/>
        <w:lang w:val="ms" w:eastAsia="en-US" w:bidi="ar-SA"/>
      </w:rPr>
    </w:lvl>
    <w:lvl w:ilvl="6" w:tentative="0">
      <w:start w:val="0"/>
      <w:numFmt w:val="bullet"/>
      <w:lvlText w:val="•"/>
      <w:lvlJc w:val="left"/>
      <w:pPr>
        <w:ind w:left="5899" w:hanging="360"/>
      </w:pPr>
      <w:rPr>
        <w:rFonts w:hint="default"/>
        <w:lang w:val="ms" w:eastAsia="en-US" w:bidi="ar-SA"/>
      </w:rPr>
    </w:lvl>
    <w:lvl w:ilvl="7" w:tentative="0">
      <w:start w:val="0"/>
      <w:numFmt w:val="bullet"/>
      <w:lvlText w:val="•"/>
      <w:lvlJc w:val="left"/>
      <w:pPr>
        <w:ind w:left="6585" w:hanging="360"/>
      </w:pPr>
      <w:rPr>
        <w:rFonts w:hint="default"/>
        <w:lang w:val="ms" w:eastAsia="en-US" w:bidi="ar-SA"/>
      </w:rPr>
    </w:lvl>
    <w:lvl w:ilvl="8" w:tentative="0">
      <w:start w:val="0"/>
      <w:numFmt w:val="bullet"/>
      <w:lvlText w:val="•"/>
      <w:lvlJc w:val="left"/>
      <w:pPr>
        <w:ind w:left="7272" w:hanging="360"/>
      </w:pPr>
      <w:rPr>
        <w:rFonts w:hint="default"/>
        <w:lang w:val="ms" w:eastAsia="en-US" w:bidi="ar-SA"/>
      </w:rPr>
    </w:lvl>
  </w:abstractNum>
  <w:abstractNum w:abstractNumId="3">
    <w:nsid w:val="0053208E"/>
    <w:multiLevelType w:val="multilevel"/>
    <w:tmpl w:val="0053208E"/>
    <w:lvl w:ilvl="0" w:tentative="0">
      <w:start w:val="1"/>
      <w:numFmt w:val="decimal"/>
      <w:lvlText w:val="%1."/>
      <w:lvlJc w:val="left"/>
      <w:pPr>
        <w:ind w:left="565" w:hanging="284"/>
        <w:jc w:val="right"/>
      </w:pPr>
      <w:rPr>
        <w:rFonts w:hint="default" w:ascii="Times New Roman" w:hAnsi="Times New Roman" w:eastAsia="Times New Roman" w:cs="Times New Roman"/>
        <w:b w:val="0"/>
        <w:bCs w:val="0"/>
        <w:i w:val="0"/>
        <w:iCs w:val="0"/>
        <w:spacing w:val="0"/>
        <w:w w:val="100"/>
        <w:sz w:val="24"/>
        <w:szCs w:val="24"/>
        <w:lang w:val="ms" w:eastAsia="en-US" w:bidi="ar-SA"/>
      </w:rPr>
    </w:lvl>
    <w:lvl w:ilvl="1" w:tentative="0">
      <w:start w:val="0"/>
      <w:numFmt w:val="bullet"/>
      <w:lvlText w:val="•"/>
      <w:lvlJc w:val="left"/>
      <w:pPr>
        <w:ind w:left="1368" w:hanging="284"/>
      </w:pPr>
      <w:rPr>
        <w:rFonts w:hint="default"/>
        <w:lang w:val="ms" w:eastAsia="en-US" w:bidi="ar-SA"/>
      </w:rPr>
    </w:lvl>
    <w:lvl w:ilvl="2" w:tentative="0">
      <w:start w:val="0"/>
      <w:numFmt w:val="bullet"/>
      <w:lvlText w:val="•"/>
      <w:lvlJc w:val="left"/>
      <w:pPr>
        <w:ind w:left="2177" w:hanging="284"/>
      </w:pPr>
      <w:rPr>
        <w:rFonts w:hint="default"/>
        <w:lang w:val="ms" w:eastAsia="en-US" w:bidi="ar-SA"/>
      </w:rPr>
    </w:lvl>
    <w:lvl w:ilvl="3" w:tentative="0">
      <w:start w:val="0"/>
      <w:numFmt w:val="bullet"/>
      <w:lvlText w:val="•"/>
      <w:lvlJc w:val="left"/>
      <w:pPr>
        <w:ind w:left="2985" w:hanging="284"/>
      </w:pPr>
      <w:rPr>
        <w:rFonts w:hint="default"/>
        <w:lang w:val="ms" w:eastAsia="en-US" w:bidi="ar-SA"/>
      </w:rPr>
    </w:lvl>
    <w:lvl w:ilvl="4" w:tentative="0">
      <w:start w:val="0"/>
      <w:numFmt w:val="bullet"/>
      <w:lvlText w:val="•"/>
      <w:lvlJc w:val="left"/>
      <w:pPr>
        <w:ind w:left="3794" w:hanging="284"/>
      </w:pPr>
      <w:rPr>
        <w:rFonts w:hint="default"/>
        <w:lang w:val="ms" w:eastAsia="en-US" w:bidi="ar-SA"/>
      </w:rPr>
    </w:lvl>
    <w:lvl w:ilvl="5" w:tentative="0">
      <w:start w:val="0"/>
      <w:numFmt w:val="bullet"/>
      <w:lvlText w:val="•"/>
      <w:lvlJc w:val="left"/>
      <w:pPr>
        <w:ind w:left="4602" w:hanging="284"/>
      </w:pPr>
      <w:rPr>
        <w:rFonts w:hint="default"/>
        <w:lang w:val="ms" w:eastAsia="en-US" w:bidi="ar-SA"/>
      </w:rPr>
    </w:lvl>
    <w:lvl w:ilvl="6" w:tentative="0">
      <w:start w:val="0"/>
      <w:numFmt w:val="bullet"/>
      <w:lvlText w:val="•"/>
      <w:lvlJc w:val="left"/>
      <w:pPr>
        <w:ind w:left="5411" w:hanging="284"/>
      </w:pPr>
      <w:rPr>
        <w:rFonts w:hint="default"/>
        <w:lang w:val="ms" w:eastAsia="en-US" w:bidi="ar-SA"/>
      </w:rPr>
    </w:lvl>
    <w:lvl w:ilvl="7" w:tentative="0">
      <w:start w:val="0"/>
      <w:numFmt w:val="bullet"/>
      <w:lvlText w:val="•"/>
      <w:lvlJc w:val="left"/>
      <w:pPr>
        <w:ind w:left="6219" w:hanging="284"/>
      </w:pPr>
      <w:rPr>
        <w:rFonts w:hint="default"/>
        <w:lang w:val="ms" w:eastAsia="en-US" w:bidi="ar-SA"/>
      </w:rPr>
    </w:lvl>
    <w:lvl w:ilvl="8" w:tentative="0">
      <w:start w:val="0"/>
      <w:numFmt w:val="bullet"/>
      <w:lvlText w:val="•"/>
      <w:lvlJc w:val="left"/>
      <w:pPr>
        <w:ind w:left="7028" w:hanging="284"/>
      </w:pPr>
      <w:rPr>
        <w:rFonts w:hint="default"/>
        <w:lang w:val="ms" w:eastAsia="en-US" w:bidi="ar-SA"/>
      </w:rPr>
    </w:lvl>
  </w:abstractNum>
  <w:abstractNum w:abstractNumId="4">
    <w:nsid w:val="03D62ECE"/>
    <w:multiLevelType w:val="multilevel"/>
    <w:tmpl w:val="03D62ECE"/>
    <w:lvl w:ilvl="0" w:tentative="0">
      <w:start w:val="5"/>
      <w:numFmt w:val="decimal"/>
      <w:lvlText w:val="%1"/>
      <w:lvlJc w:val="left"/>
      <w:pPr>
        <w:ind w:left="1775" w:hanging="360"/>
        <w:jc w:val="left"/>
      </w:pPr>
      <w:rPr>
        <w:rFonts w:hint="default"/>
        <w:lang w:val="ms" w:eastAsia="en-US" w:bidi="ar-SA"/>
      </w:rPr>
    </w:lvl>
    <w:lvl w:ilvl="1" w:tentative="0">
      <w:start w:val="1"/>
      <w:numFmt w:val="decimal"/>
      <w:lvlText w:val="%1.%2"/>
      <w:lvlJc w:val="left"/>
      <w:pPr>
        <w:ind w:left="1775" w:hanging="36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0"/>
      <w:numFmt w:val="bullet"/>
      <w:lvlText w:val="•"/>
      <w:lvlJc w:val="left"/>
      <w:pPr>
        <w:ind w:left="3153" w:hanging="360"/>
      </w:pPr>
      <w:rPr>
        <w:rFonts w:hint="default"/>
        <w:lang w:val="ms" w:eastAsia="en-US" w:bidi="ar-SA"/>
      </w:rPr>
    </w:lvl>
    <w:lvl w:ilvl="3" w:tentative="0">
      <w:start w:val="0"/>
      <w:numFmt w:val="bullet"/>
      <w:lvlText w:val="•"/>
      <w:lvlJc w:val="left"/>
      <w:pPr>
        <w:ind w:left="3839" w:hanging="360"/>
      </w:pPr>
      <w:rPr>
        <w:rFonts w:hint="default"/>
        <w:lang w:val="ms" w:eastAsia="en-US" w:bidi="ar-SA"/>
      </w:rPr>
    </w:lvl>
    <w:lvl w:ilvl="4" w:tentative="0">
      <w:start w:val="0"/>
      <w:numFmt w:val="bullet"/>
      <w:lvlText w:val="•"/>
      <w:lvlJc w:val="left"/>
      <w:pPr>
        <w:ind w:left="4526" w:hanging="360"/>
      </w:pPr>
      <w:rPr>
        <w:rFonts w:hint="default"/>
        <w:lang w:val="ms" w:eastAsia="en-US" w:bidi="ar-SA"/>
      </w:rPr>
    </w:lvl>
    <w:lvl w:ilvl="5" w:tentative="0">
      <w:start w:val="0"/>
      <w:numFmt w:val="bullet"/>
      <w:lvlText w:val="•"/>
      <w:lvlJc w:val="left"/>
      <w:pPr>
        <w:ind w:left="5212" w:hanging="360"/>
      </w:pPr>
      <w:rPr>
        <w:rFonts w:hint="default"/>
        <w:lang w:val="ms" w:eastAsia="en-US" w:bidi="ar-SA"/>
      </w:rPr>
    </w:lvl>
    <w:lvl w:ilvl="6" w:tentative="0">
      <w:start w:val="0"/>
      <w:numFmt w:val="bullet"/>
      <w:lvlText w:val="•"/>
      <w:lvlJc w:val="left"/>
      <w:pPr>
        <w:ind w:left="5899" w:hanging="360"/>
      </w:pPr>
      <w:rPr>
        <w:rFonts w:hint="default"/>
        <w:lang w:val="ms" w:eastAsia="en-US" w:bidi="ar-SA"/>
      </w:rPr>
    </w:lvl>
    <w:lvl w:ilvl="7" w:tentative="0">
      <w:start w:val="0"/>
      <w:numFmt w:val="bullet"/>
      <w:lvlText w:val="•"/>
      <w:lvlJc w:val="left"/>
      <w:pPr>
        <w:ind w:left="6585" w:hanging="360"/>
      </w:pPr>
      <w:rPr>
        <w:rFonts w:hint="default"/>
        <w:lang w:val="ms" w:eastAsia="en-US" w:bidi="ar-SA"/>
      </w:rPr>
    </w:lvl>
    <w:lvl w:ilvl="8" w:tentative="0">
      <w:start w:val="0"/>
      <w:numFmt w:val="bullet"/>
      <w:lvlText w:val="•"/>
      <w:lvlJc w:val="left"/>
      <w:pPr>
        <w:ind w:left="7272" w:hanging="360"/>
      </w:pPr>
      <w:rPr>
        <w:rFonts w:hint="default"/>
        <w:lang w:val="ms" w:eastAsia="en-US" w:bidi="ar-SA"/>
      </w:rPr>
    </w:lvl>
  </w:abstractNum>
  <w:abstractNum w:abstractNumId="5">
    <w:nsid w:val="59ADCABA"/>
    <w:multiLevelType w:val="multilevel"/>
    <w:tmpl w:val="59ADCABA"/>
    <w:lvl w:ilvl="0" w:tentative="0">
      <w:start w:val="2"/>
      <w:numFmt w:val="decimal"/>
      <w:lvlText w:val="%1"/>
      <w:lvlJc w:val="left"/>
      <w:pPr>
        <w:ind w:left="1842" w:hanging="428"/>
        <w:jc w:val="left"/>
      </w:pPr>
      <w:rPr>
        <w:rFonts w:hint="default"/>
        <w:lang w:val="ms" w:eastAsia="en-US" w:bidi="ar-SA"/>
      </w:rPr>
    </w:lvl>
    <w:lvl w:ilvl="1" w:tentative="0">
      <w:start w:val="1"/>
      <w:numFmt w:val="decimal"/>
      <w:lvlText w:val="%1.%2"/>
      <w:lvlJc w:val="left"/>
      <w:pPr>
        <w:ind w:left="1842" w:hanging="428"/>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2" w:tentative="0">
      <w:start w:val="1"/>
      <w:numFmt w:val="decimal"/>
      <w:lvlText w:val="%1.%2.%3"/>
      <w:lvlJc w:val="left"/>
      <w:pPr>
        <w:ind w:left="2381" w:hanging="540"/>
        <w:jc w:val="left"/>
      </w:pPr>
      <w:rPr>
        <w:rFonts w:hint="default" w:ascii="Times New Roman" w:hAnsi="Times New Roman" w:eastAsia="Times New Roman" w:cs="Times New Roman"/>
        <w:b w:val="0"/>
        <w:bCs w:val="0"/>
        <w:i w:val="0"/>
        <w:iCs w:val="0"/>
        <w:spacing w:val="0"/>
        <w:w w:val="100"/>
        <w:sz w:val="24"/>
        <w:szCs w:val="24"/>
        <w:lang w:val="ms" w:eastAsia="en-US" w:bidi="ar-SA"/>
      </w:rPr>
    </w:lvl>
    <w:lvl w:ilvl="3" w:tentative="0">
      <w:start w:val="0"/>
      <w:numFmt w:val="bullet"/>
      <w:lvlText w:val="•"/>
      <w:lvlJc w:val="left"/>
      <w:pPr>
        <w:ind w:left="3772" w:hanging="540"/>
      </w:pPr>
      <w:rPr>
        <w:rFonts w:hint="default"/>
        <w:lang w:val="ms" w:eastAsia="en-US" w:bidi="ar-SA"/>
      </w:rPr>
    </w:lvl>
    <w:lvl w:ilvl="4" w:tentative="0">
      <w:start w:val="0"/>
      <w:numFmt w:val="bullet"/>
      <w:lvlText w:val="•"/>
      <w:lvlJc w:val="left"/>
      <w:pPr>
        <w:ind w:left="4468" w:hanging="540"/>
      </w:pPr>
      <w:rPr>
        <w:rFonts w:hint="default"/>
        <w:lang w:val="ms" w:eastAsia="en-US" w:bidi="ar-SA"/>
      </w:rPr>
    </w:lvl>
    <w:lvl w:ilvl="5" w:tentative="0">
      <w:start w:val="0"/>
      <w:numFmt w:val="bullet"/>
      <w:lvlText w:val="•"/>
      <w:lvlJc w:val="left"/>
      <w:pPr>
        <w:ind w:left="5164" w:hanging="540"/>
      </w:pPr>
      <w:rPr>
        <w:rFonts w:hint="default"/>
        <w:lang w:val="ms" w:eastAsia="en-US" w:bidi="ar-SA"/>
      </w:rPr>
    </w:lvl>
    <w:lvl w:ilvl="6" w:tentative="0">
      <w:start w:val="0"/>
      <w:numFmt w:val="bullet"/>
      <w:lvlText w:val="•"/>
      <w:lvlJc w:val="left"/>
      <w:pPr>
        <w:ind w:left="5860" w:hanging="540"/>
      </w:pPr>
      <w:rPr>
        <w:rFonts w:hint="default"/>
        <w:lang w:val="ms" w:eastAsia="en-US" w:bidi="ar-SA"/>
      </w:rPr>
    </w:lvl>
    <w:lvl w:ilvl="7" w:tentative="0">
      <w:start w:val="0"/>
      <w:numFmt w:val="bullet"/>
      <w:lvlText w:val="•"/>
      <w:lvlJc w:val="left"/>
      <w:pPr>
        <w:ind w:left="6556" w:hanging="540"/>
      </w:pPr>
      <w:rPr>
        <w:rFonts w:hint="default"/>
        <w:lang w:val="ms" w:eastAsia="en-US" w:bidi="ar-SA"/>
      </w:rPr>
    </w:lvl>
    <w:lvl w:ilvl="8" w:tentative="0">
      <w:start w:val="0"/>
      <w:numFmt w:val="bullet"/>
      <w:lvlText w:val="•"/>
      <w:lvlJc w:val="left"/>
      <w:pPr>
        <w:ind w:left="7252" w:hanging="540"/>
      </w:pPr>
      <w:rPr>
        <w:rFonts w:hint="default"/>
        <w:lang w:val="ms" w:eastAsia="en-US" w:bidi="ar-SA"/>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YZS1nXr/HPCV2jdF+Zf0foFcVwk=" w:salt="IXNZtnRvrgOrPiiPOKAW6w=="/>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6CB509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ms" w:eastAsia="en-US" w:bidi="ar-SA"/>
    </w:rPr>
  </w:style>
  <w:style w:type="paragraph" w:styleId="2">
    <w:name w:val="heading 1"/>
    <w:basedOn w:val="1"/>
    <w:qFormat/>
    <w:uiPriority w:val="1"/>
    <w:pPr>
      <w:ind w:left="843"/>
      <w:outlineLvl w:val="1"/>
    </w:pPr>
    <w:rPr>
      <w:rFonts w:ascii="Times New Roman" w:hAnsi="Times New Roman" w:eastAsia="Times New Roman" w:cs="Times New Roman"/>
      <w:b/>
      <w:bCs/>
      <w:sz w:val="28"/>
      <w:szCs w:val="28"/>
      <w:lang w:val="ms"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565"/>
    </w:pPr>
    <w:rPr>
      <w:rFonts w:ascii="Times New Roman" w:hAnsi="Times New Roman" w:eastAsia="Times New Roman" w:cs="Times New Roman"/>
      <w:sz w:val="24"/>
      <w:szCs w:val="24"/>
      <w:lang w:val="ms" w:eastAsia="en-US" w:bidi="ar-SA"/>
    </w:rPr>
  </w:style>
  <w:style w:type="paragraph" w:styleId="6">
    <w:name w:val="toc 1"/>
    <w:basedOn w:val="1"/>
    <w:qFormat/>
    <w:uiPriority w:val="1"/>
    <w:pPr>
      <w:spacing w:before="137"/>
      <w:ind w:left="565"/>
    </w:pPr>
    <w:rPr>
      <w:rFonts w:ascii="Times New Roman" w:hAnsi="Times New Roman" w:eastAsia="Times New Roman" w:cs="Times New Roman"/>
      <w:b/>
      <w:bCs/>
      <w:sz w:val="24"/>
      <w:szCs w:val="24"/>
      <w:lang w:val="ms" w:eastAsia="en-US" w:bidi="ar-SA"/>
    </w:rPr>
  </w:style>
  <w:style w:type="paragraph" w:styleId="7">
    <w:name w:val="toc 2"/>
    <w:basedOn w:val="1"/>
    <w:qFormat/>
    <w:uiPriority w:val="1"/>
    <w:pPr>
      <w:spacing w:before="137"/>
      <w:ind w:left="565"/>
    </w:pPr>
    <w:rPr>
      <w:rFonts w:ascii="Times New Roman" w:hAnsi="Times New Roman" w:eastAsia="Times New Roman" w:cs="Times New Roman"/>
      <w:b/>
      <w:bCs/>
      <w:sz w:val="24"/>
      <w:szCs w:val="24"/>
      <w:lang w:val="ms" w:eastAsia="en-US" w:bidi="ar-SA"/>
    </w:rPr>
  </w:style>
  <w:style w:type="paragraph" w:styleId="8">
    <w:name w:val="toc 3"/>
    <w:basedOn w:val="1"/>
    <w:qFormat/>
    <w:uiPriority w:val="1"/>
    <w:pPr>
      <w:spacing w:before="137"/>
      <w:ind w:left="1774" w:hanging="359"/>
    </w:pPr>
    <w:rPr>
      <w:rFonts w:ascii="Times New Roman" w:hAnsi="Times New Roman" w:eastAsia="Times New Roman" w:cs="Times New Roman"/>
      <w:sz w:val="24"/>
      <w:szCs w:val="24"/>
      <w:lang w:val="ms" w:eastAsia="en-US" w:bidi="ar-SA"/>
    </w:rPr>
  </w:style>
  <w:style w:type="paragraph" w:styleId="9">
    <w:name w:val="toc 4"/>
    <w:basedOn w:val="1"/>
    <w:qFormat/>
    <w:uiPriority w:val="1"/>
    <w:pPr>
      <w:spacing w:before="137"/>
      <w:ind w:left="2381" w:hanging="540"/>
    </w:pPr>
    <w:rPr>
      <w:rFonts w:ascii="Times New Roman" w:hAnsi="Times New Roman" w:eastAsia="Times New Roman" w:cs="Times New Roman"/>
      <w:sz w:val="24"/>
      <w:szCs w:val="24"/>
      <w:lang w:val="ms" w:eastAsia="en-US" w:bidi="ar-SA"/>
    </w:rPr>
  </w:style>
  <w:style w:type="paragraph" w:styleId="10">
    <w:name w:val="toc 5"/>
    <w:basedOn w:val="1"/>
    <w:qFormat/>
    <w:uiPriority w:val="1"/>
    <w:pPr>
      <w:spacing w:before="142"/>
      <w:ind w:left="2305" w:right="150" w:hanging="464"/>
    </w:pPr>
    <w:rPr>
      <w:rFonts w:ascii="Times New Roman" w:hAnsi="Times New Roman" w:eastAsia="Times New Roman" w:cs="Times New Roman"/>
      <w:b/>
      <w:bCs/>
      <w:i/>
      <w:iCs/>
      <w:lang w:val="ms" w:eastAsia="en-US" w:bidi="ar-SA"/>
    </w:rPr>
  </w:style>
  <w:style w:type="table" w:customStyle="1" w:styleId="11">
    <w:name w:val="Table Normal1"/>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spacing w:before="137"/>
      <w:ind w:left="1774" w:hanging="540"/>
    </w:pPr>
    <w:rPr>
      <w:rFonts w:ascii="Times New Roman" w:hAnsi="Times New Roman" w:eastAsia="Times New Roman" w:cs="Times New Roman"/>
      <w:lang w:val="ms" w:eastAsia="en-US" w:bidi="ar-SA"/>
    </w:rPr>
  </w:style>
  <w:style w:type="paragraph" w:customStyle="1" w:styleId="13">
    <w:name w:val="Table Paragraph"/>
    <w:basedOn w:val="1"/>
    <w:qFormat/>
    <w:uiPriority w:val="1"/>
    <w:rPr>
      <w:lang w:val="m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989</Words>
  <Characters>5717</Characters>
  <TotalTime>0</TotalTime>
  <ScaleCrop>false</ScaleCrop>
  <LinksUpToDate>false</LinksUpToDate>
  <CharactersWithSpaces>6583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2026-08-15T05:58:00Z</dcterms:created>
  <dc:creator>Administrator</dc:creator>
  <cp:lastModifiedBy>Administrator</cp:lastModifiedBy>
  <dcterms:modified xsi:type="dcterms:W3CDTF">2026-09-21T03:38:33Z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2026-08-15T00:00:00Z</vt:filetime>
  </property>
  <property fmtid="{D5CDD505-2E9C-101B-9397-08002B2CF9AE}" pid="4" name="Creator">
    <vt:lpwstr>Nitro PDF Pro 14 (14.42.0.34)</vt:lpwstr>
  </property>
  <property fmtid="{D5CDD505-2E9C-101B-9397-08002B2CF9AE}" pid="5" name="LastSaved">
    <vt:filetime>2026-08-15T00:00:00Z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7A9ADC16F2A94679966E1854A5940E3F_13</vt:lpwstr>
  </property>
</Properties>
</file>