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A1FFB">
      <w:pPr>
        <w:pStyle w:val="6"/>
        <w:spacing w:before="8"/>
        <w:rPr>
          <w:sz w:val="20"/>
        </w:rPr>
      </w:pPr>
      <w:bookmarkStart w:id="0" w:name="_GoBack"/>
      <w:bookmarkEnd w:id="0"/>
    </w:p>
    <w:p w14:paraId="431E917B">
      <w:pPr>
        <w:pStyle w:val="6"/>
        <w:spacing w:after="0"/>
        <w:rPr>
          <w:sz w:val="20"/>
        </w:rPr>
        <w:sectPr>
          <w:type w:val="continuous"/>
          <w:pgSz w:w="11910" w:h="16840"/>
          <w:pgMar w:top="1920" w:right="992" w:bottom="280" w:left="1700" w:header="720" w:footer="720" w:gutter="0"/>
          <w:cols w:space="720" w:num="1"/>
        </w:sectPr>
      </w:pPr>
    </w:p>
    <w:p w14:paraId="3A0CBA00">
      <w:pPr>
        <w:pStyle w:val="6"/>
      </w:pPr>
    </w:p>
    <w:p w14:paraId="04E22CB4">
      <w:pPr>
        <w:pStyle w:val="6"/>
      </w:pPr>
    </w:p>
    <w:p w14:paraId="0568D006">
      <w:pPr>
        <w:pStyle w:val="6"/>
        <w:spacing w:before="232"/>
      </w:pPr>
    </w:p>
    <w:p w14:paraId="25050F35">
      <w:pPr>
        <w:pStyle w:val="8"/>
        <w:numPr>
          <w:ilvl w:val="1"/>
          <w:numId w:val="1"/>
        </w:numPr>
        <w:tabs>
          <w:tab w:val="left" w:pos="924"/>
        </w:tabs>
        <w:spacing w:before="0" w:after="0" w:line="240" w:lineRule="auto"/>
        <w:ind w:left="924" w:right="0" w:hanging="359"/>
        <w:jc w:val="left"/>
        <w:rPr>
          <w:b/>
          <w:sz w:val="24"/>
        </w:rPr>
      </w:pPr>
      <w:r>
        <w:rPr>
          <w:b/>
          <w:sz w:val="24"/>
        </w:rPr>
        <w:t>Latar</w:t>
      </w:r>
      <w:r>
        <w:rPr>
          <w:b/>
          <w:spacing w:val="-2"/>
          <w:sz w:val="24"/>
        </w:rPr>
        <w:t xml:space="preserve"> Belakang</w:t>
      </w:r>
    </w:p>
    <w:p w14:paraId="50269652">
      <w:pPr>
        <w:pStyle w:val="2"/>
        <w:spacing w:line="362" w:lineRule="auto"/>
      </w:pPr>
      <w:r>
        <w:rPr>
          <w:b w:val="0"/>
        </w:rPr>
        <w:br w:type="column"/>
      </w:r>
      <w:r>
        <w:t>BAB</w:t>
      </w:r>
      <w:r>
        <w:rPr>
          <w:spacing w:val="40"/>
        </w:rPr>
        <w:t xml:space="preserve"> </w:t>
      </w:r>
      <w:r>
        <w:t xml:space="preserve">I </w:t>
      </w:r>
      <w:r>
        <w:rPr>
          <w:spacing w:val="-2"/>
        </w:rPr>
        <w:t>PENDAHULUAN</w:t>
      </w:r>
    </w:p>
    <w:p w14:paraId="372AA4A6">
      <w:pPr>
        <w:pStyle w:val="2"/>
        <w:spacing w:after="0" w:line="362" w:lineRule="auto"/>
        <w:sectPr>
          <w:type w:val="continuous"/>
          <w:pgSz w:w="11910" w:h="16840"/>
          <w:pgMar w:top="1920" w:right="992" w:bottom="280" w:left="1700" w:header="720" w:footer="720" w:gutter="0"/>
          <w:cols w:equalWidth="0" w:num="2">
            <w:col w:w="2574" w:space="517"/>
            <w:col w:w="6127"/>
          </w:cols>
        </w:sectPr>
      </w:pPr>
    </w:p>
    <w:p w14:paraId="2DBA81FD">
      <w:pPr>
        <w:pStyle w:val="6"/>
        <w:spacing w:before="137" w:line="360" w:lineRule="auto"/>
        <w:ind w:left="565" w:right="704" w:firstLine="566"/>
        <w:jc w:val="both"/>
      </w:pPr>
      <w:r>
        <w:drawing>
          <wp:anchor distT="0" distB="0" distL="0" distR="0" simplePos="0" relativeHeight="251660288" behindDoc="1" locked="0" layoutInCell="1" allowOverlap="1">
            <wp:simplePos x="0" y="0"/>
            <wp:positionH relativeFrom="page">
              <wp:posOffset>1455420</wp:posOffset>
            </wp:positionH>
            <wp:positionV relativeFrom="paragraph">
              <wp:posOffset>810260</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t>Pendidikan merupakan proses membimbing manusia dalam mencari ilmu pengetahuan membuat manusia terus berusaha untuk mengembangkan potensi dirinya untuk dapat menghadapi setiap perubahan perkembangan zaman dari segi ilmu pengetahuan dan perkembangan teknologi sehinnga dapat dikatakan Pendidikan merupakan kunci utama dalam upaya membangun bangsa dan mengembangkan potensi. Menurut Undang-Undang Nomor 20 tahun 2003</w:t>
      </w:r>
      <w:r>
        <w:rPr>
          <w:spacing w:val="80"/>
        </w:rPr>
        <w:t xml:space="preserve"> </w:t>
      </w:r>
      <w:r>
        <w:t>tentang sisdiknas bahwa pendidikan merupakan usaha sadar dan terencana untuk mewujudkan suasana belajar dan proses pembelajaran agar siswa secara aktif mengembangkan potensi dirinya untuk memiliki kekuatan spiritual keagamaan, pengendalian diri, kepribadian, kecerdasan, akhlak mulia serta keterampilan yang diperlukan dirinya, masyarakat dan negara. Pendidikan bertujuan mencerdaskan kehidupan</w:t>
      </w:r>
      <w:r>
        <w:rPr>
          <w:spacing w:val="-2"/>
        </w:rPr>
        <w:t xml:space="preserve"> </w:t>
      </w:r>
      <w:r>
        <w:t>bangsa</w:t>
      </w:r>
      <w:r>
        <w:rPr>
          <w:spacing w:val="-3"/>
        </w:rPr>
        <w:t xml:space="preserve"> </w:t>
      </w:r>
      <w:r>
        <w:t>dan</w:t>
      </w:r>
      <w:r>
        <w:rPr>
          <w:spacing w:val="-2"/>
        </w:rPr>
        <w:t xml:space="preserve"> </w:t>
      </w:r>
      <w:r>
        <w:t>membentuk</w:t>
      </w:r>
      <w:r>
        <w:rPr>
          <w:spacing w:val="-2"/>
        </w:rPr>
        <w:t xml:space="preserve"> </w:t>
      </w:r>
      <w:r>
        <w:t>karakter serta</w:t>
      </w:r>
      <w:r>
        <w:rPr>
          <w:spacing w:val="-3"/>
        </w:rPr>
        <w:t xml:space="preserve"> </w:t>
      </w:r>
      <w:r>
        <w:t>martabat</w:t>
      </w:r>
      <w:r>
        <w:rPr>
          <w:spacing w:val="-2"/>
        </w:rPr>
        <w:t xml:space="preserve"> </w:t>
      </w:r>
      <w:r>
        <w:t>individu,</w:t>
      </w:r>
      <w:r>
        <w:rPr>
          <w:spacing w:val="-5"/>
        </w:rPr>
        <w:t xml:space="preserve"> </w:t>
      </w:r>
      <w:r>
        <w:t>dengan tujuan menghasilkan warga negara yang demokratis dan bertakwa kepada Tuhan Yang Maha Esa (Saputro dkk., 2023). Oleh karena itu, pendidikan dianggap penting untuk menciptakan sumber daya manusia yang berkualitas baik dalam segi spirituapl, moral, intelektual serta keterampilan (Dayani dkk., 2021).</w:t>
      </w:r>
    </w:p>
    <w:p w14:paraId="1BD8DC1F">
      <w:pPr>
        <w:pStyle w:val="6"/>
        <w:spacing w:before="1" w:line="360" w:lineRule="auto"/>
        <w:ind w:left="565" w:right="700" w:firstLine="566"/>
        <w:jc w:val="both"/>
      </w:pPr>
      <w:r>
        <w:rPr>
          <w:i/>
        </w:rPr>
        <w:t xml:space="preserve">National Council of Teachers of Mathematics </w:t>
      </w:r>
      <w:r>
        <w:t>(NCTM) mendefinisikan matematika sebagai disiplin ilmu yang melibatkan pemahaman tentang bilangan, pola, hubungan, dan bentuk, serta kemampuan untuk menerapkan konsep-konsep ini dalam pemecahan masalah sehari-hari. NCTM menekankan bahwa pembelajaran matematika harus mencakup pengembangan lima kemampuan</w:t>
      </w:r>
      <w:r>
        <w:rPr>
          <w:spacing w:val="40"/>
        </w:rPr>
        <w:t xml:space="preserve"> </w:t>
      </w:r>
      <w:r>
        <w:t>dasar, yaitu:</w:t>
      </w:r>
    </w:p>
    <w:p w14:paraId="7F4EA240">
      <w:pPr>
        <w:pStyle w:val="8"/>
        <w:numPr>
          <w:ilvl w:val="2"/>
          <w:numId w:val="1"/>
        </w:numPr>
        <w:tabs>
          <w:tab w:val="left" w:pos="1131"/>
        </w:tabs>
        <w:spacing w:before="0" w:after="0" w:line="360" w:lineRule="auto"/>
        <w:ind w:left="1131" w:right="704" w:hanging="360"/>
        <w:jc w:val="both"/>
        <w:rPr>
          <w:sz w:val="24"/>
        </w:rPr>
      </w:pPr>
      <w:r>
        <w:rPr>
          <w:sz w:val="24"/>
        </w:rPr>
        <w:t>Pemecahan Masalah (Problem Solving): Kemampuan untuk mengidentifikasi, merumuskan, dan menyelesaikan masalah matematika serta menerapkan strategi yang tepat dalam berbagai konteks.</w:t>
      </w:r>
    </w:p>
    <w:p w14:paraId="6702D342">
      <w:pPr>
        <w:pStyle w:val="8"/>
        <w:numPr>
          <w:ilvl w:val="2"/>
          <w:numId w:val="1"/>
        </w:numPr>
        <w:tabs>
          <w:tab w:val="left" w:pos="1131"/>
        </w:tabs>
        <w:spacing w:before="0" w:after="0" w:line="360" w:lineRule="auto"/>
        <w:ind w:left="1131" w:right="704" w:hanging="360"/>
        <w:jc w:val="both"/>
        <w:rPr>
          <w:sz w:val="24"/>
        </w:rPr>
      </w:pPr>
      <w:r>
        <w:rPr>
          <w:sz w:val="24"/>
        </w:rPr>
        <w:t xml:space="preserve">Penalaran dan Pembuktian (Reasoning and Proof): Kemampuan untuk membuat argumen logis, menguji hipotesis, dan membuktikan kebenaran </w:t>
      </w:r>
      <w:r>
        <w:rPr>
          <w:spacing w:val="-2"/>
          <w:sz w:val="24"/>
        </w:rPr>
        <w:t>pernyataan</w:t>
      </w:r>
    </w:p>
    <w:p w14:paraId="36C393C8">
      <w:pPr>
        <w:pStyle w:val="6"/>
        <w:spacing w:before="116"/>
        <w:rPr>
          <w:sz w:val="22"/>
        </w:rPr>
      </w:pPr>
    </w:p>
    <w:p w14:paraId="36025B2C">
      <w:pPr>
        <w:spacing w:before="0"/>
        <w:ind w:left="0" w:right="141" w:firstLine="0"/>
        <w:jc w:val="center"/>
        <w:rPr>
          <w:sz w:val="22"/>
        </w:rPr>
      </w:pPr>
      <w:r>
        <w:rPr>
          <w:spacing w:val="-10"/>
          <w:sz w:val="22"/>
        </w:rPr>
        <w:t>1</w:t>
      </w:r>
    </w:p>
    <w:p w14:paraId="443999C7">
      <w:pPr>
        <w:spacing w:after="0"/>
        <w:jc w:val="center"/>
        <w:rPr>
          <w:sz w:val="22"/>
        </w:rPr>
        <w:sectPr>
          <w:type w:val="continuous"/>
          <w:pgSz w:w="11910" w:h="16840"/>
          <w:pgMar w:top="1920" w:right="992" w:bottom="280" w:left="1700" w:header="720" w:footer="720" w:gutter="0"/>
          <w:cols w:space="720" w:num="1"/>
        </w:sectPr>
      </w:pPr>
    </w:p>
    <w:p w14:paraId="471C8330">
      <w:pPr>
        <w:pStyle w:val="6"/>
        <w:spacing w:before="52"/>
      </w:pPr>
    </w:p>
    <w:p w14:paraId="449A0D4C">
      <w:pPr>
        <w:pStyle w:val="8"/>
        <w:numPr>
          <w:ilvl w:val="2"/>
          <w:numId w:val="1"/>
        </w:numPr>
        <w:tabs>
          <w:tab w:val="left" w:pos="1131"/>
        </w:tabs>
        <w:spacing w:before="0" w:after="0" w:line="360" w:lineRule="auto"/>
        <w:ind w:left="1131" w:right="704" w:hanging="567"/>
        <w:jc w:val="both"/>
        <w:rPr>
          <w:sz w:val="24"/>
        </w:rPr>
      </w:pPr>
      <w:r>
        <w:rPr>
          <w:sz w:val="24"/>
        </w:rPr>
        <w:t>Komunikasi</w:t>
      </w:r>
      <w:r>
        <w:rPr>
          <w:spacing w:val="-3"/>
          <w:sz w:val="24"/>
        </w:rPr>
        <w:t xml:space="preserve"> </w:t>
      </w:r>
      <w:r>
        <w:rPr>
          <w:sz w:val="24"/>
        </w:rPr>
        <w:t>(Communication): Kemampuan untuk mengungkapkan ide- ide matematika secara jelas dan koheren, baik</w:t>
      </w:r>
      <w:r>
        <w:rPr>
          <w:spacing w:val="-2"/>
          <w:sz w:val="24"/>
        </w:rPr>
        <w:t xml:space="preserve"> </w:t>
      </w:r>
      <w:r>
        <w:rPr>
          <w:sz w:val="24"/>
        </w:rPr>
        <w:t>secara</w:t>
      </w:r>
      <w:r>
        <w:rPr>
          <w:spacing w:val="-2"/>
          <w:sz w:val="24"/>
        </w:rPr>
        <w:t xml:space="preserve"> </w:t>
      </w:r>
      <w:r>
        <w:rPr>
          <w:sz w:val="24"/>
        </w:rPr>
        <w:t>lisan maupun</w:t>
      </w:r>
      <w:r>
        <w:rPr>
          <w:spacing w:val="-2"/>
          <w:sz w:val="24"/>
        </w:rPr>
        <w:t xml:space="preserve"> </w:t>
      </w:r>
      <w:r>
        <w:rPr>
          <w:sz w:val="24"/>
        </w:rPr>
        <w:t>tulisan, serta memahami komunikasi matematika dari orang lain.</w:t>
      </w:r>
    </w:p>
    <w:p w14:paraId="50E795E8">
      <w:pPr>
        <w:pStyle w:val="8"/>
        <w:numPr>
          <w:ilvl w:val="2"/>
          <w:numId w:val="1"/>
        </w:numPr>
        <w:tabs>
          <w:tab w:val="left" w:pos="1131"/>
        </w:tabs>
        <w:spacing w:before="2" w:after="0" w:line="360" w:lineRule="auto"/>
        <w:ind w:left="1131" w:right="704" w:hanging="567"/>
        <w:jc w:val="both"/>
        <w:rPr>
          <w:sz w:val="24"/>
        </w:rPr>
      </w:pPr>
      <w:r>
        <w:rPr>
          <w:sz w:val="24"/>
        </w:rPr>
        <w:t>Representasi (Representation): Kemampuan untuk menggunakan berbagai bentuk representasi, seperti gambar, grafik, simbol, dan model fisik, untuk memahami dan mengkomunikasikan konsep matematika.</w:t>
      </w:r>
    </w:p>
    <w:p w14:paraId="25F28BA7">
      <w:pPr>
        <w:pStyle w:val="6"/>
        <w:spacing w:before="1" w:line="360" w:lineRule="auto"/>
        <w:ind w:left="565" w:right="703" w:firstLine="710"/>
        <w:jc w:val="both"/>
      </w:pPr>
      <w:r>
        <w:drawing>
          <wp:anchor distT="0" distB="0" distL="0" distR="0" simplePos="0" relativeHeight="251660288" behindDoc="1" locked="0" layoutInCell="1" allowOverlap="1">
            <wp:simplePos x="0" y="0"/>
            <wp:positionH relativeFrom="page">
              <wp:posOffset>1455420</wp:posOffset>
            </wp:positionH>
            <wp:positionV relativeFrom="paragraph">
              <wp:posOffset>23495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t>Etnomatematika merupakan bentuk lain dari matematika yang dilakukan secara praktik oleh kelompok tertentu dalam lingkup sosio-kultur-budaya. Sejalan dengan pandangan tokoh matematika dari Brazil tersebut, menyebutkan bahwa tujuan dari etnomatematika untuk mengakui bahwa ada cara lain dan berbeda dalam mengungkapkan dan melakukan ilmu matematika yang selama ini hanya terpaku bahwa matematika merupakan ilmu dari pendidikan formal di sekolah. Bentuk</w:t>
      </w:r>
      <w:r>
        <w:rPr>
          <w:spacing w:val="-2"/>
        </w:rPr>
        <w:t xml:space="preserve"> </w:t>
      </w:r>
      <w:r>
        <w:t>implementasi</w:t>
      </w:r>
      <w:r>
        <w:rPr>
          <w:spacing w:val="-2"/>
        </w:rPr>
        <w:t xml:space="preserve"> </w:t>
      </w:r>
      <w:r>
        <w:t>matematika</w:t>
      </w:r>
      <w:r>
        <w:rPr>
          <w:spacing w:val="-3"/>
        </w:rPr>
        <w:t xml:space="preserve"> </w:t>
      </w:r>
      <w:r>
        <w:t>yang</w:t>
      </w:r>
      <w:r>
        <w:rPr>
          <w:spacing w:val="-2"/>
        </w:rPr>
        <w:t xml:space="preserve"> </w:t>
      </w:r>
      <w:r>
        <w:t>dilakukan</w:t>
      </w:r>
      <w:r>
        <w:rPr>
          <w:spacing w:val="-2"/>
        </w:rPr>
        <w:t xml:space="preserve"> </w:t>
      </w:r>
      <w:r>
        <w:t>secara</w:t>
      </w:r>
      <w:r>
        <w:rPr>
          <w:spacing w:val="-3"/>
        </w:rPr>
        <w:t xml:space="preserve"> </w:t>
      </w:r>
      <w:r>
        <w:t>praktik</w:t>
      </w:r>
      <w:r>
        <w:rPr>
          <w:spacing w:val="-7"/>
        </w:rPr>
        <w:t xml:space="preserve"> </w:t>
      </w:r>
      <w:r>
        <w:t>dapat</w:t>
      </w:r>
      <w:r>
        <w:rPr>
          <w:spacing w:val="-2"/>
        </w:rPr>
        <w:t xml:space="preserve"> </w:t>
      </w:r>
      <w:r>
        <w:t>diwujudkan dalam kehidupan sehari-hari dengan mengembangkan pengetahuan matematika akademik yaitu mengukur, berhitung, merancang bangunan atau alat, bermain dengan menerapkan konsep matematika, dan lain sebagainya.</w:t>
      </w:r>
    </w:p>
    <w:p w14:paraId="738A3D4D">
      <w:pPr>
        <w:pStyle w:val="6"/>
        <w:spacing w:line="360" w:lineRule="auto"/>
        <w:ind w:left="565" w:right="703" w:firstLine="710"/>
        <w:jc w:val="both"/>
      </w:pPr>
      <w:r>
        <w:t>Pembelajaran matematika membutuhkan suatu pendekatan agar dalam pelaksanaanya memberikan keefektifan. Sebagaimana dari salah satu tujuan pembelajaran itu sendiri bahwa pembelajaran dilakukan agar peserta didik dapat mampu menguasai</w:t>
      </w:r>
      <w:r>
        <w:rPr>
          <w:spacing w:val="-1"/>
        </w:rPr>
        <w:t xml:space="preserve"> </w:t>
      </w:r>
      <w:r>
        <w:t>konten atau materi yang diajarkan</w:t>
      </w:r>
      <w:r>
        <w:rPr>
          <w:spacing w:val="-1"/>
        </w:rPr>
        <w:t xml:space="preserve"> </w:t>
      </w:r>
      <w:r>
        <w:t>dan</w:t>
      </w:r>
      <w:r>
        <w:rPr>
          <w:spacing w:val="-1"/>
        </w:rPr>
        <w:t xml:space="preserve"> </w:t>
      </w:r>
      <w:r>
        <w:t>menerangkannya dalam memecahkan masalah. Untuk mencapai tujuan pembelaaran ini mestinya guru lebih memahami faktor apa saja yang berpengaruh dalam lingkungan siswa terhadap pembelajaran. Salah satu faktor yang berpengaruh dalam pembelajaran adalah budaya yang ada di dalam lingkungan masyarakat yang siswa tempati. Budaya sangat menentukan bagaimana cara pandang siswa dalam menyikapi sesuatu. Termasuk dalam memahami suatu matemati matematika. Ketika suatu materi begitu jauh dari skema</w:t>
      </w:r>
      <w:r>
        <w:rPr>
          <w:spacing w:val="-6"/>
        </w:rPr>
        <w:t xml:space="preserve"> </w:t>
      </w:r>
      <w:r>
        <w:t>budaya yang mereka</w:t>
      </w:r>
      <w:r>
        <w:rPr>
          <w:spacing w:val="-1"/>
        </w:rPr>
        <w:t xml:space="preserve"> </w:t>
      </w:r>
      <w:r>
        <w:t>miliki tentunya</w:t>
      </w:r>
      <w:r>
        <w:rPr>
          <w:spacing w:val="-1"/>
        </w:rPr>
        <w:t xml:space="preserve"> </w:t>
      </w:r>
      <w:r>
        <w:t>materi</w:t>
      </w:r>
      <w:r>
        <w:rPr>
          <w:spacing w:val="-4"/>
        </w:rPr>
        <w:t xml:space="preserve"> </w:t>
      </w:r>
      <w:r>
        <w:t>tersebut sulit untuk difahami. Untuk itu diperlukan suatu pendekatan dalam pembelajaran matematika yang mampu menghubungkan antara matematika dengan budaya mereka. (Wahyuni,A., dkk., 2013: 116)</w:t>
      </w:r>
    </w:p>
    <w:p w14:paraId="58FCE74B">
      <w:pPr>
        <w:pStyle w:val="6"/>
        <w:spacing w:after="0" w:line="360" w:lineRule="auto"/>
        <w:jc w:val="both"/>
        <w:sectPr>
          <w:headerReference r:id="rId5" w:type="default"/>
          <w:pgSz w:w="11910" w:h="16840"/>
          <w:pgMar w:top="1920" w:right="992" w:bottom="280" w:left="1700" w:header="730" w:footer="0" w:gutter="0"/>
          <w:pgNumType w:start="2"/>
          <w:cols w:space="720" w:num="1"/>
        </w:sectPr>
      </w:pPr>
    </w:p>
    <w:p w14:paraId="518757FA">
      <w:pPr>
        <w:pStyle w:val="6"/>
        <w:spacing w:before="52"/>
      </w:pPr>
    </w:p>
    <w:p w14:paraId="2D68ACEB">
      <w:pPr>
        <w:pStyle w:val="6"/>
        <w:spacing w:line="360" w:lineRule="auto"/>
        <w:ind w:left="565" w:right="704" w:firstLine="710"/>
        <w:jc w:val="right"/>
      </w:pPr>
      <w:r>
        <w:t>Aktivitas</w:t>
      </w:r>
      <w:r>
        <w:rPr>
          <w:spacing w:val="40"/>
        </w:rPr>
        <w:t xml:space="preserve"> </w:t>
      </w:r>
      <w:r>
        <w:t>belajar</w:t>
      </w:r>
      <w:r>
        <w:rPr>
          <w:spacing w:val="40"/>
        </w:rPr>
        <w:t xml:space="preserve"> </w:t>
      </w:r>
      <w:r>
        <w:t>adalah</w:t>
      </w:r>
      <w:r>
        <w:rPr>
          <w:spacing w:val="40"/>
        </w:rPr>
        <w:t xml:space="preserve"> </w:t>
      </w:r>
      <w:r>
        <w:t>seluruh</w:t>
      </w:r>
      <w:r>
        <w:rPr>
          <w:spacing w:val="40"/>
        </w:rPr>
        <w:t xml:space="preserve"> </w:t>
      </w:r>
      <w:r>
        <w:t>rangkaian</w:t>
      </w:r>
      <w:r>
        <w:rPr>
          <w:spacing w:val="40"/>
        </w:rPr>
        <w:t xml:space="preserve"> </w:t>
      </w:r>
      <w:r>
        <w:t>tindakan</w:t>
      </w:r>
      <w:r>
        <w:rPr>
          <w:spacing w:val="40"/>
        </w:rPr>
        <w:t xml:space="preserve"> </w:t>
      </w:r>
      <w:r>
        <w:t>atau</w:t>
      </w:r>
      <w:r>
        <w:rPr>
          <w:spacing w:val="40"/>
        </w:rPr>
        <w:t xml:space="preserve"> </w:t>
      </w:r>
      <w:r>
        <w:t>aktivitas</w:t>
      </w:r>
      <w:r>
        <w:rPr>
          <w:spacing w:val="40"/>
        </w:rPr>
        <w:t xml:space="preserve"> </w:t>
      </w:r>
      <w:r>
        <w:t>yang dilakukan</w:t>
      </w:r>
      <w:r>
        <w:rPr>
          <w:spacing w:val="40"/>
        </w:rPr>
        <w:t xml:space="preserve"> </w:t>
      </w:r>
      <w:r>
        <w:t>secara</w:t>
      </w:r>
      <w:r>
        <w:rPr>
          <w:spacing w:val="40"/>
        </w:rPr>
        <w:t xml:space="preserve"> </w:t>
      </w:r>
      <w:r>
        <w:t>sadar</w:t>
      </w:r>
      <w:r>
        <w:rPr>
          <w:spacing w:val="40"/>
        </w:rPr>
        <w:t xml:space="preserve"> </w:t>
      </w:r>
      <w:r>
        <w:t>oleh</w:t>
      </w:r>
      <w:r>
        <w:rPr>
          <w:spacing w:val="40"/>
        </w:rPr>
        <w:t xml:space="preserve"> </w:t>
      </w:r>
      <w:r>
        <w:t>individu</w:t>
      </w:r>
      <w:r>
        <w:rPr>
          <w:spacing w:val="40"/>
        </w:rPr>
        <w:t xml:space="preserve"> </w:t>
      </w:r>
      <w:r>
        <w:t>yang</w:t>
      </w:r>
      <w:r>
        <w:rPr>
          <w:spacing w:val="40"/>
        </w:rPr>
        <w:t xml:space="preserve"> </w:t>
      </w:r>
      <w:r>
        <w:t>menyebabkan</w:t>
      </w:r>
      <w:r>
        <w:rPr>
          <w:spacing w:val="40"/>
        </w:rPr>
        <w:t xml:space="preserve"> </w:t>
      </w:r>
      <w:r>
        <w:t>terjadinya</w:t>
      </w:r>
      <w:r>
        <w:rPr>
          <w:spacing w:val="40"/>
        </w:rPr>
        <w:t xml:space="preserve"> </w:t>
      </w:r>
      <w:r>
        <w:t>perubahan pada</w:t>
      </w:r>
      <w:r>
        <w:rPr>
          <w:spacing w:val="32"/>
        </w:rPr>
        <w:t xml:space="preserve"> </w:t>
      </w:r>
      <w:r>
        <w:t>dirinya,</w:t>
      </w:r>
      <w:r>
        <w:rPr>
          <w:spacing w:val="30"/>
        </w:rPr>
        <w:t xml:space="preserve"> </w:t>
      </w:r>
      <w:r>
        <w:t>baik</w:t>
      </w:r>
      <w:r>
        <w:rPr>
          <w:spacing w:val="33"/>
        </w:rPr>
        <w:t xml:space="preserve"> </w:t>
      </w:r>
      <w:r>
        <w:t>perubahan</w:t>
      </w:r>
      <w:r>
        <w:rPr>
          <w:spacing w:val="33"/>
        </w:rPr>
        <w:t xml:space="preserve"> </w:t>
      </w:r>
      <w:r>
        <w:t>tersebut</w:t>
      </w:r>
      <w:r>
        <w:rPr>
          <w:spacing w:val="33"/>
        </w:rPr>
        <w:t xml:space="preserve"> </w:t>
      </w:r>
      <w:r>
        <w:t>berupa</w:t>
      </w:r>
      <w:r>
        <w:rPr>
          <w:spacing w:val="32"/>
        </w:rPr>
        <w:t xml:space="preserve"> </w:t>
      </w:r>
      <w:r>
        <w:t>pengetahuan maupun kemampuan yang</w:t>
      </w:r>
      <w:r>
        <w:rPr>
          <w:spacing w:val="19"/>
        </w:rPr>
        <w:t xml:space="preserve"> </w:t>
      </w:r>
      <w:r>
        <w:t>sifatnya</w:t>
      </w:r>
      <w:r>
        <w:rPr>
          <w:spacing w:val="24"/>
        </w:rPr>
        <w:t xml:space="preserve"> </w:t>
      </w:r>
      <w:r>
        <w:t>tergantung</w:t>
      </w:r>
      <w:r>
        <w:rPr>
          <w:spacing w:val="24"/>
        </w:rPr>
        <w:t xml:space="preserve"> </w:t>
      </w:r>
      <w:r>
        <w:t>pada</w:t>
      </w:r>
      <w:r>
        <w:rPr>
          <w:spacing w:val="24"/>
        </w:rPr>
        <w:t xml:space="preserve"> </w:t>
      </w:r>
      <w:r>
        <w:t>perubahan</w:t>
      </w:r>
      <w:r>
        <w:rPr>
          <w:spacing w:val="25"/>
        </w:rPr>
        <w:t xml:space="preserve"> </w:t>
      </w:r>
      <w:r>
        <w:t>tersebut</w:t>
      </w:r>
      <w:r>
        <w:rPr>
          <w:spacing w:val="24"/>
        </w:rPr>
        <w:t xml:space="preserve"> </w:t>
      </w:r>
      <w:r>
        <w:t>Gie</w:t>
      </w:r>
      <w:r>
        <w:rPr>
          <w:spacing w:val="24"/>
        </w:rPr>
        <w:t xml:space="preserve"> </w:t>
      </w:r>
      <w:r>
        <w:t>(dalam</w:t>
      </w:r>
      <w:r>
        <w:rPr>
          <w:spacing w:val="20"/>
        </w:rPr>
        <w:t xml:space="preserve"> </w:t>
      </w:r>
      <w:r>
        <w:t>Wawan,</w:t>
      </w:r>
      <w:r>
        <w:rPr>
          <w:spacing w:val="23"/>
        </w:rPr>
        <w:t xml:space="preserve"> </w:t>
      </w:r>
      <w:r>
        <w:t>2010:</w:t>
      </w:r>
      <w:r>
        <w:rPr>
          <w:spacing w:val="25"/>
        </w:rPr>
        <w:t xml:space="preserve"> </w:t>
      </w:r>
      <w:r>
        <w:rPr>
          <w:spacing w:val="-5"/>
        </w:rPr>
        <w:t>1).</w:t>
      </w:r>
    </w:p>
    <w:p w14:paraId="76AF7AD4">
      <w:pPr>
        <w:pStyle w:val="6"/>
        <w:spacing w:before="1" w:line="360" w:lineRule="auto"/>
        <w:ind w:left="565" w:right="703" w:firstLine="710"/>
        <w:jc w:val="both"/>
      </w:pPr>
      <w:r>
        <w:drawing>
          <wp:anchor distT="0" distB="0" distL="0" distR="0" simplePos="0" relativeHeight="251661312" behindDoc="1" locked="0" layoutInCell="1" allowOverlap="1">
            <wp:simplePos x="0" y="0"/>
            <wp:positionH relativeFrom="page">
              <wp:posOffset>1455420</wp:posOffset>
            </wp:positionH>
            <wp:positionV relativeFrom="paragraph">
              <wp:posOffset>549910</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667249" cy="4591049"/>
                    </a:xfrm>
                    <a:prstGeom prst="rect">
                      <a:avLst/>
                    </a:prstGeom>
                  </pic:spPr>
                </pic:pic>
              </a:graphicData>
            </a:graphic>
          </wp:anchor>
        </w:drawing>
      </w:r>
      <w:r>
        <w:t>Selain</w:t>
      </w:r>
      <w:r>
        <w:rPr>
          <w:spacing w:val="-1"/>
        </w:rPr>
        <w:t xml:space="preserve"> </w:t>
      </w:r>
      <w:r>
        <w:t>itu</w:t>
      </w:r>
      <w:r>
        <w:rPr>
          <w:spacing w:val="-6"/>
        </w:rPr>
        <w:t xml:space="preserve"> </w:t>
      </w:r>
      <w:r>
        <w:t>aktivitas</w:t>
      </w:r>
      <w:r>
        <w:rPr>
          <w:spacing w:val="-3"/>
        </w:rPr>
        <w:t xml:space="preserve"> </w:t>
      </w:r>
      <w:r>
        <w:t>dalam</w:t>
      </w:r>
      <w:r>
        <w:rPr>
          <w:spacing w:val="-5"/>
        </w:rPr>
        <w:t xml:space="preserve"> </w:t>
      </w:r>
      <w:r>
        <w:t>proses</w:t>
      </w:r>
      <w:r>
        <w:rPr>
          <w:spacing w:val="-3"/>
        </w:rPr>
        <w:t xml:space="preserve"> </w:t>
      </w:r>
      <w:r>
        <w:t>pembelajaran</w:t>
      </w:r>
      <w:r>
        <w:rPr>
          <w:spacing w:val="-1"/>
        </w:rPr>
        <w:t xml:space="preserve"> </w:t>
      </w:r>
      <w:r>
        <w:t>adalah</w:t>
      </w:r>
      <w:r>
        <w:rPr>
          <w:spacing w:val="-1"/>
        </w:rPr>
        <w:t xml:space="preserve"> </w:t>
      </w:r>
      <w:r>
        <w:t>semua</w:t>
      </w:r>
      <w:r>
        <w:rPr>
          <w:spacing w:val="-2"/>
        </w:rPr>
        <w:t xml:space="preserve"> </w:t>
      </w:r>
      <w:r>
        <w:t>kegiatan</w:t>
      </w:r>
      <w:r>
        <w:rPr>
          <w:spacing w:val="-1"/>
        </w:rPr>
        <w:t xml:space="preserve"> </w:t>
      </w:r>
      <w:r>
        <w:t>yang terdiri dari keaktifan siswa dalam mengikuti pelajaran, kemauan bertanya, mencatat, mendengar, berpikir, membaca dan semua kegiatan yang dilaksankan dalam mendukung hasil belajar Sardiman (dalam Wawan, 2010: 2). aktivitas belajar siswa mencakup dua aspek yang tidak bisa terpisahkan, yang pertama aktivitas mental (emosional intelektual) dan yang kedua aktivitas motorik. (gerak fisik). Kedua aspek tersebut berkaitan erat satu sama lain; Oleh sebab aktivias belajar tidak hanya bisa mengandalkan aktivitas motorik saja melainkan aktivitas mentak juga harus dioptimalkan dalam menunjang aktivitas belajar tersebut Sudjana (2011).</w:t>
      </w:r>
    </w:p>
    <w:p w14:paraId="42B549DB">
      <w:pPr>
        <w:pStyle w:val="6"/>
        <w:spacing w:before="2" w:line="360" w:lineRule="auto"/>
        <w:ind w:left="565" w:right="703" w:firstLine="710"/>
        <w:jc w:val="both"/>
      </w:pPr>
      <w:r>
        <w:t>Berdasarkan pra penelitian yang peneliti lakukan di SDS Nurul Huda Medan, pada 7 Januari 2024 dari hasil wawancara, observasi dan pretest bahwasannya aktivitas belajar peserta didik pada mata pelajaran Matematika belum seperti yang diharapkan. Dari hasil wawancara dengan guru matematika yaitu pembelajaran di SDS Nurul Huda Medan guru mengajar sudah mulai menggunakan strategi pembelajaran kooperatif yaitu peserta didik sudah mulai belajar berdiskusi dan bekerja</w:t>
      </w:r>
      <w:r>
        <w:rPr>
          <w:spacing w:val="-2"/>
        </w:rPr>
        <w:t xml:space="preserve"> </w:t>
      </w:r>
      <w:r>
        <w:t>sama dengan kelompoknya, tetapi pada saat</w:t>
      </w:r>
      <w:r>
        <w:rPr>
          <w:spacing w:val="-1"/>
        </w:rPr>
        <w:t xml:space="preserve"> </w:t>
      </w:r>
      <w:r>
        <w:t>diskusi berlangsung hanya beberapa kelompok saja yang berdiskusi dengan baik. Dalam proses pembelajaran guru menggunakan media seperti buku paket, papan tulis,</w:t>
      </w:r>
      <w:r>
        <w:rPr>
          <w:spacing w:val="40"/>
        </w:rPr>
        <w:t xml:space="preserve"> </w:t>
      </w:r>
      <w:r>
        <w:t>dan spidol, karena fasilitas sekolah yang belum memadai seperti belum adanya LCD proyektor sebagai alat bantu guru dalam menyampaikan materi.</w:t>
      </w:r>
    </w:p>
    <w:p w14:paraId="4190FC0F">
      <w:pPr>
        <w:pStyle w:val="6"/>
        <w:spacing w:before="2" w:line="360" w:lineRule="auto"/>
        <w:ind w:left="565" w:right="704" w:firstLine="710"/>
        <w:jc w:val="both"/>
      </w:pPr>
      <w:r>
        <w:t>Pada saat proses pembelajaran berlangsung masih banyak peserta didik yang belum percaya diri untuk mengajukan pertanyaan tentang materi yang dipelajari, masih banyak peserta didik yang enggan menjawab pertanyaan yang diajukan oleh guru, masih sedikit peserta didik yang mencatat penjelasan dari guru, aktivitas membaca masih kurang diterapkan oleh peserta didik, pada saat berdiskusi</w:t>
      </w:r>
      <w:r>
        <w:rPr>
          <w:spacing w:val="32"/>
        </w:rPr>
        <w:t xml:space="preserve"> </w:t>
      </w:r>
      <w:r>
        <w:t>kelompok</w:t>
      </w:r>
      <w:r>
        <w:rPr>
          <w:spacing w:val="34"/>
        </w:rPr>
        <w:t xml:space="preserve"> </w:t>
      </w:r>
      <w:r>
        <w:t>ada</w:t>
      </w:r>
      <w:r>
        <w:rPr>
          <w:spacing w:val="37"/>
        </w:rPr>
        <w:t xml:space="preserve"> </w:t>
      </w:r>
      <w:r>
        <w:t>beberapa</w:t>
      </w:r>
      <w:r>
        <w:rPr>
          <w:spacing w:val="37"/>
        </w:rPr>
        <w:t xml:space="preserve"> </w:t>
      </w:r>
      <w:r>
        <w:t>kelompok</w:t>
      </w:r>
      <w:r>
        <w:rPr>
          <w:spacing w:val="34"/>
        </w:rPr>
        <w:t xml:space="preserve"> </w:t>
      </w:r>
      <w:r>
        <w:t>yang</w:t>
      </w:r>
      <w:r>
        <w:rPr>
          <w:spacing w:val="38"/>
        </w:rPr>
        <w:t xml:space="preserve"> </w:t>
      </w:r>
      <w:r>
        <w:t>membuat</w:t>
      </w:r>
      <w:r>
        <w:rPr>
          <w:spacing w:val="34"/>
        </w:rPr>
        <w:t xml:space="preserve"> </w:t>
      </w:r>
      <w:r>
        <w:t>gaduh</w:t>
      </w:r>
      <w:r>
        <w:rPr>
          <w:spacing w:val="38"/>
        </w:rPr>
        <w:t xml:space="preserve"> </w:t>
      </w:r>
      <w:r>
        <w:t>kelas,</w:t>
      </w:r>
      <w:r>
        <w:rPr>
          <w:spacing w:val="37"/>
        </w:rPr>
        <w:t xml:space="preserve"> </w:t>
      </w:r>
      <w:r>
        <w:rPr>
          <w:spacing w:val="-4"/>
        </w:rPr>
        <w:t>akan</w:t>
      </w:r>
    </w:p>
    <w:p w14:paraId="1B3A942D">
      <w:pPr>
        <w:pStyle w:val="6"/>
        <w:spacing w:after="0" w:line="360" w:lineRule="auto"/>
        <w:jc w:val="both"/>
        <w:sectPr>
          <w:pgSz w:w="11910" w:h="16840"/>
          <w:pgMar w:top="1920" w:right="992" w:bottom="280" w:left="1700" w:header="730" w:footer="0" w:gutter="0"/>
          <w:cols w:space="720" w:num="1"/>
        </w:sectPr>
      </w:pPr>
    </w:p>
    <w:p w14:paraId="674D4C83">
      <w:pPr>
        <w:pStyle w:val="6"/>
        <w:spacing w:before="52"/>
      </w:pPr>
    </w:p>
    <w:p w14:paraId="7D3E41F6">
      <w:pPr>
        <w:pStyle w:val="6"/>
        <w:spacing w:line="360" w:lineRule="auto"/>
        <w:ind w:left="565" w:right="703"/>
        <w:jc w:val="both"/>
      </w:pPr>
      <w:r>
        <w:drawing>
          <wp:anchor distT="0" distB="0" distL="0" distR="0" simplePos="0" relativeHeight="251661312"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667249" cy="4591049"/>
                    </a:xfrm>
                    <a:prstGeom prst="rect">
                      <a:avLst/>
                    </a:prstGeom>
                  </pic:spPr>
                </pic:pic>
              </a:graphicData>
            </a:graphic>
          </wp:anchor>
        </w:drawing>
      </w:r>
      <w:r>
        <w:t>tetapi pada saat guru menjelaskan materi pelajaran hampir semua peserta didik mendegarkan apa yang dijelaskan oleh guru dan pada saat diberi tugas hampir seluruh peserta didik mengerjakan tugas yang diberikan oleh guru, hanya 1,2</w:t>
      </w:r>
      <w:r>
        <w:rPr>
          <w:spacing w:val="40"/>
        </w:rPr>
        <w:t xml:space="preserve"> </w:t>
      </w:r>
      <w:r>
        <w:t>siswa yang tidak mau mengerjakan tugas. Berdasarkan hasil observasi yang peniliti lakukan, dari 9 indikator aktivitas yang akan dikembangkan ada dua indikator yang terlihat baik aktivitasnya yakni mendengarkan penjelasan guru dan melaksanakan latihan yang diberikan oleh guru, sedangkan aktivitas yang lain masih belum seperti yang diharapkan dan perlu ditingkatkan lagi.</w:t>
      </w:r>
    </w:p>
    <w:p w14:paraId="23565C97">
      <w:pPr>
        <w:pStyle w:val="6"/>
        <w:spacing w:before="1" w:line="360" w:lineRule="auto"/>
        <w:ind w:left="565" w:right="704" w:firstLine="710"/>
        <w:jc w:val="both"/>
      </w:pPr>
      <w:r>
        <mc:AlternateContent>
          <mc:Choice Requires="wpg">
            <w:drawing>
              <wp:anchor distT="0" distB="0" distL="0" distR="0" simplePos="0" relativeHeight="251659264" behindDoc="0" locked="0" layoutInCell="1" allowOverlap="1">
                <wp:simplePos x="0" y="0"/>
                <wp:positionH relativeFrom="page">
                  <wp:posOffset>1439545</wp:posOffset>
                </wp:positionH>
                <wp:positionV relativeFrom="paragraph">
                  <wp:posOffset>1052195</wp:posOffset>
                </wp:positionV>
                <wp:extent cx="5478145" cy="2864485"/>
                <wp:effectExtent l="0" t="0" r="0" b="0"/>
                <wp:wrapNone/>
                <wp:docPr id="6" name="Group 6"/>
                <wp:cNvGraphicFramePr/>
                <a:graphic xmlns:a="http://schemas.openxmlformats.org/drawingml/2006/main">
                  <a:graphicData uri="http://schemas.microsoft.com/office/word/2010/wordprocessingGroup">
                    <wpg:wgp>
                      <wpg:cNvGrpSpPr/>
                      <wpg:grpSpPr>
                        <a:xfrm>
                          <a:off x="0" y="0"/>
                          <a:ext cx="5478145" cy="2864485"/>
                          <a:chOff x="0" y="0"/>
                          <a:chExt cx="5478145" cy="2864485"/>
                        </a:xfrm>
                      </wpg:grpSpPr>
                      <pic:pic xmlns:pic="http://schemas.openxmlformats.org/drawingml/2006/picture">
                        <pic:nvPicPr>
                          <pic:cNvPr id="7" name="Image 7"/>
                          <pic:cNvPicPr/>
                        </pic:nvPicPr>
                        <pic:blipFill>
                          <a:blip r:embed="rId8" cstate="print"/>
                          <a:stretch>
                            <a:fillRect/>
                          </a:stretch>
                        </pic:blipFill>
                        <pic:spPr>
                          <a:xfrm>
                            <a:off x="0" y="1270"/>
                            <a:ext cx="3906520" cy="2785110"/>
                          </a:xfrm>
                          <a:prstGeom prst="rect">
                            <a:avLst/>
                          </a:prstGeom>
                        </pic:spPr>
                      </pic:pic>
                      <pic:pic xmlns:pic="http://schemas.openxmlformats.org/drawingml/2006/picture">
                        <pic:nvPicPr>
                          <pic:cNvPr id="8" name="Image 8"/>
                          <pic:cNvPicPr/>
                        </pic:nvPicPr>
                        <pic:blipFill>
                          <a:blip r:embed="rId9" cstate="print"/>
                          <a:stretch>
                            <a:fillRect/>
                          </a:stretch>
                        </pic:blipFill>
                        <pic:spPr>
                          <a:xfrm>
                            <a:off x="2007106" y="582536"/>
                            <a:ext cx="2240279" cy="1089671"/>
                          </a:xfrm>
                          <a:prstGeom prst="rect">
                            <a:avLst/>
                          </a:prstGeom>
                        </pic:spPr>
                      </pic:pic>
                      <wps:wsp>
                        <wps:cNvPr id="9" name="Graphic 9"/>
                        <wps:cNvSpPr/>
                        <wps:spPr>
                          <a:xfrm>
                            <a:off x="2050413" y="735187"/>
                            <a:ext cx="2000250" cy="878840"/>
                          </a:xfrm>
                          <a:custGeom>
                            <a:avLst/>
                            <a:gdLst/>
                            <a:ahLst/>
                            <a:cxnLst/>
                            <a:rect l="l" t="t" r="r" b="b"/>
                            <a:pathLst>
                              <a:path w="2000250" h="878840">
                                <a:moveTo>
                                  <a:pt x="1974825" y="0"/>
                                </a:moveTo>
                                <a:lnTo>
                                  <a:pt x="0" y="855231"/>
                                </a:lnTo>
                                <a:lnTo>
                                  <a:pt x="10158" y="878601"/>
                                </a:lnTo>
                                <a:lnTo>
                                  <a:pt x="1984858" y="23244"/>
                                </a:lnTo>
                                <a:lnTo>
                                  <a:pt x="1999752" y="3003"/>
                                </a:lnTo>
                                <a:lnTo>
                                  <a:pt x="1974825" y="0"/>
                                </a:lnTo>
                                <a:close/>
                              </a:path>
                            </a:pathLst>
                          </a:custGeom>
                          <a:solidFill>
                            <a:srgbClr val="000000"/>
                          </a:solidFill>
                        </wps:spPr>
                        <wps:bodyPr wrap="square" lIns="0" tIns="0" rIns="0" bIns="0" rtlCol="0">
                          <a:noAutofit/>
                        </wps:bodyPr>
                      </wps:wsp>
                      <pic:pic xmlns:pic="http://schemas.openxmlformats.org/drawingml/2006/picture">
                        <pic:nvPicPr>
                          <pic:cNvPr id="10" name="Image 10"/>
                          <pic:cNvPicPr/>
                        </pic:nvPicPr>
                        <pic:blipFill>
                          <a:blip r:embed="rId10" cstate="print"/>
                          <a:stretch>
                            <a:fillRect/>
                          </a:stretch>
                        </pic:blipFill>
                        <pic:spPr>
                          <a:xfrm>
                            <a:off x="3972303" y="704215"/>
                            <a:ext cx="124078" cy="109346"/>
                          </a:xfrm>
                          <a:prstGeom prst="rect">
                            <a:avLst/>
                          </a:prstGeom>
                        </pic:spPr>
                      </pic:pic>
                      <wps:wsp>
                        <wps:cNvPr id="11" name="Graphic 11"/>
                        <wps:cNvSpPr/>
                        <wps:spPr>
                          <a:xfrm>
                            <a:off x="4159250" y="3174"/>
                            <a:ext cx="1243965" cy="903605"/>
                          </a:xfrm>
                          <a:custGeom>
                            <a:avLst/>
                            <a:gdLst/>
                            <a:ahLst/>
                            <a:cxnLst/>
                            <a:rect l="l" t="t" r="r" b="b"/>
                            <a:pathLst>
                              <a:path w="1243965" h="903605">
                                <a:moveTo>
                                  <a:pt x="1243965" y="0"/>
                                </a:moveTo>
                                <a:lnTo>
                                  <a:pt x="0" y="0"/>
                                </a:lnTo>
                                <a:lnTo>
                                  <a:pt x="0" y="903603"/>
                                </a:lnTo>
                                <a:lnTo>
                                  <a:pt x="1243965" y="903603"/>
                                </a:lnTo>
                                <a:lnTo>
                                  <a:pt x="1243965" y="0"/>
                                </a:lnTo>
                                <a:close/>
                              </a:path>
                            </a:pathLst>
                          </a:custGeom>
                          <a:solidFill>
                            <a:srgbClr val="FFFFFF"/>
                          </a:solidFill>
                        </wps:spPr>
                        <wps:bodyPr wrap="square" lIns="0" tIns="0" rIns="0" bIns="0" rtlCol="0">
                          <a:noAutofit/>
                        </wps:bodyPr>
                      </wps:wsp>
                      <pic:pic xmlns:pic="http://schemas.openxmlformats.org/drawingml/2006/picture">
                        <pic:nvPicPr>
                          <pic:cNvPr id="12" name="Image 12"/>
                          <pic:cNvPicPr/>
                        </pic:nvPicPr>
                        <pic:blipFill>
                          <a:blip r:embed="rId11" cstate="print"/>
                          <a:stretch>
                            <a:fillRect/>
                          </a:stretch>
                        </pic:blipFill>
                        <pic:spPr>
                          <a:xfrm>
                            <a:off x="2671572" y="1205876"/>
                            <a:ext cx="1581912" cy="885430"/>
                          </a:xfrm>
                          <a:prstGeom prst="rect">
                            <a:avLst/>
                          </a:prstGeom>
                        </pic:spPr>
                      </pic:pic>
                      <wps:wsp>
                        <wps:cNvPr id="13" name="Graphic 13"/>
                        <wps:cNvSpPr/>
                        <wps:spPr>
                          <a:xfrm>
                            <a:off x="2714750" y="1362817"/>
                            <a:ext cx="1341755" cy="671195"/>
                          </a:xfrm>
                          <a:custGeom>
                            <a:avLst/>
                            <a:gdLst/>
                            <a:ahLst/>
                            <a:cxnLst/>
                            <a:rect l="l" t="t" r="r" b="b"/>
                            <a:pathLst>
                              <a:path w="1341755" h="671195">
                                <a:moveTo>
                                  <a:pt x="1316263" y="0"/>
                                </a:moveTo>
                                <a:lnTo>
                                  <a:pt x="0" y="648225"/>
                                </a:lnTo>
                                <a:lnTo>
                                  <a:pt x="11175" y="670958"/>
                                </a:lnTo>
                                <a:lnTo>
                                  <a:pt x="1327550" y="22862"/>
                                </a:lnTo>
                                <a:lnTo>
                                  <a:pt x="1341527" y="1786"/>
                                </a:lnTo>
                                <a:lnTo>
                                  <a:pt x="1316263" y="0"/>
                                </a:lnTo>
                                <a:close/>
                              </a:path>
                            </a:pathLst>
                          </a:custGeom>
                          <a:solidFill>
                            <a:srgbClr val="000000"/>
                          </a:solidFill>
                        </wps:spPr>
                        <wps:bodyPr wrap="square" lIns="0" tIns="0" rIns="0" bIns="0" rtlCol="0">
                          <a:noAutofit/>
                        </wps:bodyPr>
                      </wps:wsp>
                      <pic:pic xmlns:pic="http://schemas.openxmlformats.org/drawingml/2006/picture">
                        <pic:nvPicPr>
                          <pic:cNvPr id="14" name="Image 14"/>
                          <pic:cNvPicPr/>
                        </pic:nvPicPr>
                        <pic:blipFill>
                          <a:blip r:embed="rId12" cstate="print"/>
                          <a:stretch>
                            <a:fillRect/>
                          </a:stretch>
                        </pic:blipFill>
                        <pic:spPr>
                          <a:xfrm>
                            <a:off x="3977765" y="1334008"/>
                            <a:ext cx="123698" cy="107440"/>
                          </a:xfrm>
                          <a:prstGeom prst="rect">
                            <a:avLst/>
                          </a:prstGeom>
                        </pic:spPr>
                      </pic:pic>
                      <wps:wsp>
                        <wps:cNvPr id="15" name="Graphic 15"/>
                        <wps:cNvSpPr/>
                        <wps:spPr>
                          <a:xfrm>
                            <a:off x="4167503" y="1046480"/>
                            <a:ext cx="1243965" cy="711200"/>
                          </a:xfrm>
                          <a:custGeom>
                            <a:avLst/>
                            <a:gdLst/>
                            <a:ahLst/>
                            <a:cxnLst/>
                            <a:rect l="l" t="t" r="r" b="b"/>
                            <a:pathLst>
                              <a:path w="1243965" h="711200">
                                <a:moveTo>
                                  <a:pt x="1243963" y="0"/>
                                </a:moveTo>
                                <a:lnTo>
                                  <a:pt x="0" y="0"/>
                                </a:lnTo>
                                <a:lnTo>
                                  <a:pt x="0" y="711200"/>
                                </a:lnTo>
                                <a:lnTo>
                                  <a:pt x="1243963" y="711200"/>
                                </a:lnTo>
                                <a:lnTo>
                                  <a:pt x="1243963" y="0"/>
                                </a:lnTo>
                                <a:close/>
                              </a:path>
                            </a:pathLst>
                          </a:custGeom>
                          <a:solidFill>
                            <a:srgbClr val="FFFFFF"/>
                          </a:solidFill>
                        </wps:spPr>
                        <wps:bodyPr wrap="square" lIns="0" tIns="0" rIns="0" bIns="0" rtlCol="0">
                          <a:noAutofit/>
                        </wps:bodyPr>
                      </wps:wsp>
                      <pic:pic xmlns:pic="http://schemas.openxmlformats.org/drawingml/2006/picture">
                        <pic:nvPicPr>
                          <pic:cNvPr id="16" name="Image 16"/>
                          <pic:cNvPicPr/>
                        </pic:nvPicPr>
                        <pic:blipFill>
                          <a:blip r:embed="rId13" cstate="print"/>
                          <a:stretch>
                            <a:fillRect/>
                          </a:stretch>
                        </pic:blipFill>
                        <pic:spPr>
                          <a:xfrm>
                            <a:off x="2365248" y="2037929"/>
                            <a:ext cx="1886712" cy="502957"/>
                          </a:xfrm>
                          <a:prstGeom prst="rect">
                            <a:avLst/>
                          </a:prstGeom>
                        </pic:spPr>
                      </pic:pic>
                      <wps:wsp>
                        <wps:cNvPr id="17" name="Graphic 17"/>
                        <wps:cNvSpPr/>
                        <wps:spPr>
                          <a:xfrm>
                            <a:off x="2407666" y="2173476"/>
                            <a:ext cx="1643380" cy="309880"/>
                          </a:xfrm>
                          <a:custGeom>
                            <a:avLst/>
                            <a:gdLst/>
                            <a:ahLst/>
                            <a:cxnLst/>
                            <a:rect l="l" t="t" r="r" b="b"/>
                            <a:pathLst>
                              <a:path w="1643380" h="309880">
                                <a:moveTo>
                                  <a:pt x="1619407" y="0"/>
                                </a:moveTo>
                                <a:lnTo>
                                  <a:pt x="0" y="284734"/>
                                </a:lnTo>
                                <a:lnTo>
                                  <a:pt x="4316" y="309752"/>
                                </a:lnTo>
                                <a:lnTo>
                                  <a:pt x="1623675" y="25022"/>
                                </a:lnTo>
                                <a:lnTo>
                                  <a:pt x="1642931" y="8708"/>
                                </a:lnTo>
                                <a:lnTo>
                                  <a:pt x="1619407" y="0"/>
                                </a:lnTo>
                                <a:close/>
                              </a:path>
                            </a:pathLst>
                          </a:custGeom>
                          <a:solidFill>
                            <a:srgbClr val="000000"/>
                          </a:solidFill>
                        </wps:spPr>
                        <wps:bodyPr wrap="square" lIns="0" tIns="0" rIns="0" bIns="0" rtlCol="0">
                          <a:noAutofit/>
                        </wps:bodyPr>
                      </wps:wsp>
                      <pic:pic xmlns:pic="http://schemas.openxmlformats.org/drawingml/2006/picture">
                        <pic:nvPicPr>
                          <pic:cNvPr id="18" name="Image 18"/>
                          <pic:cNvPicPr/>
                        </pic:nvPicPr>
                        <pic:blipFill>
                          <a:blip r:embed="rId14" cstate="print"/>
                          <a:stretch>
                            <a:fillRect/>
                          </a:stretch>
                        </pic:blipFill>
                        <pic:spPr>
                          <a:xfrm>
                            <a:off x="3978273" y="2132963"/>
                            <a:ext cx="121919" cy="116077"/>
                          </a:xfrm>
                          <a:prstGeom prst="rect">
                            <a:avLst/>
                          </a:prstGeom>
                        </pic:spPr>
                      </pic:pic>
                      <wps:wsp>
                        <wps:cNvPr id="19" name="Graphic 19"/>
                        <wps:cNvSpPr/>
                        <wps:spPr>
                          <a:xfrm>
                            <a:off x="4160520" y="1822956"/>
                            <a:ext cx="1314450" cy="1038225"/>
                          </a:xfrm>
                          <a:custGeom>
                            <a:avLst/>
                            <a:gdLst/>
                            <a:ahLst/>
                            <a:cxnLst/>
                            <a:rect l="l" t="t" r="r" b="b"/>
                            <a:pathLst>
                              <a:path w="1314450" h="1038225">
                                <a:moveTo>
                                  <a:pt x="1314450" y="0"/>
                                </a:moveTo>
                                <a:lnTo>
                                  <a:pt x="0" y="0"/>
                                </a:lnTo>
                                <a:lnTo>
                                  <a:pt x="0" y="1038225"/>
                                </a:lnTo>
                                <a:lnTo>
                                  <a:pt x="1314450" y="1038225"/>
                                </a:lnTo>
                                <a:lnTo>
                                  <a:pt x="1314450" y="0"/>
                                </a:lnTo>
                                <a:close/>
                              </a:path>
                            </a:pathLst>
                          </a:custGeom>
                          <a:solidFill>
                            <a:srgbClr val="FFFFFF"/>
                          </a:solidFill>
                        </wps:spPr>
                        <wps:bodyPr wrap="square" lIns="0" tIns="0" rIns="0" bIns="0" rtlCol="0">
                          <a:noAutofit/>
                        </wps:bodyPr>
                      </wps:wsp>
                      <wps:wsp>
                        <wps:cNvPr id="20" name="Textbox 20"/>
                        <wps:cNvSpPr txBox="1"/>
                        <wps:spPr>
                          <a:xfrm>
                            <a:off x="4160520" y="1822956"/>
                            <a:ext cx="1314450" cy="1038225"/>
                          </a:xfrm>
                          <a:prstGeom prst="rect">
                            <a:avLst/>
                          </a:prstGeom>
                          <a:ln w="6350">
                            <a:solidFill>
                              <a:srgbClr val="000000"/>
                            </a:solidFill>
                            <a:prstDash val="solid"/>
                          </a:ln>
                        </wps:spPr>
                        <wps:txbx>
                          <w:txbxContent>
                            <w:p w14:paraId="36157BF2">
                              <w:pPr>
                                <w:spacing w:before="41" w:line="310" w:lineRule="atLeast"/>
                                <w:ind w:left="203" w:right="198" w:firstLine="4"/>
                                <w:jc w:val="center"/>
                                <w:rPr>
                                  <w:sz w:val="24"/>
                                </w:rPr>
                              </w:pPr>
                              <w:r>
                                <w:rPr>
                                  <w:sz w:val="24"/>
                                </w:rPr>
                                <w:t xml:space="preserve">Siswa tidak </w:t>
                              </w:r>
                              <w:r>
                                <w:rPr>
                                  <w:spacing w:val="-2"/>
                                  <w:sz w:val="24"/>
                                </w:rPr>
                                <w:t xml:space="preserve">menggunakan </w:t>
                              </w:r>
                              <w:r>
                                <w:rPr>
                                  <w:sz w:val="24"/>
                                </w:rPr>
                                <w:t xml:space="preserve">rumus keliling </w:t>
                              </w:r>
                              <w:r>
                                <w:rPr>
                                  <w:spacing w:val="-2"/>
                                  <w:sz w:val="24"/>
                                </w:rPr>
                                <w:t>saat</w:t>
                              </w:r>
                              <w:r>
                                <w:rPr>
                                  <w:spacing w:val="-13"/>
                                  <w:sz w:val="24"/>
                                </w:rPr>
                                <w:t xml:space="preserve"> </w:t>
                              </w:r>
                              <w:r>
                                <w:rPr>
                                  <w:spacing w:val="-2"/>
                                  <w:sz w:val="24"/>
                                </w:rPr>
                                <w:t xml:space="preserve">mengerjakan </w:t>
                              </w:r>
                              <w:r>
                                <w:rPr>
                                  <w:spacing w:val="-4"/>
                                  <w:sz w:val="24"/>
                                </w:rPr>
                                <w:t>soal</w:t>
                              </w:r>
                            </w:p>
                          </w:txbxContent>
                        </wps:txbx>
                        <wps:bodyPr wrap="square" lIns="0" tIns="0" rIns="0" bIns="0" rtlCol="0">
                          <a:noAutofit/>
                        </wps:bodyPr>
                      </wps:wsp>
                      <wps:wsp>
                        <wps:cNvPr id="21" name="Textbox 21"/>
                        <wps:cNvSpPr txBox="1"/>
                        <wps:spPr>
                          <a:xfrm>
                            <a:off x="4167503" y="1046480"/>
                            <a:ext cx="1243965" cy="711200"/>
                          </a:xfrm>
                          <a:prstGeom prst="rect">
                            <a:avLst/>
                          </a:prstGeom>
                          <a:ln w="6350">
                            <a:solidFill>
                              <a:srgbClr val="000000"/>
                            </a:solidFill>
                            <a:prstDash val="solid"/>
                          </a:ln>
                        </wps:spPr>
                        <wps:txbx>
                          <w:txbxContent>
                            <w:p w14:paraId="5979FBB6">
                              <w:pPr>
                                <w:spacing w:before="74" w:line="276" w:lineRule="auto"/>
                                <w:ind w:left="216" w:right="208" w:hanging="1"/>
                                <w:jc w:val="center"/>
                                <w:rPr>
                                  <w:sz w:val="24"/>
                                </w:rPr>
                              </w:pPr>
                              <w:r>
                                <w:rPr>
                                  <w:sz w:val="24"/>
                                </w:rPr>
                                <w:t xml:space="preserve">Siswa masih </w:t>
                              </w:r>
                              <w:r>
                                <w:rPr>
                                  <w:spacing w:val="-2"/>
                                  <w:sz w:val="24"/>
                                </w:rPr>
                                <w:t>salah</w:t>
                              </w:r>
                              <w:r>
                                <w:rPr>
                                  <w:spacing w:val="-13"/>
                                  <w:sz w:val="24"/>
                                </w:rPr>
                                <w:t xml:space="preserve"> </w:t>
                              </w:r>
                              <w:r>
                                <w:rPr>
                                  <w:spacing w:val="-2"/>
                                  <w:sz w:val="24"/>
                                </w:rPr>
                                <w:t>menjawab pertanyaan</w:t>
                              </w:r>
                            </w:p>
                          </w:txbxContent>
                        </wps:txbx>
                        <wps:bodyPr wrap="square" lIns="0" tIns="0" rIns="0" bIns="0" rtlCol="0">
                          <a:noAutofit/>
                        </wps:bodyPr>
                      </wps:wsp>
                      <wps:wsp>
                        <wps:cNvPr id="22" name="Textbox 22"/>
                        <wps:cNvSpPr txBox="1"/>
                        <wps:spPr>
                          <a:xfrm>
                            <a:off x="4159250" y="3175"/>
                            <a:ext cx="1243965" cy="903605"/>
                          </a:xfrm>
                          <a:prstGeom prst="rect">
                            <a:avLst/>
                          </a:prstGeom>
                          <a:ln w="6350">
                            <a:solidFill>
                              <a:srgbClr val="000000"/>
                            </a:solidFill>
                            <a:prstDash val="solid"/>
                          </a:ln>
                        </wps:spPr>
                        <wps:txbx>
                          <w:txbxContent>
                            <w:p w14:paraId="68BE570D">
                              <w:pPr>
                                <w:spacing w:before="76" w:line="276" w:lineRule="auto"/>
                                <w:ind w:left="157" w:right="157" w:firstLine="5"/>
                                <w:jc w:val="center"/>
                                <w:rPr>
                                  <w:sz w:val="24"/>
                                </w:rPr>
                              </w:pPr>
                              <w:r>
                                <w:rPr>
                                  <w:sz w:val="24"/>
                                </w:rPr>
                                <w:t xml:space="preserve">Siswa hanya </w:t>
                              </w:r>
                              <w:r>
                                <w:rPr>
                                  <w:spacing w:val="-2"/>
                                  <w:sz w:val="24"/>
                                </w:rPr>
                                <w:t>menuliskan</w:t>
                              </w:r>
                              <w:r>
                                <w:rPr>
                                  <w:spacing w:val="-13"/>
                                  <w:sz w:val="24"/>
                                </w:rPr>
                                <w:t xml:space="preserve"> </w:t>
                              </w:r>
                              <w:r>
                                <w:rPr>
                                  <w:spacing w:val="-2"/>
                                  <w:sz w:val="24"/>
                                </w:rPr>
                                <w:t xml:space="preserve">tidak </w:t>
                              </w:r>
                              <w:r>
                                <w:rPr>
                                  <w:sz w:val="24"/>
                                </w:rPr>
                                <w:t>membuat dalam bentuk gambar</w:t>
                              </w:r>
                            </w:p>
                          </w:txbxContent>
                        </wps:txbx>
                        <wps:bodyPr wrap="square" lIns="0" tIns="0" rIns="0" bIns="0" rtlCol="0">
                          <a:noAutofit/>
                        </wps:bodyPr>
                      </wps:wsp>
                    </wpg:wgp>
                  </a:graphicData>
                </a:graphic>
              </wp:anchor>
            </w:drawing>
          </mc:Choice>
          <mc:Fallback>
            <w:pict>
              <v:group id="_x0000_s1026" o:spid="_x0000_s1026" o:spt="203" style="position:absolute;left:0pt;margin-left:113.35pt;margin-top:82.85pt;height:225.55pt;width:431.35pt;mso-position-horizontal-relative:page;z-index:251659264;mso-width-relative:page;mso-height-relative:page;" coordsize="5478145,2864485" o:gfxdata="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">
                <o:lock v:ext="edit" aspectratio="f"/>
                <v:shape id="Image 7" o:spid="_x0000_s1026" o:spt="75" type="#_x0000_t75" style="position:absolute;left:0;top:1270;height:2785110;width:3906520;" filled="f" o:preferrelative="t" stroked="f" coordsize="21600,21600" o:gfxdata="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Jo5nEtwAAANoAAAAP&#10;AAAAAAAAAAEAIAAAACIAAABkcnMvZG93bnJldi54bWxQSwECFAAUAAAACACHTuJAMy8FnjsAAAA5&#10;AAAAEAAAAAAAAAABACAAAAAGAQAAZHJzL3NoYXBleG1sLnhtbFBLBQYAAAAABgAGAFsBAACwAwAA&#10;AAA=&#10;">
                  <v:fill on="f" focussize="0,0"/>
                  <v:stroke on="f"/>
                  <v:imagedata r:id="rId8" o:title=""/>
                  <o:lock v:ext="edit" aspectratio="f"/>
                </v:shape>
                <v:shape id="Image 8" o:spid="_x0000_s1026" o:spt="75" type="#_x0000_t75" style="position:absolute;left:2007106;top:582536;height:1089671;width:2240279;" filled="f" o:preferrelative="t" stroked="f" coordsize="21600,21600" o:gfxdata="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TlyzrgAAADaAAAA&#10;DwAAAAAAAAABACAAAAAiAAAAZHJzL2Rvd25yZXYueG1sUEsBAhQAFAAAAAgAh07iQDMvBZ47AAAA&#10;OQAAABAAAAAAAAAAAQAgAAAABwEAAGRycy9zaGFwZXhtbC54bWxQSwUGAAAAAAYABgBbAQAAsQMA&#10;AAAA&#10;">
                  <v:fill on="f" focussize="0,0"/>
                  <v:stroke on="f"/>
                  <v:imagedata r:id="rId9" o:title=""/>
                  <o:lock v:ext="edit" aspectratio="f"/>
                </v:shape>
                <v:shape id="Graphic 9" o:spid="_x0000_s1026" o:spt="100" style="position:absolute;left:2050413;top:735187;height:878840;width:2000250;" fillcolor="#000000" filled="t" stroked="f" coordsize="2000250,878840" o:gfxdata="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owUaS2AAAA2gAAAA8A&#10;AAAAAAAAAQAgAAAAIgAAAGRycy9kb3ducmV2LnhtbFBLAQIUABQAAAAIAIdO4kAzLwWeOwAAADkA&#10;AAAQAAAAAAAAAAEAIAAAAAUBAABkcnMvc2hhcGV4bWwueG1sUEsFBgAAAAAGAAYAWwEAAK8DAAAA&#10;AA==&#10;" path="m1974825,0l0,855231,10158,878601,1984858,23244,1999752,3003,1974825,0xe">
                  <v:fill on="t" focussize="0,0"/>
                  <v:stroke on="f"/>
                  <v:imagedata o:title=""/>
                  <o:lock v:ext="edit" aspectratio="f"/>
                  <v:textbox inset="0mm,0mm,0mm,0mm"/>
                </v:shape>
                <v:shape id="Image 10" o:spid="_x0000_s1026" o:spt="75" type="#_x0000_t75" style="position:absolute;left:3972303;top:704215;height:109346;width:124078;" filled="f" o:preferrelative="t" stroked="f" coordsize="21600,21600" o:gfxdata="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x4onK8AAAA&#10;2wAAAA8AAAAAAAAAAQAgAAAAIgAAAGRycy9kb3ducmV2LnhtbFBLAQIUABQAAAAIAIdO4kAzLwWe&#10;OwAAADkAAAAQAAAAAAAAAAEAIAAAAAsBAABkcnMvc2hhcGV4bWwueG1sUEsFBgAAAAAGAAYAWwEA&#10;ALUDAAAAAA==&#10;">
                  <v:fill on="f" focussize="0,0"/>
                  <v:stroke on="f"/>
                  <v:imagedata r:id="rId10" o:title=""/>
                  <o:lock v:ext="edit" aspectratio="f"/>
                </v:shape>
                <v:shape id="Graphic 11" o:spid="_x0000_s1026" o:spt="100" style="position:absolute;left:4159250;top:3174;height:903605;width:1243965;" fillcolor="#FFFFFF" filled="t" stroked="f" coordsize="1243965,903605" o:gfxdata="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xU8g25AAAA2wAA&#10;AA8AAAAAAAAAAQAgAAAAIgAAAGRycy9kb3ducmV2LnhtbFBLAQIUABQAAAAIAIdO4kAzLwWeOwAA&#10;ADkAAAAQAAAAAAAAAAEAIAAAAAgBAABkcnMvc2hhcGV4bWwueG1sUEsFBgAAAAAGAAYAWwEAALID&#10;AAAAAA==&#10;" path="m1243965,0l0,0,0,903603,1243965,903603,1243965,0xe">
                  <v:fill on="t" focussize="0,0"/>
                  <v:stroke on="f"/>
                  <v:imagedata o:title=""/>
                  <o:lock v:ext="edit" aspectratio="f"/>
                  <v:textbox inset="0mm,0mm,0mm,0mm"/>
                </v:shape>
                <v:shape id="Image 12" o:spid="_x0000_s1026" o:spt="75" type="#_x0000_t75" style="position:absolute;left:2671572;top:1205876;height:885430;width:1581912;" filled="f" o:preferrelative="t" stroked="f" coordsize="21600,21600" o:gfxdata="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HGGuugAAANsA&#10;AAAPAAAAAAAAAAEAIAAAACIAAABkcnMvZG93bnJldi54bWxQSwECFAAUAAAACACHTuJAMy8FnjsA&#10;AAA5AAAAEAAAAAAAAAABACAAAAAJAQAAZHJzL3NoYXBleG1sLnhtbFBLBQYAAAAABgAGAFsBAACz&#10;AwAAAAA=&#10;">
                  <v:fill on="f" focussize="0,0"/>
                  <v:stroke on="f"/>
                  <v:imagedata r:id="rId11" o:title=""/>
                  <o:lock v:ext="edit" aspectratio="f"/>
                </v:shape>
                <v:shape id="Graphic 13" o:spid="_x0000_s1026" o:spt="100" style="position:absolute;left:2714750;top:1362817;height:671195;width:1341755;" fillcolor="#000000" filled="t" stroked="f" coordsize="1341755,671195" o:gfxdata="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dYGkjugAAANsA&#10;AAAPAAAAAAAAAAEAIAAAACIAAABkcnMvZG93bnJldi54bWxQSwECFAAUAAAACACHTuJAMy8FnjsA&#10;AAA5AAAAEAAAAAAAAAABACAAAAAJAQAAZHJzL3NoYXBleG1sLnhtbFBLBQYAAAAABgAGAFsBAACz&#10;AwAAAAA=&#10;" path="m1316263,0l0,648225,11175,670958,1327550,22862,1341527,1786,1316263,0xe">
                  <v:fill on="t" focussize="0,0"/>
                  <v:stroke on="f"/>
                  <v:imagedata o:title=""/>
                  <o:lock v:ext="edit" aspectratio="f"/>
                  <v:textbox inset="0mm,0mm,0mm,0mm"/>
                </v:shape>
                <v:shape id="Image 14" o:spid="_x0000_s1026" o:spt="75" type="#_x0000_t75" style="position:absolute;left:3977765;top:1334008;height:107440;width:123698;" filled="f" o:preferrelative="t" stroked="f" coordsize="21600,21600" o:gfxdata="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a39eL4A&#10;AADbAAAADwAAAAAAAAABACAAAAAiAAAAZHJzL2Rvd25yZXYueG1sUEsBAhQAFAAAAAgAh07iQDMv&#10;BZ47AAAAOQAAABAAAAAAAAAAAQAgAAAADQEAAGRycy9zaGFwZXhtbC54bWxQSwUGAAAAAAYABgBb&#10;AQAAtwMAAAAA&#10;">
                  <v:fill on="f" focussize="0,0"/>
                  <v:stroke on="f"/>
                  <v:imagedata r:id="rId12" o:title=""/>
                  <o:lock v:ext="edit" aspectratio="f"/>
                </v:shape>
                <v:shape id="Graphic 15" o:spid="_x0000_s1026" o:spt="100" style="position:absolute;left:4167503;top:1046480;height:711200;width:1243965;" fillcolor="#FFFFFF" filled="t" stroked="f" coordsize="1243965,711200" o:gfxdata="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a+DV+5AAAA2wAA&#10;AA8AAAAAAAAAAQAgAAAAIgAAAGRycy9kb3ducmV2LnhtbFBLAQIUABQAAAAIAIdO4kAzLwWeOwAA&#10;ADkAAAAQAAAAAAAAAAEAIAAAAAgBAABkcnMvc2hhcGV4bWwueG1sUEsFBgAAAAAGAAYAWwEAALID&#10;AAAAAA==&#10;" path="m1243963,0l0,0,0,711200,1243963,711200,1243963,0xe">
                  <v:fill on="t" focussize="0,0"/>
                  <v:stroke on="f"/>
                  <v:imagedata o:title=""/>
                  <o:lock v:ext="edit" aspectratio="f"/>
                  <v:textbox inset="0mm,0mm,0mm,0mm"/>
                </v:shape>
                <v:shape id="Image 16" o:spid="_x0000_s1026" o:spt="75" type="#_x0000_t75" style="position:absolute;left:2365248;top:2037929;height:502957;width:1886712;" filled="f" o:preferrelative="t" stroked="f" coordsize="21600,21600" o:gfxdata="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7MYzO5AAAA2wAA&#10;AA8AAAAAAAAAAQAgAAAAIgAAAGRycy9kb3ducmV2LnhtbFBLAQIUABQAAAAIAIdO4kAzLwWeOwAA&#10;ADkAAAAQAAAAAAAAAAEAIAAAAAgBAABkcnMvc2hhcGV4bWwueG1sUEsFBgAAAAAGAAYAWwEAALID&#10;AAAAAA==&#10;">
                  <v:fill on="f" focussize="0,0"/>
                  <v:stroke on="f"/>
                  <v:imagedata r:id="rId13" o:title=""/>
                  <o:lock v:ext="edit" aspectratio="f"/>
                </v:shape>
                <v:shape id="Graphic 17" o:spid="_x0000_s1026" o:spt="100" style="position:absolute;left:2407666;top:2173476;height:309880;width:1643380;" fillcolor="#000000" filled="t" stroked="f" coordsize="1643380,309880" o:gfxdata="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VaA2rgAAADbAAAA&#10;DwAAAAAAAAABACAAAAAiAAAAZHJzL2Rvd25yZXYueG1sUEsBAhQAFAAAAAgAh07iQDMvBZ47AAAA&#10;OQAAABAAAAAAAAAAAQAgAAAABwEAAGRycy9zaGFwZXhtbC54bWxQSwUGAAAAAAYABgBbAQAAsQMA&#10;AAAA&#10;" path="m1619407,0l0,284734,4316,309752,1623675,25022,1642931,8708,1619407,0xe">
                  <v:fill on="t" focussize="0,0"/>
                  <v:stroke on="f"/>
                  <v:imagedata o:title=""/>
                  <o:lock v:ext="edit" aspectratio="f"/>
                  <v:textbox inset="0mm,0mm,0mm,0mm"/>
                </v:shape>
                <v:shape id="Image 18" o:spid="_x0000_s1026" o:spt="75" type="#_x0000_t75" style="position:absolute;left:3978273;top:2132963;height:116077;width:121919;" filled="f" o:preferrelative="t" stroked="f" coordsize="21600,21600" o:gfxdata="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Xyj1vQAA&#10;ANsAAAAPAAAAAAAAAAEAIAAAACIAAABkcnMvZG93bnJldi54bWxQSwECFAAUAAAACACHTuJAMy8F&#10;njsAAAA5AAAAEAAAAAAAAAABACAAAAAMAQAAZHJzL3NoYXBleG1sLnhtbFBLBQYAAAAABgAGAFsB&#10;AAC2AwAAAAA=&#10;">
                  <v:fill on="f" focussize="0,0"/>
                  <v:stroke on="f"/>
                  <v:imagedata r:id="rId14" o:title=""/>
                  <o:lock v:ext="edit" aspectratio="f"/>
                </v:shape>
                <v:shape id="Graphic 19" o:spid="_x0000_s1026" o:spt="100" style="position:absolute;left:4160520;top:1822956;height:1038225;width:1314450;" fillcolor="#FFFFFF" filled="t" stroked="f" coordsize="1314450,1038225" o:gfxdata="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QINNe8AAAA&#10;2wAAAA8AAAAAAAAAAQAgAAAAIgAAAGRycy9kb3ducmV2LnhtbFBLAQIUABQAAAAIAIdO4kAzLwWe&#10;OwAAADkAAAAQAAAAAAAAAAEAIAAAAAsBAABkcnMvc2hhcGV4bWwueG1sUEsFBgAAAAAGAAYAWwEA&#10;ALUDAAAAAA==&#10;" path="m1314450,0l0,0,0,1038225,1314450,1038225,1314450,0xe">
                  <v:fill on="t" focussize="0,0"/>
                  <v:stroke on="f"/>
                  <v:imagedata o:title=""/>
                  <o:lock v:ext="edit" aspectratio="f"/>
                  <v:textbox inset="0mm,0mm,0mm,0mm"/>
                </v:shape>
                <v:shape id="Textbox 20" o:spid="_x0000_s1026" o:spt="202" type="#_x0000_t202" style="position:absolute;left:4160520;top:1822956;height:1038225;width:1314450;" filled="f" stroked="t" coordsize="21600,21600" o:gfxdata="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Z+2Su8AAAA&#10;2w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textbox inset="0mm,0mm,0mm,0mm">
                    <w:txbxContent>
                      <w:p w14:paraId="36157BF2">
                        <w:pPr>
                          <w:spacing w:before="41" w:line="310" w:lineRule="atLeast"/>
                          <w:ind w:left="203" w:right="198" w:firstLine="4"/>
                          <w:jc w:val="center"/>
                          <w:rPr>
                            <w:sz w:val="24"/>
                          </w:rPr>
                        </w:pPr>
                        <w:r>
                          <w:rPr>
                            <w:sz w:val="24"/>
                          </w:rPr>
                          <w:t xml:space="preserve">Siswa tidak </w:t>
                        </w:r>
                        <w:r>
                          <w:rPr>
                            <w:spacing w:val="-2"/>
                            <w:sz w:val="24"/>
                          </w:rPr>
                          <w:t xml:space="preserve">menggunakan </w:t>
                        </w:r>
                        <w:r>
                          <w:rPr>
                            <w:sz w:val="24"/>
                          </w:rPr>
                          <w:t xml:space="preserve">rumus keliling </w:t>
                        </w:r>
                        <w:r>
                          <w:rPr>
                            <w:spacing w:val="-2"/>
                            <w:sz w:val="24"/>
                          </w:rPr>
                          <w:t>saat</w:t>
                        </w:r>
                        <w:r>
                          <w:rPr>
                            <w:spacing w:val="-13"/>
                            <w:sz w:val="24"/>
                          </w:rPr>
                          <w:t xml:space="preserve"> </w:t>
                        </w:r>
                        <w:r>
                          <w:rPr>
                            <w:spacing w:val="-2"/>
                            <w:sz w:val="24"/>
                          </w:rPr>
                          <w:t xml:space="preserve">mengerjakan </w:t>
                        </w:r>
                        <w:r>
                          <w:rPr>
                            <w:spacing w:val="-4"/>
                            <w:sz w:val="24"/>
                          </w:rPr>
                          <w:t>soal</w:t>
                        </w:r>
                      </w:p>
                    </w:txbxContent>
                  </v:textbox>
                </v:shape>
                <v:shape id="Textbox 21" o:spid="_x0000_s1026" o:spt="202" type="#_x0000_t202" style="position:absolute;left:4167503;top:1046480;height:711200;width:1243965;" filled="f" stroked="t" coordsize="21600,21600" o:gfxdata="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kyfLC/&#10;AAAA2w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textbox inset="0mm,0mm,0mm,0mm">
                    <w:txbxContent>
                      <w:p w14:paraId="5979FBB6">
                        <w:pPr>
                          <w:spacing w:before="74" w:line="276" w:lineRule="auto"/>
                          <w:ind w:left="216" w:right="208" w:hanging="1"/>
                          <w:jc w:val="center"/>
                          <w:rPr>
                            <w:sz w:val="24"/>
                          </w:rPr>
                        </w:pPr>
                        <w:r>
                          <w:rPr>
                            <w:sz w:val="24"/>
                          </w:rPr>
                          <w:t xml:space="preserve">Siswa masih </w:t>
                        </w:r>
                        <w:r>
                          <w:rPr>
                            <w:spacing w:val="-2"/>
                            <w:sz w:val="24"/>
                          </w:rPr>
                          <w:t>salah</w:t>
                        </w:r>
                        <w:r>
                          <w:rPr>
                            <w:spacing w:val="-13"/>
                            <w:sz w:val="24"/>
                          </w:rPr>
                          <w:t xml:space="preserve"> </w:t>
                        </w:r>
                        <w:r>
                          <w:rPr>
                            <w:spacing w:val="-2"/>
                            <w:sz w:val="24"/>
                          </w:rPr>
                          <w:t>menjawab pertanyaan</w:t>
                        </w:r>
                      </w:p>
                    </w:txbxContent>
                  </v:textbox>
                </v:shape>
                <v:shape id="Textbox 22" o:spid="_x0000_s1026" o:spt="202" type="#_x0000_t202" style="position:absolute;left:4159250;top:3175;height:903605;width:1243965;" filled="f" stroked="t" coordsize="21600,21600" o:gfxdata="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4OLH&#10;wAAAANs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textbox inset="0mm,0mm,0mm,0mm">
                    <w:txbxContent>
                      <w:p w14:paraId="68BE570D">
                        <w:pPr>
                          <w:spacing w:before="76" w:line="276" w:lineRule="auto"/>
                          <w:ind w:left="157" w:right="157" w:firstLine="5"/>
                          <w:jc w:val="center"/>
                          <w:rPr>
                            <w:sz w:val="24"/>
                          </w:rPr>
                        </w:pPr>
                        <w:r>
                          <w:rPr>
                            <w:sz w:val="24"/>
                          </w:rPr>
                          <w:t xml:space="preserve">Siswa hanya </w:t>
                        </w:r>
                        <w:r>
                          <w:rPr>
                            <w:spacing w:val="-2"/>
                            <w:sz w:val="24"/>
                          </w:rPr>
                          <w:t>menuliskan</w:t>
                        </w:r>
                        <w:r>
                          <w:rPr>
                            <w:spacing w:val="-13"/>
                            <w:sz w:val="24"/>
                          </w:rPr>
                          <w:t xml:space="preserve"> </w:t>
                        </w:r>
                        <w:r>
                          <w:rPr>
                            <w:spacing w:val="-2"/>
                            <w:sz w:val="24"/>
                          </w:rPr>
                          <w:t xml:space="preserve">tidak </w:t>
                        </w:r>
                        <w:r>
                          <w:rPr>
                            <w:sz w:val="24"/>
                          </w:rPr>
                          <w:t>membuat dalam bentuk gambar</w:t>
                        </w:r>
                      </w:p>
                    </w:txbxContent>
                  </v:textbox>
                </v:shape>
              </v:group>
            </w:pict>
          </mc:Fallback>
        </mc:AlternateContent>
      </w:r>
      <w:r>
        <w:t>Selanjutnya juga terlihat dalam lembar jawaban siswa mengenai materi segitiga. Siswa yang belum dapat mempresentasikan informasi yang ada didalam soal kedalam bentuk lainnya dan belum bisa menyelesaikan soal yang diberikan oleh guru sebagai berikut</w:t>
      </w:r>
    </w:p>
    <w:p w14:paraId="44D8D348">
      <w:pPr>
        <w:pStyle w:val="6"/>
      </w:pPr>
    </w:p>
    <w:p w14:paraId="7C8E5C8A">
      <w:pPr>
        <w:pStyle w:val="6"/>
      </w:pPr>
    </w:p>
    <w:p w14:paraId="2F178BD9">
      <w:pPr>
        <w:pStyle w:val="6"/>
      </w:pPr>
    </w:p>
    <w:p w14:paraId="6E571B63">
      <w:pPr>
        <w:pStyle w:val="6"/>
      </w:pPr>
    </w:p>
    <w:p w14:paraId="287787C2">
      <w:pPr>
        <w:pStyle w:val="6"/>
      </w:pPr>
    </w:p>
    <w:p w14:paraId="149FD0BF">
      <w:pPr>
        <w:pStyle w:val="6"/>
      </w:pPr>
    </w:p>
    <w:p w14:paraId="26551B39">
      <w:pPr>
        <w:pStyle w:val="6"/>
      </w:pPr>
    </w:p>
    <w:p w14:paraId="1915BB34">
      <w:pPr>
        <w:pStyle w:val="6"/>
      </w:pPr>
    </w:p>
    <w:p w14:paraId="430CF321">
      <w:pPr>
        <w:pStyle w:val="6"/>
      </w:pPr>
    </w:p>
    <w:p w14:paraId="3C9058B4">
      <w:pPr>
        <w:pStyle w:val="6"/>
      </w:pPr>
    </w:p>
    <w:p w14:paraId="5953F88D">
      <w:pPr>
        <w:pStyle w:val="6"/>
      </w:pPr>
    </w:p>
    <w:p w14:paraId="332A0301">
      <w:pPr>
        <w:pStyle w:val="6"/>
      </w:pPr>
    </w:p>
    <w:p w14:paraId="09B5F811">
      <w:pPr>
        <w:pStyle w:val="6"/>
      </w:pPr>
    </w:p>
    <w:p w14:paraId="483A4ED3">
      <w:pPr>
        <w:pStyle w:val="6"/>
      </w:pPr>
    </w:p>
    <w:p w14:paraId="61120127">
      <w:pPr>
        <w:pStyle w:val="6"/>
      </w:pPr>
    </w:p>
    <w:p w14:paraId="61378101">
      <w:pPr>
        <w:pStyle w:val="6"/>
        <w:spacing w:before="240"/>
      </w:pPr>
    </w:p>
    <w:p w14:paraId="134FA4A6">
      <w:pPr>
        <w:pStyle w:val="3"/>
        <w:ind w:left="2668" w:firstLine="0"/>
      </w:pPr>
      <w:r>
        <w:t>Gambar</w:t>
      </w:r>
      <w:r>
        <w:rPr>
          <w:spacing w:val="-2"/>
        </w:rPr>
        <w:t xml:space="preserve"> </w:t>
      </w:r>
      <w:r>
        <w:t>1.1</w:t>
      </w:r>
      <w:r>
        <w:rPr>
          <w:spacing w:val="-5"/>
        </w:rPr>
        <w:t xml:space="preserve"> </w:t>
      </w:r>
      <w:r>
        <w:t>Lembar</w:t>
      </w:r>
      <w:r>
        <w:rPr>
          <w:spacing w:val="-1"/>
        </w:rPr>
        <w:t xml:space="preserve"> </w:t>
      </w:r>
      <w:r>
        <w:t>Jawaban</w:t>
      </w:r>
      <w:r>
        <w:rPr>
          <w:spacing w:val="-4"/>
        </w:rPr>
        <w:t xml:space="preserve"> Siswa</w:t>
      </w:r>
    </w:p>
    <w:p w14:paraId="6421D031">
      <w:pPr>
        <w:pStyle w:val="6"/>
        <w:spacing w:before="137" w:line="360" w:lineRule="auto"/>
        <w:ind w:left="565" w:right="704" w:firstLine="566"/>
        <w:jc w:val="both"/>
      </w:pPr>
      <w:r>
        <w:t xml:space="preserve">Untuk menyikapi permasalahan yang terjadi di sekolah pada saat proses pembelajaran matematika, guru harus mampu melakukan upaya-upaya demi memperbaiki kondisi tersebut, salah satu upaya yang perlu dilakukan yaitu diantaranya mengembangkan perangkat pembelajaran berbasis budaya agar memudahkan siswa dalam pembelajaran karena siswa akan merasa lebih terhubung dengan materi pelajaran dan akan lebih termotivasi dalam aktivitas </w:t>
      </w:r>
      <w:r>
        <w:rPr>
          <w:spacing w:val="-2"/>
        </w:rPr>
        <w:t>pembelajaran.</w:t>
      </w:r>
    </w:p>
    <w:p w14:paraId="72BE3EDF">
      <w:pPr>
        <w:pStyle w:val="6"/>
        <w:spacing w:after="0" w:line="360" w:lineRule="auto"/>
        <w:jc w:val="both"/>
        <w:sectPr>
          <w:pgSz w:w="11910" w:h="16840"/>
          <w:pgMar w:top="1920" w:right="992" w:bottom="280" w:left="1700" w:header="730" w:footer="0" w:gutter="0"/>
          <w:cols w:space="720" w:num="1"/>
        </w:sectPr>
      </w:pPr>
    </w:p>
    <w:p w14:paraId="7EE1D55E">
      <w:pPr>
        <w:pStyle w:val="6"/>
        <w:spacing w:before="52"/>
      </w:pPr>
    </w:p>
    <w:p w14:paraId="58DEEED6">
      <w:pPr>
        <w:pStyle w:val="6"/>
        <w:spacing w:line="360" w:lineRule="auto"/>
        <w:ind w:left="565" w:right="703" w:firstLine="566"/>
        <w:jc w:val="right"/>
      </w:pPr>
      <w:r>
        <w:drawing>
          <wp:anchor distT="0" distB="0" distL="0" distR="0" simplePos="0" relativeHeight="251662336"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7" cstate="print"/>
                    <a:stretch>
                      <a:fillRect/>
                    </a:stretch>
                  </pic:blipFill>
                  <pic:spPr>
                    <a:xfrm>
                      <a:off x="0" y="0"/>
                      <a:ext cx="4667249" cy="4591049"/>
                    </a:xfrm>
                    <a:prstGeom prst="rect">
                      <a:avLst/>
                    </a:prstGeom>
                  </pic:spPr>
                </pic:pic>
              </a:graphicData>
            </a:graphic>
          </wp:anchor>
        </w:drawing>
      </w:r>
      <w:r>
        <w:t>Kemudian</w:t>
      </w:r>
      <w:r>
        <w:rPr>
          <w:spacing w:val="80"/>
        </w:rPr>
        <w:t xml:space="preserve"> </w:t>
      </w:r>
      <w:r>
        <w:t>siswa</w:t>
      </w:r>
      <w:r>
        <w:rPr>
          <w:spacing w:val="80"/>
        </w:rPr>
        <w:t xml:space="preserve"> </w:t>
      </w:r>
      <w:r>
        <w:t>kurang</w:t>
      </w:r>
      <w:r>
        <w:rPr>
          <w:spacing w:val="80"/>
        </w:rPr>
        <w:t xml:space="preserve"> </w:t>
      </w:r>
      <w:r>
        <w:t>termotivasi</w:t>
      </w:r>
      <w:r>
        <w:rPr>
          <w:spacing w:val="80"/>
        </w:rPr>
        <w:t xml:space="preserve"> </w:t>
      </w:r>
      <w:r>
        <w:t>saat</w:t>
      </w:r>
      <w:r>
        <w:rPr>
          <w:spacing w:val="80"/>
        </w:rPr>
        <w:t xml:space="preserve"> </w:t>
      </w:r>
      <w:r>
        <w:t>proses</w:t>
      </w:r>
      <w:r>
        <w:rPr>
          <w:spacing w:val="80"/>
        </w:rPr>
        <w:t xml:space="preserve"> </w:t>
      </w:r>
      <w:r>
        <w:t>pembelajaran</w:t>
      </w:r>
      <w:r>
        <w:rPr>
          <w:spacing w:val="80"/>
        </w:rPr>
        <w:t xml:space="preserve"> </w:t>
      </w:r>
      <w:r>
        <w:t>karena matematika diangap siswa sulit. Sejalan dengan penelitian (Subekti et al., 2021)</w:t>
      </w:r>
      <w:r>
        <w:rPr>
          <w:spacing w:val="40"/>
        </w:rPr>
        <w:t xml:space="preserve"> </w:t>
      </w:r>
      <w:r>
        <w:t>yang</w:t>
      </w:r>
      <w:r>
        <w:rPr>
          <w:spacing w:val="40"/>
        </w:rPr>
        <w:t xml:space="preserve"> </w:t>
      </w:r>
      <w:r>
        <w:t>mengatakan</w:t>
      </w:r>
      <w:r>
        <w:rPr>
          <w:spacing w:val="40"/>
        </w:rPr>
        <w:t xml:space="preserve"> </w:t>
      </w:r>
      <w:r>
        <w:t>bahwa</w:t>
      </w:r>
      <w:r>
        <w:rPr>
          <w:spacing w:val="40"/>
        </w:rPr>
        <w:t xml:space="preserve"> </w:t>
      </w:r>
      <w:r>
        <w:t>kurangnya</w:t>
      </w:r>
      <w:r>
        <w:rPr>
          <w:spacing w:val="40"/>
        </w:rPr>
        <w:t xml:space="preserve"> </w:t>
      </w:r>
      <w:r>
        <w:t>minat</w:t>
      </w:r>
      <w:r>
        <w:rPr>
          <w:spacing w:val="40"/>
        </w:rPr>
        <w:t xml:space="preserve"> </w:t>
      </w:r>
      <w:r>
        <w:t>belajar</w:t>
      </w:r>
      <w:r>
        <w:rPr>
          <w:spacing w:val="40"/>
        </w:rPr>
        <w:t xml:space="preserve"> </w:t>
      </w:r>
      <w:r>
        <w:t>siswa</w:t>
      </w:r>
      <w:r>
        <w:rPr>
          <w:spacing w:val="40"/>
        </w:rPr>
        <w:t xml:space="preserve"> </w:t>
      </w:r>
      <w:r>
        <w:t>pada</w:t>
      </w:r>
      <w:r>
        <w:rPr>
          <w:spacing w:val="40"/>
        </w:rPr>
        <w:t xml:space="preserve"> </w:t>
      </w:r>
      <w:r>
        <w:t>mata</w:t>
      </w:r>
      <w:r>
        <w:rPr>
          <w:spacing w:val="40"/>
        </w:rPr>
        <w:t xml:space="preserve"> </w:t>
      </w:r>
      <w:r>
        <w:t>pelajaran</w:t>
      </w:r>
      <w:r>
        <w:rPr>
          <w:spacing w:val="40"/>
        </w:rPr>
        <w:t xml:space="preserve"> </w:t>
      </w:r>
      <w:r>
        <w:t>matematika, siswa mengatakan</w:t>
      </w:r>
      <w:r>
        <w:rPr>
          <w:spacing w:val="-1"/>
        </w:rPr>
        <w:t xml:space="preserve"> </w:t>
      </w:r>
      <w:r>
        <w:t>bahwa</w:t>
      </w:r>
      <w:r>
        <w:rPr>
          <w:spacing w:val="-2"/>
        </w:rPr>
        <w:t xml:space="preserve"> </w:t>
      </w:r>
      <w:r>
        <w:t>matematika adalah</w:t>
      </w:r>
      <w:r>
        <w:rPr>
          <w:spacing w:val="-1"/>
        </w:rPr>
        <w:t xml:space="preserve"> </w:t>
      </w:r>
      <w:r>
        <w:t>pelajaran yang sulit dan membosankan sehingga berakibat pada rendahnya hasil belajar siswa pada mata</w:t>
      </w:r>
      <w:r>
        <w:rPr>
          <w:spacing w:val="40"/>
        </w:rPr>
        <w:t xml:space="preserve"> </w:t>
      </w:r>
      <w:r>
        <w:t>pelajaran</w:t>
      </w:r>
      <w:r>
        <w:rPr>
          <w:spacing w:val="40"/>
        </w:rPr>
        <w:t xml:space="preserve"> </w:t>
      </w:r>
      <w:r>
        <w:t>matematika.</w:t>
      </w:r>
      <w:r>
        <w:rPr>
          <w:spacing w:val="40"/>
        </w:rPr>
        <w:t xml:space="preserve"> </w:t>
      </w:r>
      <w:r>
        <w:t>Penyebab</w:t>
      </w:r>
      <w:r>
        <w:rPr>
          <w:spacing w:val="40"/>
        </w:rPr>
        <w:t xml:space="preserve"> </w:t>
      </w:r>
      <w:r>
        <w:t>siswa</w:t>
      </w:r>
      <w:r>
        <w:rPr>
          <w:spacing w:val="40"/>
        </w:rPr>
        <w:t xml:space="preserve"> </w:t>
      </w:r>
      <w:r>
        <w:t>menganggap</w:t>
      </w:r>
      <w:r>
        <w:rPr>
          <w:spacing w:val="40"/>
        </w:rPr>
        <w:t xml:space="preserve"> </w:t>
      </w:r>
      <w:r>
        <w:t>pembelajaran</w:t>
      </w:r>
      <w:r>
        <w:rPr>
          <w:spacing w:val="40"/>
        </w:rPr>
        <w:t xml:space="preserve"> </w:t>
      </w:r>
      <w:r>
        <w:t>matematika sulit</w:t>
      </w:r>
      <w:r>
        <w:rPr>
          <w:spacing w:val="80"/>
        </w:rPr>
        <w:t xml:space="preserve"> </w:t>
      </w:r>
      <w:r>
        <w:t>bisa</w:t>
      </w:r>
      <w:r>
        <w:rPr>
          <w:spacing w:val="80"/>
        </w:rPr>
        <w:t xml:space="preserve"> </w:t>
      </w:r>
      <w:r>
        <w:t>bervariasi.</w:t>
      </w:r>
      <w:r>
        <w:rPr>
          <w:spacing w:val="80"/>
        </w:rPr>
        <w:t xml:space="preserve"> </w:t>
      </w:r>
      <w:r>
        <w:t>Beberapa</w:t>
      </w:r>
      <w:r>
        <w:rPr>
          <w:spacing w:val="80"/>
        </w:rPr>
        <w:t xml:space="preserve"> </w:t>
      </w:r>
      <w:r>
        <w:t>faktor</w:t>
      </w:r>
      <w:r>
        <w:rPr>
          <w:spacing w:val="80"/>
        </w:rPr>
        <w:t xml:space="preserve"> </w:t>
      </w:r>
      <w:r>
        <w:t>melibatkan</w:t>
      </w:r>
      <w:r>
        <w:rPr>
          <w:spacing w:val="80"/>
        </w:rPr>
        <w:t xml:space="preserve"> </w:t>
      </w:r>
      <w:r>
        <w:t>kesulitan</w:t>
      </w:r>
      <w:r>
        <w:rPr>
          <w:spacing w:val="80"/>
        </w:rPr>
        <w:t xml:space="preserve"> </w:t>
      </w:r>
      <w:r>
        <w:t>memahami konsep</w:t>
      </w:r>
      <w:r>
        <w:rPr>
          <w:spacing w:val="40"/>
        </w:rPr>
        <w:t xml:space="preserve"> </w:t>
      </w:r>
      <w:r>
        <w:t>abstrak,</w:t>
      </w:r>
      <w:r>
        <w:rPr>
          <w:spacing w:val="40"/>
        </w:rPr>
        <w:t xml:space="preserve"> </w:t>
      </w:r>
      <w:r>
        <w:t>kurangnya</w:t>
      </w:r>
      <w:r>
        <w:rPr>
          <w:spacing w:val="40"/>
        </w:rPr>
        <w:t xml:space="preserve"> </w:t>
      </w:r>
      <w:r>
        <w:t>aplikasi</w:t>
      </w:r>
      <w:r>
        <w:rPr>
          <w:spacing w:val="40"/>
        </w:rPr>
        <w:t xml:space="preserve"> </w:t>
      </w:r>
      <w:r>
        <w:t>nyata</w:t>
      </w:r>
      <w:r>
        <w:rPr>
          <w:spacing w:val="40"/>
        </w:rPr>
        <w:t xml:space="preserve"> </w:t>
      </w:r>
      <w:r>
        <w:t>dalam</w:t>
      </w:r>
      <w:r>
        <w:rPr>
          <w:spacing w:val="40"/>
        </w:rPr>
        <w:t xml:space="preserve"> </w:t>
      </w:r>
      <w:r>
        <w:t>kehidupan</w:t>
      </w:r>
      <w:r>
        <w:rPr>
          <w:spacing w:val="40"/>
        </w:rPr>
        <w:t xml:space="preserve"> </w:t>
      </w:r>
      <w:r>
        <w:t>sehari-hari,</w:t>
      </w:r>
      <w:r>
        <w:rPr>
          <w:spacing w:val="39"/>
        </w:rPr>
        <w:t xml:space="preserve"> </w:t>
      </w:r>
      <w:r>
        <w:t>metode pengajaran</w:t>
      </w:r>
      <w:r>
        <w:rPr>
          <w:spacing w:val="40"/>
        </w:rPr>
        <w:t xml:space="preserve"> </w:t>
      </w:r>
      <w:r>
        <w:t>yang</w:t>
      </w:r>
      <w:r>
        <w:rPr>
          <w:spacing w:val="40"/>
        </w:rPr>
        <w:t xml:space="preserve"> </w:t>
      </w:r>
      <w:r>
        <w:t>tidak</w:t>
      </w:r>
      <w:r>
        <w:rPr>
          <w:spacing w:val="38"/>
        </w:rPr>
        <w:t xml:space="preserve"> </w:t>
      </w:r>
      <w:r>
        <w:t>menarik,</w:t>
      </w:r>
      <w:r>
        <w:rPr>
          <w:spacing w:val="40"/>
        </w:rPr>
        <w:t xml:space="preserve"> </w:t>
      </w:r>
      <w:r>
        <w:t>atau</w:t>
      </w:r>
      <w:r>
        <w:rPr>
          <w:spacing w:val="38"/>
        </w:rPr>
        <w:t xml:space="preserve"> </w:t>
      </w:r>
      <w:r>
        <w:t>ketidak</w:t>
      </w:r>
      <w:r>
        <w:rPr>
          <w:spacing w:val="40"/>
        </w:rPr>
        <w:t xml:space="preserve"> </w:t>
      </w:r>
      <w:r>
        <w:t>percayaan</w:t>
      </w:r>
      <w:r>
        <w:rPr>
          <w:spacing w:val="38"/>
        </w:rPr>
        <w:t xml:space="preserve"> </w:t>
      </w:r>
      <w:r>
        <w:t>diri</w:t>
      </w:r>
      <w:r>
        <w:rPr>
          <w:spacing w:val="39"/>
        </w:rPr>
        <w:t xml:space="preserve"> </w:t>
      </w:r>
      <w:r>
        <w:t>akibat</w:t>
      </w:r>
      <w:r>
        <w:rPr>
          <w:spacing w:val="39"/>
        </w:rPr>
        <w:t xml:space="preserve"> </w:t>
      </w:r>
      <w:r>
        <w:t>pengalaman negatif</w:t>
      </w:r>
      <w:r>
        <w:rPr>
          <w:spacing w:val="34"/>
        </w:rPr>
        <w:t xml:space="preserve"> </w:t>
      </w:r>
      <w:r>
        <w:t>sebelumnya.</w:t>
      </w:r>
      <w:r>
        <w:rPr>
          <w:spacing w:val="35"/>
        </w:rPr>
        <w:t xml:space="preserve"> </w:t>
      </w:r>
      <w:r>
        <w:t>Selain</w:t>
      </w:r>
      <w:r>
        <w:rPr>
          <w:spacing w:val="33"/>
        </w:rPr>
        <w:t xml:space="preserve"> </w:t>
      </w:r>
      <w:r>
        <w:t>itu,</w:t>
      </w:r>
      <w:r>
        <w:rPr>
          <w:spacing w:val="30"/>
        </w:rPr>
        <w:t xml:space="preserve"> </w:t>
      </w:r>
      <w:r>
        <w:t>kurangnya</w:t>
      </w:r>
      <w:r>
        <w:rPr>
          <w:spacing w:val="36"/>
        </w:rPr>
        <w:t xml:space="preserve"> </w:t>
      </w:r>
      <w:r>
        <w:t>dukungan</w:t>
      </w:r>
      <w:r>
        <w:rPr>
          <w:spacing w:val="33"/>
        </w:rPr>
        <w:t xml:space="preserve"> </w:t>
      </w:r>
      <w:r>
        <w:t>dan</w:t>
      </w:r>
      <w:r>
        <w:rPr>
          <w:spacing w:val="33"/>
        </w:rPr>
        <w:t xml:space="preserve"> </w:t>
      </w:r>
      <w:r>
        <w:t>pemahaman</w:t>
      </w:r>
      <w:r>
        <w:rPr>
          <w:spacing w:val="33"/>
        </w:rPr>
        <w:t xml:space="preserve"> </w:t>
      </w:r>
      <w:r>
        <w:t>dari</w:t>
      </w:r>
      <w:r>
        <w:rPr>
          <w:spacing w:val="33"/>
        </w:rPr>
        <w:t xml:space="preserve"> </w:t>
      </w:r>
      <w:r>
        <w:t>guru atau</w:t>
      </w:r>
      <w:r>
        <w:rPr>
          <w:spacing w:val="40"/>
        </w:rPr>
        <w:t xml:space="preserve"> </w:t>
      </w:r>
      <w:r>
        <w:t>lingkungan</w:t>
      </w:r>
      <w:r>
        <w:rPr>
          <w:spacing w:val="40"/>
        </w:rPr>
        <w:t xml:space="preserve"> </w:t>
      </w:r>
      <w:r>
        <w:t>belajar</w:t>
      </w:r>
      <w:r>
        <w:rPr>
          <w:spacing w:val="40"/>
        </w:rPr>
        <w:t xml:space="preserve"> </w:t>
      </w:r>
      <w:r>
        <w:t>juga</w:t>
      </w:r>
      <w:r>
        <w:rPr>
          <w:spacing w:val="40"/>
        </w:rPr>
        <w:t xml:space="preserve"> </w:t>
      </w:r>
      <w:r>
        <w:t>dapat</w:t>
      </w:r>
      <w:r>
        <w:rPr>
          <w:spacing w:val="40"/>
        </w:rPr>
        <w:t xml:space="preserve"> </w:t>
      </w:r>
      <w:r>
        <w:t>menjadi</w:t>
      </w:r>
      <w:r>
        <w:rPr>
          <w:spacing w:val="40"/>
        </w:rPr>
        <w:t xml:space="preserve"> </w:t>
      </w:r>
      <w:r>
        <w:t>penyebabnya.</w:t>
      </w:r>
      <w:r>
        <w:rPr>
          <w:spacing w:val="40"/>
        </w:rPr>
        <w:t xml:space="preserve"> </w:t>
      </w:r>
      <w:r>
        <w:t>Faktanya</w:t>
      </w:r>
      <w:r>
        <w:rPr>
          <w:spacing w:val="40"/>
        </w:rPr>
        <w:t xml:space="preserve"> </w:t>
      </w:r>
      <w:r>
        <w:t>salah</w:t>
      </w:r>
      <w:r>
        <w:rPr>
          <w:spacing w:val="40"/>
        </w:rPr>
        <w:t xml:space="preserve"> </w:t>
      </w:r>
      <w:r>
        <w:t>satu penyebab</w:t>
      </w:r>
      <w:r>
        <w:rPr>
          <w:spacing w:val="33"/>
        </w:rPr>
        <w:t xml:space="preserve"> </w:t>
      </w:r>
      <w:r>
        <w:t>kegagalan</w:t>
      </w:r>
      <w:r>
        <w:rPr>
          <w:spacing w:val="33"/>
        </w:rPr>
        <w:t xml:space="preserve"> </w:t>
      </w:r>
      <w:r>
        <w:t>dalam pembelajaran</w:t>
      </w:r>
      <w:r>
        <w:rPr>
          <w:spacing w:val="33"/>
        </w:rPr>
        <w:t xml:space="preserve"> </w:t>
      </w:r>
      <w:r>
        <w:t>matematika</w:t>
      </w:r>
      <w:r>
        <w:rPr>
          <w:spacing w:val="32"/>
        </w:rPr>
        <w:t xml:space="preserve"> </w:t>
      </w:r>
      <w:r>
        <w:t>adalah</w:t>
      </w:r>
      <w:r>
        <w:rPr>
          <w:spacing w:val="33"/>
        </w:rPr>
        <w:t xml:space="preserve"> </w:t>
      </w:r>
      <w:r>
        <w:t>siswa</w:t>
      </w:r>
      <w:r>
        <w:rPr>
          <w:spacing w:val="32"/>
        </w:rPr>
        <w:t xml:space="preserve"> </w:t>
      </w:r>
      <w:r>
        <w:t>tidak</w:t>
      </w:r>
      <w:r>
        <w:rPr>
          <w:spacing w:val="33"/>
        </w:rPr>
        <w:t xml:space="preserve"> </w:t>
      </w:r>
      <w:r>
        <w:t>paham konsep-konsep</w:t>
      </w:r>
      <w:r>
        <w:rPr>
          <w:spacing w:val="53"/>
        </w:rPr>
        <w:t xml:space="preserve"> </w:t>
      </w:r>
      <w:r>
        <w:t>matematika</w:t>
      </w:r>
      <w:r>
        <w:rPr>
          <w:spacing w:val="59"/>
        </w:rPr>
        <w:t xml:space="preserve"> </w:t>
      </w:r>
      <w:r>
        <w:t>atau</w:t>
      </w:r>
      <w:r>
        <w:rPr>
          <w:spacing w:val="60"/>
        </w:rPr>
        <w:t xml:space="preserve"> </w:t>
      </w:r>
      <w:r>
        <w:t>siswa</w:t>
      </w:r>
      <w:r>
        <w:rPr>
          <w:spacing w:val="59"/>
        </w:rPr>
        <w:t xml:space="preserve"> </w:t>
      </w:r>
      <w:r>
        <w:t>salah</w:t>
      </w:r>
      <w:r>
        <w:rPr>
          <w:spacing w:val="60"/>
        </w:rPr>
        <w:t xml:space="preserve"> </w:t>
      </w:r>
      <w:r>
        <w:t>dalam</w:t>
      </w:r>
      <w:r>
        <w:rPr>
          <w:spacing w:val="61"/>
        </w:rPr>
        <w:t xml:space="preserve"> </w:t>
      </w:r>
      <w:r>
        <w:t>memahami</w:t>
      </w:r>
      <w:r>
        <w:rPr>
          <w:spacing w:val="56"/>
        </w:rPr>
        <w:t xml:space="preserve"> </w:t>
      </w:r>
      <w:r>
        <w:t>konsep-</w:t>
      </w:r>
      <w:r>
        <w:rPr>
          <w:spacing w:val="-2"/>
        </w:rPr>
        <w:t>konsep</w:t>
      </w:r>
    </w:p>
    <w:p w14:paraId="3FECFD03">
      <w:pPr>
        <w:pStyle w:val="6"/>
        <w:spacing w:before="5"/>
        <w:ind w:left="565"/>
        <w:jc w:val="both"/>
      </w:pPr>
      <w:r>
        <w:t>matematika</w:t>
      </w:r>
      <w:r>
        <w:rPr>
          <w:spacing w:val="-4"/>
        </w:rPr>
        <w:t xml:space="preserve"> </w:t>
      </w:r>
      <w:r>
        <w:t>(Perdana</w:t>
      </w:r>
      <w:r>
        <w:rPr>
          <w:spacing w:val="-1"/>
        </w:rPr>
        <w:t xml:space="preserve"> </w:t>
      </w:r>
      <w:r>
        <w:t>&amp;</w:t>
      </w:r>
      <w:r>
        <w:rPr>
          <w:spacing w:val="-4"/>
        </w:rPr>
        <w:t xml:space="preserve"> </w:t>
      </w:r>
      <w:r>
        <w:t>Suswandari,</w:t>
      </w:r>
      <w:r>
        <w:rPr>
          <w:spacing w:val="-2"/>
        </w:rPr>
        <w:t xml:space="preserve"> 2021).</w:t>
      </w:r>
    </w:p>
    <w:p w14:paraId="6AA5681A">
      <w:pPr>
        <w:pStyle w:val="6"/>
        <w:spacing w:before="136" w:line="360" w:lineRule="auto"/>
        <w:ind w:left="565" w:right="703" w:firstLine="566"/>
        <w:jc w:val="both"/>
      </w:pPr>
      <w:r>
        <w:t>Guru belum menerapkan model RME pada saat proses pembelajaran matematika sepenuhnya yang mengaitkan budaya lokal pada materi segitiga. Terkait etnomatematika pada materi segitiga, karena tidak ada keterkaitan antara materi matematika dan kehidupan nyata siswa, sebagian besar siswa tidak tertarik untuk belajar matematika. Maka dibutuhkan perubahan pada strategi dan pendekatan pembelajaran untuk memenuhi tuntutan pembelajaran abad ke-21, yaitu keterampilan yang harus dimiliki siswa. Khususnya, pendekatan yang</w:t>
      </w:r>
      <w:r>
        <w:rPr>
          <w:spacing w:val="40"/>
        </w:rPr>
        <w:t xml:space="preserve"> </w:t>
      </w:r>
      <w:r>
        <w:t>selama ini digunakan dalam pembelajaran matematika di Indonesia adalah pendekatan yang cenderung, kaku, dan tidak menarik bagi siswa. Pembelajaran matematika saat ini hanya menekankan hafalan, sehingga siswa kurang</w:t>
      </w:r>
      <w:r>
        <w:rPr>
          <w:spacing w:val="40"/>
        </w:rPr>
        <w:t xml:space="preserve"> </w:t>
      </w:r>
      <w:r>
        <w:t>memahami materi dan prosesnya. Mereka hanya menerima informasi dan tidak mampu berpikir kritis dan reflektif. Selain itu, siswa tidak dapat memahami manfaat dan pengaplikasian pengetahuan yang mereka pelajari dalam kehidupan sehari-hari. Dibutuhkan suatu pendekatan pembelajaran matematika yang mengaitkan materi matematika dengan situasi yang dihadapi siswa salah satunya adalah Realistic Mathematics Education (RME). Hal ini sejalan dengan penelitian (Dairi,</w:t>
      </w:r>
      <w:r>
        <w:rPr>
          <w:spacing w:val="34"/>
        </w:rPr>
        <w:t xml:space="preserve"> </w:t>
      </w:r>
      <w:r>
        <w:t>dkk.,</w:t>
      </w:r>
      <w:r>
        <w:rPr>
          <w:spacing w:val="31"/>
        </w:rPr>
        <w:t xml:space="preserve"> </w:t>
      </w:r>
      <w:r>
        <w:t>2023)</w:t>
      </w:r>
      <w:r>
        <w:rPr>
          <w:spacing w:val="36"/>
        </w:rPr>
        <w:t xml:space="preserve"> </w:t>
      </w:r>
      <w:r>
        <w:t>yang</w:t>
      </w:r>
      <w:r>
        <w:rPr>
          <w:spacing w:val="34"/>
        </w:rPr>
        <w:t xml:space="preserve"> </w:t>
      </w:r>
      <w:r>
        <w:t>mengatakan</w:t>
      </w:r>
      <w:r>
        <w:rPr>
          <w:spacing w:val="35"/>
        </w:rPr>
        <w:t xml:space="preserve"> </w:t>
      </w:r>
      <w:r>
        <w:t>bahwa</w:t>
      </w:r>
      <w:r>
        <w:rPr>
          <w:spacing w:val="33"/>
        </w:rPr>
        <w:t xml:space="preserve"> </w:t>
      </w:r>
      <w:r>
        <w:t>dengan</w:t>
      </w:r>
      <w:r>
        <w:rPr>
          <w:spacing w:val="30"/>
        </w:rPr>
        <w:t xml:space="preserve"> </w:t>
      </w:r>
      <w:r>
        <w:t>menggunakan</w:t>
      </w:r>
      <w:r>
        <w:rPr>
          <w:spacing w:val="34"/>
        </w:rPr>
        <w:t xml:space="preserve"> </w:t>
      </w:r>
      <w:r>
        <w:t>model</w:t>
      </w:r>
      <w:r>
        <w:rPr>
          <w:spacing w:val="30"/>
        </w:rPr>
        <w:t xml:space="preserve"> </w:t>
      </w:r>
      <w:r>
        <w:rPr>
          <w:spacing w:val="-5"/>
        </w:rPr>
        <w:t>RME</w:t>
      </w:r>
    </w:p>
    <w:p w14:paraId="6744618C">
      <w:pPr>
        <w:pStyle w:val="6"/>
        <w:spacing w:after="0" w:line="360" w:lineRule="auto"/>
        <w:jc w:val="both"/>
        <w:sectPr>
          <w:pgSz w:w="11910" w:h="16840"/>
          <w:pgMar w:top="1920" w:right="992" w:bottom="280" w:left="1700" w:header="730" w:footer="0" w:gutter="0"/>
          <w:cols w:space="720" w:num="1"/>
        </w:sectPr>
      </w:pPr>
    </w:p>
    <w:p w14:paraId="212AB79C">
      <w:pPr>
        <w:pStyle w:val="6"/>
        <w:spacing w:before="52"/>
      </w:pPr>
    </w:p>
    <w:p w14:paraId="6DCF7EE1">
      <w:pPr>
        <w:pStyle w:val="6"/>
        <w:spacing w:line="360" w:lineRule="auto"/>
        <w:ind w:left="565" w:right="704"/>
        <w:jc w:val="both"/>
      </w:pPr>
      <w:r>
        <w:t>maka pembelajaran matematika materi segitiga dapat membuat siswa aktif dalam melibatkan kehidupan sehari-hari dan melatih siswa untuk berfikir kritis. Kemudian (Fitri et al., 2023) menjelaskan dalam penelitiannya pendekatan RME sangat penting dilakukan dalam proses pembelajaran, karena permasalahan yang diberikan sangat dekat dengan kehidupan siswa dan membuat siswa lebih cepat mengerti dengan permasalahan yang diberikan.</w:t>
      </w:r>
    </w:p>
    <w:p w14:paraId="7730C022">
      <w:pPr>
        <w:pStyle w:val="6"/>
        <w:spacing w:before="3" w:line="360" w:lineRule="auto"/>
        <w:ind w:left="565" w:right="703" w:firstLine="566"/>
        <w:jc w:val="both"/>
      </w:pPr>
      <w:r>
        <w:drawing>
          <wp:anchor distT="0" distB="0" distL="0" distR="0" simplePos="0" relativeHeight="251663360" behindDoc="1" locked="0" layoutInCell="1" allowOverlap="1">
            <wp:simplePos x="0" y="0"/>
            <wp:positionH relativeFrom="page">
              <wp:posOffset>1455420</wp:posOffset>
            </wp:positionH>
            <wp:positionV relativeFrom="paragraph">
              <wp:posOffset>24765</wp:posOffset>
            </wp:positionV>
            <wp:extent cx="4667250" cy="4591050"/>
            <wp:effectExtent l="0" t="0" r="0" b="0"/>
            <wp:wrapNone/>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7" cstate="print"/>
                    <a:stretch>
                      <a:fillRect/>
                    </a:stretch>
                  </pic:blipFill>
                  <pic:spPr>
                    <a:xfrm>
                      <a:off x="0" y="0"/>
                      <a:ext cx="4667249" cy="4591049"/>
                    </a:xfrm>
                    <a:prstGeom prst="rect">
                      <a:avLst/>
                    </a:prstGeom>
                  </pic:spPr>
                </pic:pic>
              </a:graphicData>
            </a:graphic>
          </wp:anchor>
        </w:drawing>
      </w:r>
      <w:r>
        <w:t xml:space="preserve">Berdasarkan latar belakang di atas dapat dipahami bahwa aktivitas belajar peserta didik di SDS Nurul Huda Medan belum berjalan dengan baik terutama pada mata pelajaran Matematika materi segitiga. Untuk meningkatkan aktivitas belajar peserta didik terutama pada mata pelajaran matematika salah satu upaya yang dapat dilakukan adalah dengan menggunakan strategi dan model yang tepat dalam proses pembelajaran di kelas. Oleh karena itu penulis tertarik untuk mengkaji tentang judul“Pengaruh Pendekatan </w:t>
      </w:r>
      <w:r>
        <w:rPr>
          <w:i/>
        </w:rPr>
        <w:t xml:space="preserve">Realistic Mathematics Education </w:t>
      </w:r>
      <w:r>
        <w:t>(RME) Berbasis Etnomatematika Terhadap Aktivitas Belajar Siswa Kelas IV SD Pada Materi Segitiga”.</w:t>
      </w:r>
    </w:p>
    <w:p w14:paraId="382239DB">
      <w:pPr>
        <w:pStyle w:val="6"/>
        <w:spacing w:before="136"/>
      </w:pPr>
    </w:p>
    <w:p w14:paraId="00672556">
      <w:pPr>
        <w:pStyle w:val="3"/>
        <w:numPr>
          <w:ilvl w:val="1"/>
          <w:numId w:val="1"/>
        </w:numPr>
        <w:tabs>
          <w:tab w:val="left" w:pos="924"/>
        </w:tabs>
        <w:spacing w:before="0" w:after="0" w:line="240" w:lineRule="auto"/>
        <w:ind w:left="924" w:right="0" w:hanging="359"/>
        <w:jc w:val="both"/>
      </w:pPr>
      <w:r>
        <w:t>Identifikasi</w:t>
      </w:r>
      <w:r>
        <w:rPr>
          <w:spacing w:val="-8"/>
        </w:rPr>
        <w:t xml:space="preserve"> </w:t>
      </w:r>
      <w:r>
        <w:rPr>
          <w:spacing w:val="-2"/>
        </w:rPr>
        <w:t>Masalah</w:t>
      </w:r>
    </w:p>
    <w:p w14:paraId="48946A53">
      <w:pPr>
        <w:pStyle w:val="6"/>
        <w:spacing w:before="142" w:line="360" w:lineRule="auto"/>
        <w:ind w:left="565" w:right="704" w:firstLine="720"/>
        <w:jc w:val="both"/>
      </w:pPr>
      <w:r>
        <w:t>Berdasarkan latar belakang masalah diatas, maka dapat dikemukakan identifikasi masalah sebagai berikut:</w:t>
      </w:r>
    </w:p>
    <w:p w14:paraId="519451BF">
      <w:pPr>
        <w:pStyle w:val="8"/>
        <w:numPr>
          <w:ilvl w:val="0"/>
          <w:numId w:val="2"/>
        </w:numPr>
        <w:tabs>
          <w:tab w:val="left" w:pos="925"/>
        </w:tabs>
        <w:spacing w:before="0" w:after="0" w:line="360" w:lineRule="auto"/>
        <w:ind w:left="925" w:right="704" w:hanging="360"/>
        <w:jc w:val="both"/>
        <w:rPr>
          <w:sz w:val="24"/>
        </w:rPr>
      </w:pPr>
      <w:r>
        <w:rPr>
          <w:sz w:val="24"/>
        </w:rPr>
        <w:t>Rendahnya</w:t>
      </w:r>
      <w:r>
        <w:rPr>
          <w:spacing w:val="40"/>
          <w:sz w:val="24"/>
        </w:rPr>
        <w:t xml:space="preserve"> </w:t>
      </w:r>
      <w:r>
        <w:rPr>
          <w:sz w:val="24"/>
        </w:rPr>
        <w:t>aktivitas</w:t>
      </w:r>
      <w:r>
        <w:rPr>
          <w:spacing w:val="40"/>
          <w:sz w:val="24"/>
        </w:rPr>
        <w:t xml:space="preserve"> </w:t>
      </w:r>
      <w:r>
        <w:rPr>
          <w:sz w:val="24"/>
        </w:rPr>
        <w:t>belajar</w:t>
      </w:r>
      <w:r>
        <w:rPr>
          <w:spacing w:val="40"/>
          <w:sz w:val="24"/>
        </w:rPr>
        <w:t xml:space="preserve"> </w:t>
      </w:r>
      <w:r>
        <w:rPr>
          <w:sz w:val="24"/>
        </w:rPr>
        <w:t>siswa</w:t>
      </w:r>
      <w:r>
        <w:rPr>
          <w:spacing w:val="40"/>
          <w:sz w:val="24"/>
        </w:rPr>
        <w:t xml:space="preserve"> </w:t>
      </w:r>
      <w:r>
        <w:rPr>
          <w:sz w:val="24"/>
        </w:rPr>
        <w:t>pada</w:t>
      </w:r>
      <w:r>
        <w:rPr>
          <w:spacing w:val="40"/>
          <w:sz w:val="24"/>
        </w:rPr>
        <w:t xml:space="preserve"> </w:t>
      </w:r>
      <w:r>
        <w:rPr>
          <w:sz w:val="24"/>
        </w:rPr>
        <w:t>pelajaran</w:t>
      </w:r>
      <w:r>
        <w:rPr>
          <w:spacing w:val="40"/>
          <w:sz w:val="24"/>
        </w:rPr>
        <w:t xml:space="preserve"> </w:t>
      </w:r>
      <w:r>
        <w:rPr>
          <w:sz w:val="24"/>
        </w:rPr>
        <w:t>matematika,</w:t>
      </w:r>
      <w:r>
        <w:rPr>
          <w:spacing w:val="40"/>
          <w:sz w:val="24"/>
        </w:rPr>
        <w:t xml:space="preserve"> </w:t>
      </w:r>
      <w:r>
        <w:rPr>
          <w:sz w:val="24"/>
        </w:rPr>
        <w:t>terutama pada materi segitiga, di kelas IV SDS Nurul Huda.</w:t>
      </w:r>
    </w:p>
    <w:p w14:paraId="71B118E7">
      <w:pPr>
        <w:pStyle w:val="8"/>
        <w:numPr>
          <w:ilvl w:val="0"/>
          <w:numId w:val="2"/>
        </w:numPr>
        <w:tabs>
          <w:tab w:val="left" w:pos="925"/>
        </w:tabs>
        <w:spacing w:before="0" w:after="0" w:line="360" w:lineRule="auto"/>
        <w:ind w:left="925" w:right="704" w:hanging="360"/>
        <w:jc w:val="both"/>
        <w:rPr>
          <w:sz w:val="24"/>
        </w:rPr>
      </w:pPr>
      <w:r>
        <w:rPr>
          <w:sz w:val="24"/>
        </w:rPr>
        <w:t>Dominasi metode ceramah dalam pembelajaran, yang membuat siswa bosan dan tidak aktif.</w:t>
      </w:r>
    </w:p>
    <w:p w14:paraId="69DB17FA">
      <w:pPr>
        <w:pStyle w:val="8"/>
        <w:numPr>
          <w:ilvl w:val="0"/>
          <w:numId w:val="2"/>
        </w:numPr>
        <w:tabs>
          <w:tab w:val="left" w:pos="925"/>
        </w:tabs>
        <w:spacing w:before="0" w:after="0" w:line="360" w:lineRule="auto"/>
        <w:ind w:left="925" w:right="703" w:hanging="360"/>
        <w:jc w:val="both"/>
        <w:rPr>
          <w:sz w:val="24"/>
        </w:rPr>
      </w:pPr>
      <w:r>
        <w:rPr>
          <w:sz w:val="24"/>
        </w:rPr>
        <w:t>Minimnya penggunaan media atau sumber belajar yang menarik, sehingga siswa kurang tertarik dan kesulitan memahami materi.</w:t>
      </w:r>
    </w:p>
    <w:p w14:paraId="088FCCBF">
      <w:pPr>
        <w:pStyle w:val="8"/>
        <w:numPr>
          <w:ilvl w:val="0"/>
          <w:numId w:val="2"/>
        </w:numPr>
        <w:tabs>
          <w:tab w:val="left" w:pos="925"/>
        </w:tabs>
        <w:spacing w:before="0" w:after="0" w:line="360" w:lineRule="auto"/>
        <w:ind w:left="925" w:right="704" w:hanging="360"/>
        <w:jc w:val="both"/>
        <w:rPr>
          <w:sz w:val="24"/>
        </w:rPr>
      </w:pPr>
      <w:r>
        <w:rPr>
          <w:sz w:val="24"/>
        </w:rPr>
        <w:t>Keterbatasan keterkaitan materi pembelajaran matematika dengan kehidupan sehari-hari, yang menyebabkan siswa kesulitan dalam memahami konsep dan menjawab soal.</w:t>
      </w:r>
    </w:p>
    <w:p w14:paraId="15904A25">
      <w:pPr>
        <w:pStyle w:val="8"/>
        <w:numPr>
          <w:ilvl w:val="0"/>
          <w:numId w:val="2"/>
        </w:numPr>
        <w:tabs>
          <w:tab w:val="left" w:pos="925"/>
        </w:tabs>
        <w:spacing w:before="0" w:after="0" w:line="360" w:lineRule="auto"/>
        <w:ind w:left="925" w:right="706" w:hanging="360"/>
        <w:jc w:val="both"/>
        <w:rPr>
          <w:sz w:val="24"/>
        </w:rPr>
      </w:pPr>
      <w:r>
        <w:rPr>
          <w:sz w:val="24"/>
        </w:rPr>
        <w:t xml:space="preserve">Potensi pendekatan Realistic Mathematics Education (RME) berbasis etnomatematika belum dimanfaatkan untuk meningkatkan aktivitas belajar </w:t>
      </w:r>
      <w:r>
        <w:rPr>
          <w:spacing w:val="-2"/>
          <w:sz w:val="24"/>
        </w:rPr>
        <w:t>siswa.</w:t>
      </w:r>
    </w:p>
    <w:p w14:paraId="0EC353A4">
      <w:pPr>
        <w:pStyle w:val="8"/>
        <w:spacing w:after="0" w:line="360" w:lineRule="auto"/>
        <w:jc w:val="both"/>
        <w:rPr>
          <w:sz w:val="24"/>
        </w:rPr>
        <w:sectPr>
          <w:pgSz w:w="11910" w:h="16840"/>
          <w:pgMar w:top="1920" w:right="992" w:bottom="280" w:left="1700" w:header="730" w:footer="0" w:gutter="0"/>
          <w:cols w:space="720" w:num="1"/>
        </w:sectPr>
      </w:pPr>
    </w:p>
    <w:p w14:paraId="052808E3">
      <w:pPr>
        <w:pStyle w:val="6"/>
        <w:spacing w:before="52"/>
      </w:pPr>
    </w:p>
    <w:p w14:paraId="3B5ACCB6">
      <w:pPr>
        <w:pStyle w:val="3"/>
        <w:numPr>
          <w:ilvl w:val="1"/>
          <w:numId w:val="1"/>
        </w:numPr>
        <w:tabs>
          <w:tab w:val="left" w:pos="924"/>
        </w:tabs>
        <w:spacing w:before="0" w:after="0" w:line="240" w:lineRule="auto"/>
        <w:ind w:left="924" w:right="0" w:hanging="359"/>
        <w:jc w:val="both"/>
      </w:pPr>
      <w:r>
        <w:t>Batasan</w:t>
      </w:r>
      <w:r>
        <w:rPr>
          <w:spacing w:val="-3"/>
        </w:rPr>
        <w:t xml:space="preserve"> </w:t>
      </w:r>
      <w:r>
        <w:rPr>
          <w:spacing w:val="-2"/>
        </w:rPr>
        <w:t>Masalah</w:t>
      </w:r>
    </w:p>
    <w:p w14:paraId="210CEBEF">
      <w:pPr>
        <w:pStyle w:val="6"/>
        <w:spacing w:before="142" w:line="360" w:lineRule="auto"/>
        <w:ind w:left="565" w:right="703" w:firstLine="710"/>
        <w:jc w:val="both"/>
      </w:pPr>
      <w:r>
        <w:drawing>
          <wp:anchor distT="0" distB="0" distL="0" distR="0" simplePos="0" relativeHeight="251663360" behindDoc="1" locked="0" layoutInCell="1" allowOverlap="1">
            <wp:simplePos x="0" y="0"/>
            <wp:positionH relativeFrom="page">
              <wp:posOffset>1455420</wp:posOffset>
            </wp:positionH>
            <wp:positionV relativeFrom="paragraph">
              <wp:posOffset>1426210</wp:posOffset>
            </wp:positionV>
            <wp:extent cx="4667250" cy="4591050"/>
            <wp:effectExtent l="0" t="0" r="0" b="0"/>
            <wp:wrapNone/>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4667249" cy="4591049"/>
                    </a:xfrm>
                    <a:prstGeom prst="rect">
                      <a:avLst/>
                    </a:prstGeom>
                  </pic:spPr>
                </pic:pic>
              </a:graphicData>
            </a:graphic>
          </wp:anchor>
        </w:drawing>
      </w:r>
      <w:r>
        <w:t>Berdasarkan latar belakang dan identifikasi</w:t>
      </w:r>
      <w:r>
        <w:rPr>
          <w:spacing w:val="40"/>
        </w:rPr>
        <w:t xml:space="preserve"> </w:t>
      </w:r>
      <w:r>
        <w:t xml:space="preserve">masalah di atas, penelitian ini dibatasi pada pendekatan </w:t>
      </w:r>
      <w:r>
        <w:rPr>
          <w:i/>
        </w:rPr>
        <w:t xml:space="preserve">Realistic Mathematics Education </w:t>
      </w:r>
      <w:r>
        <w:t>(RME) berbasis etnomatematika untuk meningkatkan aktivitas belajar siswa kelas IV pada materi segitiga. Fokus penelitian ini adalah aktivitas belajar siswa selama pembelajaran matematika berlangsung. Penelitian ini dilakukan di SDS Nurul Huda, khususnya pada kelas IV.</w:t>
      </w:r>
    </w:p>
    <w:p w14:paraId="603163F4">
      <w:pPr>
        <w:pStyle w:val="6"/>
        <w:spacing w:before="135"/>
      </w:pPr>
    </w:p>
    <w:p w14:paraId="31F14BCC">
      <w:pPr>
        <w:pStyle w:val="3"/>
        <w:numPr>
          <w:ilvl w:val="1"/>
          <w:numId w:val="1"/>
        </w:numPr>
        <w:tabs>
          <w:tab w:val="left" w:pos="924"/>
        </w:tabs>
        <w:spacing w:before="0" w:after="0" w:line="240" w:lineRule="auto"/>
        <w:ind w:left="924" w:right="0" w:hanging="359"/>
        <w:jc w:val="left"/>
      </w:pPr>
      <w:r>
        <w:t>Rumusan</w:t>
      </w:r>
      <w:r>
        <w:rPr>
          <w:spacing w:val="-7"/>
        </w:rPr>
        <w:t xml:space="preserve"> </w:t>
      </w:r>
      <w:r>
        <w:rPr>
          <w:spacing w:val="-2"/>
        </w:rPr>
        <w:t>Masalah</w:t>
      </w:r>
    </w:p>
    <w:p w14:paraId="554008EB">
      <w:pPr>
        <w:pStyle w:val="6"/>
        <w:spacing w:before="141" w:line="360" w:lineRule="auto"/>
        <w:ind w:left="565" w:right="387" w:firstLine="710"/>
      </w:pPr>
      <w:r>
        <w:t>Berdasarkan</w:t>
      </w:r>
      <w:r>
        <w:rPr>
          <w:spacing w:val="40"/>
        </w:rPr>
        <w:t xml:space="preserve"> </w:t>
      </w:r>
      <w:r>
        <w:t>latar</w:t>
      </w:r>
      <w:r>
        <w:rPr>
          <w:spacing w:val="40"/>
        </w:rPr>
        <w:t xml:space="preserve"> </w:t>
      </w:r>
      <w:r>
        <w:t>belakang</w:t>
      </w:r>
      <w:r>
        <w:rPr>
          <w:spacing w:val="40"/>
        </w:rPr>
        <w:t xml:space="preserve"> </w:t>
      </w:r>
      <w:r>
        <w:t>masalah</w:t>
      </w:r>
      <w:r>
        <w:rPr>
          <w:spacing w:val="40"/>
        </w:rPr>
        <w:t xml:space="preserve"> </w:t>
      </w:r>
      <w:r>
        <w:t>yang</w:t>
      </w:r>
      <w:r>
        <w:rPr>
          <w:spacing w:val="79"/>
        </w:rPr>
        <w:t xml:space="preserve"> </w:t>
      </w:r>
      <w:r>
        <w:t>diuraikan</w:t>
      </w:r>
      <w:r>
        <w:rPr>
          <w:spacing w:val="40"/>
        </w:rPr>
        <w:t xml:space="preserve"> </w:t>
      </w:r>
      <w:r>
        <w:t>di</w:t>
      </w:r>
      <w:r>
        <w:rPr>
          <w:spacing w:val="40"/>
        </w:rPr>
        <w:t xml:space="preserve"> </w:t>
      </w:r>
      <w:r>
        <w:t>atas,</w:t>
      </w:r>
      <w:r>
        <w:rPr>
          <w:spacing w:val="40"/>
        </w:rPr>
        <w:t xml:space="preserve"> </w:t>
      </w:r>
      <w:r>
        <w:t>maka</w:t>
      </w:r>
      <w:r>
        <w:rPr>
          <w:spacing w:val="80"/>
        </w:rPr>
        <w:t xml:space="preserve"> </w:t>
      </w:r>
      <w:r>
        <w:t>penelitian ini diarahkan untuk:</w:t>
      </w:r>
    </w:p>
    <w:p w14:paraId="33AF4E62">
      <w:pPr>
        <w:pStyle w:val="8"/>
        <w:numPr>
          <w:ilvl w:val="0"/>
          <w:numId w:val="3"/>
        </w:numPr>
        <w:tabs>
          <w:tab w:val="left" w:pos="925"/>
        </w:tabs>
        <w:spacing w:before="0" w:after="0" w:line="360" w:lineRule="auto"/>
        <w:ind w:left="925" w:right="841" w:hanging="360"/>
        <w:jc w:val="left"/>
        <w:rPr>
          <w:sz w:val="24"/>
        </w:rPr>
      </w:pPr>
      <w:r>
        <w:rPr>
          <w:sz w:val="24"/>
        </w:rPr>
        <w:t>Bagaimana</w:t>
      </w:r>
      <w:r>
        <w:rPr>
          <w:spacing w:val="-8"/>
          <w:sz w:val="24"/>
        </w:rPr>
        <w:t xml:space="preserve"> </w:t>
      </w:r>
      <w:r>
        <w:rPr>
          <w:sz w:val="24"/>
        </w:rPr>
        <w:t>pengaruh</w:t>
      </w:r>
      <w:r>
        <w:rPr>
          <w:spacing w:val="-2"/>
          <w:sz w:val="24"/>
        </w:rPr>
        <w:t xml:space="preserve"> </w:t>
      </w:r>
      <w:r>
        <w:rPr>
          <w:sz w:val="24"/>
        </w:rPr>
        <w:t>model</w:t>
      </w:r>
      <w:r>
        <w:rPr>
          <w:spacing w:val="-6"/>
          <w:sz w:val="24"/>
        </w:rPr>
        <w:t xml:space="preserve"> </w:t>
      </w:r>
      <w:r>
        <w:rPr>
          <w:sz w:val="24"/>
        </w:rPr>
        <w:t>RME</w:t>
      </w:r>
      <w:r>
        <w:rPr>
          <w:spacing w:val="-5"/>
          <w:sz w:val="24"/>
        </w:rPr>
        <w:t xml:space="preserve"> </w:t>
      </w:r>
      <w:r>
        <w:rPr>
          <w:sz w:val="24"/>
        </w:rPr>
        <w:t>berbasis</w:t>
      </w:r>
      <w:r>
        <w:rPr>
          <w:spacing w:val="-4"/>
          <w:sz w:val="24"/>
        </w:rPr>
        <w:t xml:space="preserve"> </w:t>
      </w:r>
      <w:r>
        <w:rPr>
          <w:sz w:val="24"/>
        </w:rPr>
        <w:t>Etnomatekatika</w:t>
      </w:r>
      <w:r>
        <w:rPr>
          <w:spacing w:val="-3"/>
          <w:sz w:val="24"/>
        </w:rPr>
        <w:t xml:space="preserve"> </w:t>
      </w:r>
      <w:r>
        <w:rPr>
          <w:sz w:val="24"/>
        </w:rPr>
        <w:t>terhadap</w:t>
      </w:r>
      <w:r>
        <w:rPr>
          <w:spacing w:val="-7"/>
          <w:sz w:val="24"/>
        </w:rPr>
        <w:t xml:space="preserve"> </w:t>
      </w:r>
      <w:r>
        <w:rPr>
          <w:sz w:val="24"/>
        </w:rPr>
        <w:t>aktivitas belajar siswa kelas di IV SD?</w:t>
      </w:r>
    </w:p>
    <w:p w14:paraId="675806E4">
      <w:pPr>
        <w:pStyle w:val="8"/>
        <w:numPr>
          <w:ilvl w:val="0"/>
          <w:numId w:val="3"/>
        </w:numPr>
        <w:tabs>
          <w:tab w:val="left" w:pos="925"/>
        </w:tabs>
        <w:spacing w:before="0" w:after="0" w:line="360" w:lineRule="auto"/>
        <w:ind w:left="925" w:right="1219" w:hanging="360"/>
        <w:jc w:val="left"/>
        <w:rPr>
          <w:sz w:val="24"/>
        </w:rPr>
      </w:pPr>
      <w:r>
        <w:rPr>
          <w:sz w:val="24"/>
        </w:rPr>
        <w:t>Bagaimana interaksi</w:t>
      </w:r>
      <w:r>
        <w:rPr>
          <w:spacing w:val="26"/>
          <w:sz w:val="24"/>
        </w:rPr>
        <w:t xml:space="preserve"> </w:t>
      </w:r>
      <w:r>
        <w:rPr>
          <w:sz w:val="24"/>
        </w:rPr>
        <w:t>aktivitas</w:t>
      </w:r>
      <w:r>
        <w:rPr>
          <w:spacing w:val="23"/>
          <w:sz w:val="24"/>
        </w:rPr>
        <w:t xml:space="preserve"> </w:t>
      </w:r>
      <w:r>
        <w:rPr>
          <w:sz w:val="24"/>
        </w:rPr>
        <w:t>belajar siswa</w:t>
      </w:r>
      <w:r>
        <w:rPr>
          <w:spacing w:val="-2"/>
          <w:sz w:val="24"/>
        </w:rPr>
        <w:t xml:space="preserve"> </w:t>
      </w:r>
      <w:r>
        <w:rPr>
          <w:sz w:val="24"/>
        </w:rPr>
        <w:t>kelas</w:t>
      </w:r>
      <w:r>
        <w:rPr>
          <w:spacing w:val="23"/>
          <w:sz w:val="24"/>
        </w:rPr>
        <w:t xml:space="preserve"> </w:t>
      </w:r>
      <w:r>
        <w:rPr>
          <w:sz w:val="24"/>
        </w:rPr>
        <w:t>IV</w:t>
      </w:r>
      <w:r>
        <w:rPr>
          <w:spacing w:val="-6"/>
          <w:sz w:val="24"/>
        </w:rPr>
        <w:t xml:space="preserve"> </w:t>
      </w:r>
      <w:r>
        <w:rPr>
          <w:sz w:val="24"/>
        </w:rPr>
        <w:t>SD</w:t>
      </w:r>
      <w:r>
        <w:rPr>
          <w:spacing w:val="-2"/>
          <w:sz w:val="24"/>
        </w:rPr>
        <w:t xml:space="preserve"> </w:t>
      </w:r>
      <w:r>
        <w:rPr>
          <w:sz w:val="24"/>
        </w:rPr>
        <w:t>terhadap model RME berbasis budaya?</w:t>
      </w:r>
    </w:p>
    <w:p w14:paraId="2C94A344">
      <w:pPr>
        <w:pStyle w:val="6"/>
        <w:spacing w:before="135"/>
      </w:pPr>
    </w:p>
    <w:p w14:paraId="30C44C0C">
      <w:pPr>
        <w:pStyle w:val="3"/>
        <w:numPr>
          <w:ilvl w:val="1"/>
          <w:numId w:val="1"/>
        </w:numPr>
        <w:tabs>
          <w:tab w:val="left" w:pos="924"/>
        </w:tabs>
        <w:spacing w:before="0" w:after="0" w:line="240" w:lineRule="auto"/>
        <w:ind w:left="924" w:right="0" w:hanging="359"/>
        <w:jc w:val="left"/>
      </w:pPr>
      <w:r>
        <w:t>Tujuan</w:t>
      </w:r>
      <w:r>
        <w:rPr>
          <w:spacing w:val="-4"/>
        </w:rPr>
        <w:t xml:space="preserve"> </w:t>
      </w:r>
      <w:r>
        <w:rPr>
          <w:spacing w:val="-2"/>
        </w:rPr>
        <w:t>Penelitian</w:t>
      </w:r>
    </w:p>
    <w:p w14:paraId="1C4F073D">
      <w:pPr>
        <w:pStyle w:val="8"/>
        <w:numPr>
          <w:ilvl w:val="0"/>
          <w:numId w:val="4"/>
        </w:numPr>
        <w:tabs>
          <w:tab w:val="left" w:pos="925"/>
        </w:tabs>
        <w:spacing w:before="142" w:after="0" w:line="360" w:lineRule="auto"/>
        <w:ind w:left="925" w:right="704" w:hanging="360"/>
        <w:jc w:val="left"/>
        <w:rPr>
          <w:sz w:val="24"/>
        </w:rPr>
      </w:pPr>
      <w:r>
        <w:rPr>
          <w:sz w:val="24"/>
        </w:rPr>
        <w:t>Untuk</w:t>
      </w:r>
      <w:r>
        <w:rPr>
          <w:spacing w:val="80"/>
          <w:sz w:val="24"/>
        </w:rPr>
        <w:t xml:space="preserve"> </w:t>
      </w:r>
      <w:r>
        <w:rPr>
          <w:sz w:val="24"/>
        </w:rPr>
        <w:t>mendeskripsikan</w:t>
      </w:r>
      <w:r>
        <w:rPr>
          <w:spacing w:val="40"/>
          <w:sz w:val="24"/>
        </w:rPr>
        <w:t xml:space="preserve"> </w:t>
      </w:r>
      <w:r>
        <w:rPr>
          <w:sz w:val="24"/>
        </w:rPr>
        <w:t>pengaruh</w:t>
      </w:r>
      <w:r>
        <w:rPr>
          <w:spacing w:val="80"/>
          <w:sz w:val="24"/>
        </w:rPr>
        <w:t xml:space="preserve"> </w:t>
      </w:r>
      <w:r>
        <w:rPr>
          <w:sz w:val="24"/>
        </w:rPr>
        <w:t>model</w:t>
      </w:r>
      <w:r>
        <w:rPr>
          <w:spacing w:val="80"/>
          <w:sz w:val="24"/>
        </w:rPr>
        <w:t xml:space="preserve"> </w:t>
      </w:r>
      <w:r>
        <w:rPr>
          <w:sz w:val="24"/>
        </w:rPr>
        <w:t>RME</w:t>
      </w:r>
      <w:r>
        <w:rPr>
          <w:spacing w:val="80"/>
          <w:sz w:val="24"/>
        </w:rPr>
        <w:t xml:space="preserve"> </w:t>
      </w:r>
      <w:r>
        <w:rPr>
          <w:sz w:val="24"/>
        </w:rPr>
        <w:t>berbasis</w:t>
      </w:r>
      <w:r>
        <w:rPr>
          <w:spacing w:val="80"/>
          <w:sz w:val="24"/>
        </w:rPr>
        <w:t xml:space="preserve"> </w:t>
      </w:r>
      <w:r>
        <w:rPr>
          <w:sz w:val="24"/>
        </w:rPr>
        <w:t>Etnomatekatika</w:t>
      </w:r>
      <w:r>
        <w:rPr>
          <w:spacing w:val="40"/>
          <w:sz w:val="24"/>
        </w:rPr>
        <w:t xml:space="preserve"> </w:t>
      </w:r>
      <w:r>
        <w:rPr>
          <w:sz w:val="24"/>
        </w:rPr>
        <w:t>terhadap aktivitas belajar siswa kelas di IV SD</w:t>
      </w:r>
    </w:p>
    <w:p w14:paraId="1D7ABCE1">
      <w:pPr>
        <w:pStyle w:val="8"/>
        <w:numPr>
          <w:ilvl w:val="0"/>
          <w:numId w:val="4"/>
        </w:numPr>
        <w:tabs>
          <w:tab w:val="left" w:pos="925"/>
        </w:tabs>
        <w:spacing w:before="0" w:after="0" w:line="360" w:lineRule="auto"/>
        <w:ind w:left="925" w:right="704" w:hanging="360"/>
        <w:jc w:val="left"/>
        <w:rPr>
          <w:sz w:val="24"/>
        </w:rPr>
      </w:pPr>
      <w:r>
        <w:rPr>
          <w:sz w:val="24"/>
        </w:rPr>
        <w:t>Untuk mendeskripsikan interaksi aktivitas belajar siswa kelas IV SD terhadap model RME berbasis budaya</w:t>
      </w:r>
    </w:p>
    <w:p w14:paraId="102BFDBD">
      <w:pPr>
        <w:pStyle w:val="6"/>
        <w:spacing w:before="136"/>
      </w:pPr>
    </w:p>
    <w:p w14:paraId="485C999E">
      <w:pPr>
        <w:pStyle w:val="3"/>
        <w:numPr>
          <w:ilvl w:val="1"/>
          <w:numId w:val="1"/>
        </w:numPr>
        <w:tabs>
          <w:tab w:val="left" w:pos="924"/>
        </w:tabs>
        <w:spacing w:before="1" w:after="0" w:line="240" w:lineRule="auto"/>
        <w:ind w:left="924" w:right="0" w:hanging="359"/>
        <w:jc w:val="both"/>
      </w:pPr>
      <w:r>
        <w:t>Manfaat</w:t>
      </w:r>
      <w:r>
        <w:rPr>
          <w:spacing w:val="-2"/>
        </w:rPr>
        <w:t xml:space="preserve"> Penelitian</w:t>
      </w:r>
    </w:p>
    <w:p w14:paraId="06E643F2">
      <w:pPr>
        <w:pStyle w:val="8"/>
        <w:numPr>
          <w:ilvl w:val="0"/>
          <w:numId w:val="5"/>
        </w:numPr>
        <w:tabs>
          <w:tab w:val="left" w:pos="925"/>
        </w:tabs>
        <w:spacing w:before="136" w:after="0" w:line="240" w:lineRule="auto"/>
        <w:ind w:left="925" w:right="0" w:hanging="360"/>
        <w:jc w:val="both"/>
        <w:rPr>
          <w:sz w:val="24"/>
        </w:rPr>
      </w:pPr>
      <w:r>
        <w:rPr>
          <w:sz w:val="24"/>
        </w:rPr>
        <w:t>Manfaat</w:t>
      </w:r>
      <w:r>
        <w:rPr>
          <w:spacing w:val="-9"/>
          <w:sz w:val="24"/>
        </w:rPr>
        <w:t xml:space="preserve"> </w:t>
      </w:r>
      <w:r>
        <w:rPr>
          <w:spacing w:val="-2"/>
          <w:sz w:val="24"/>
        </w:rPr>
        <w:t>Teoritis</w:t>
      </w:r>
    </w:p>
    <w:p w14:paraId="1421C6F6">
      <w:pPr>
        <w:pStyle w:val="6"/>
        <w:spacing w:before="137" w:line="360" w:lineRule="auto"/>
        <w:ind w:left="1131" w:right="705"/>
        <w:jc w:val="both"/>
      </w:pPr>
      <w:r>
        <w:t>Secara teoritis, peneliti berharap penelitian ini dapat menambah</w:t>
      </w:r>
      <w:r>
        <w:rPr>
          <w:spacing w:val="40"/>
        </w:rPr>
        <w:t xml:space="preserve"> </w:t>
      </w:r>
      <w:r>
        <w:t>pengetahuan dalam dunia pendidikan khususnya di sekolah dasar, serta menjadi bermafaat untuk menambah wawasan bagi pembacanya dan referensi untuk penelitian-penelitian berikutnya terkait pendekatan Realistic Mathematics Education (RME) berbasis etnomatematika, sebagai salah satu metode yang efektif untuk meningkatkan aktivitas belajar siswa.</w:t>
      </w:r>
    </w:p>
    <w:p w14:paraId="41252694">
      <w:pPr>
        <w:pStyle w:val="6"/>
        <w:spacing w:after="0" w:line="360" w:lineRule="auto"/>
        <w:jc w:val="both"/>
        <w:sectPr>
          <w:pgSz w:w="11910" w:h="16840"/>
          <w:pgMar w:top="1920" w:right="992" w:bottom="280" w:left="1700" w:header="730" w:footer="0" w:gutter="0"/>
          <w:cols w:space="720" w:num="1"/>
        </w:sectPr>
      </w:pPr>
    </w:p>
    <w:p w14:paraId="32A7B400">
      <w:pPr>
        <w:pStyle w:val="6"/>
        <w:spacing w:before="52"/>
      </w:pPr>
    </w:p>
    <w:p w14:paraId="56A75C54">
      <w:pPr>
        <w:pStyle w:val="8"/>
        <w:numPr>
          <w:ilvl w:val="0"/>
          <w:numId w:val="5"/>
        </w:numPr>
        <w:tabs>
          <w:tab w:val="left" w:pos="848"/>
        </w:tabs>
        <w:spacing w:before="0" w:after="0" w:line="240" w:lineRule="auto"/>
        <w:ind w:left="848" w:right="0" w:hanging="283"/>
        <w:jc w:val="both"/>
        <w:rPr>
          <w:sz w:val="24"/>
        </w:rPr>
      </w:pPr>
      <w:r>
        <w:rPr>
          <w:sz w:val="24"/>
        </w:rPr>
        <w:t>Manfaat</w:t>
      </w:r>
      <w:r>
        <w:rPr>
          <w:spacing w:val="-9"/>
          <w:sz w:val="24"/>
        </w:rPr>
        <w:t xml:space="preserve"> </w:t>
      </w:r>
      <w:r>
        <w:rPr>
          <w:spacing w:val="-2"/>
          <w:sz w:val="24"/>
        </w:rPr>
        <w:t>Praktis</w:t>
      </w:r>
    </w:p>
    <w:p w14:paraId="422AD856">
      <w:pPr>
        <w:pStyle w:val="8"/>
        <w:numPr>
          <w:ilvl w:val="1"/>
          <w:numId w:val="5"/>
        </w:numPr>
        <w:tabs>
          <w:tab w:val="left" w:pos="1274"/>
          <w:tab w:val="left" w:pos="1276"/>
        </w:tabs>
        <w:spacing w:before="142" w:after="0" w:line="360" w:lineRule="auto"/>
        <w:ind w:left="1276" w:right="703" w:hanging="428"/>
        <w:jc w:val="both"/>
        <w:rPr>
          <w:sz w:val="24"/>
        </w:rPr>
      </w:pPr>
      <w:r>
        <w:rPr>
          <w:sz w:val="24"/>
        </w:rPr>
        <w:drawing>
          <wp:anchor distT="0" distB="0" distL="0" distR="0" simplePos="0" relativeHeight="251664384" behindDoc="1" locked="0" layoutInCell="1" allowOverlap="1">
            <wp:simplePos x="0" y="0"/>
            <wp:positionH relativeFrom="page">
              <wp:posOffset>1455420</wp:posOffset>
            </wp:positionH>
            <wp:positionV relativeFrom="paragraph">
              <wp:posOffset>1426210</wp:posOffset>
            </wp:positionV>
            <wp:extent cx="4667250" cy="4591050"/>
            <wp:effectExtent l="0" t="0" r="0" b="0"/>
            <wp:wrapNone/>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7" cstate="print"/>
                    <a:stretch>
                      <a:fillRect/>
                    </a:stretch>
                  </pic:blipFill>
                  <pic:spPr>
                    <a:xfrm>
                      <a:off x="0" y="0"/>
                      <a:ext cx="4667249" cy="4591049"/>
                    </a:xfrm>
                    <a:prstGeom prst="rect">
                      <a:avLst/>
                    </a:prstGeom>
                  </pic:spPr>
                </pic:pic>
              </a:graphicData>
            </a:graphic>
          </wp:anchor>
        </w:drawing>
      </w:r>
      <w:r>
        <w:rPr>
          <w:sz w:val="24"/>
        </w:rPr>
        <w:t>Bagi pendidik hasil penelitian ini dapat dijadikan alternative dalam proses belajar mengajar matematika di dalam kelas agar memberikan nuansa pembelajaran yang berbeda dan bermakna. Sedangkan bagi peserta didik dapat dijadikan bahan belajar mengenai bangun datar segitiga dengan mengaitkannya terhadap kebudayaan Karo sehingga memudahkan peserta didik dalam memahami konsep Segitiga.</w:t>
      </w:r>
    </w:p>
    <w:p w14:paraId="648BF03C">
      <w:pPr>
        <w:pStyle w:val="8"/>
        <w:numPr>
          <w:ilvl w:val="1"/>
          <w:numId w:val="5"/>
        </w:numPr>
        <w:tabs>
          <w:tab w:val="left" w:pos="1276"/>
        </w:tabs>
        <w:spacing w:before="0" w:after="0" w:line="360" w:lineRule="auto"/>
        <w:ind w:left="1276" w:right="703" w:hanging="428"/>
        <w:jc w:val="both"/>
        <w:rPr>
          <w:sz w:val="24"/>
        </w:rPr>
      </w:pPr>
      <w:r>
        <w:rPr>
          <w:sz w:val="24"/>
        </w:rPr>
        <w:t>Bagi guru : Dapat memberikan alternatif metode pembelajaran yang menarik untuk meningkatkan aktivitas belajar siswa, khususnya pada materi segitiga, serta membantu guru memahami pentingnya penggunaan pendekatan berbasis budaya Karo dalam pembelajaran untuk memotivasi siswa lebih aktif dan memahami materi dengan lebih baik.</w:t>
      </w:r>
    </w:p>
    <w:p w14:paraId="4D4CD405">
      <w:pPr>
        <w:pStyle w:val="8"/>
        <w:numPr>
          <w:ilvl w:val="1"/>
          <w:numId w:val="5"/>
        </w:numPr>
        <w:tabs>
          <w:tab w:val="left" w:pos="1274"/>
          <w:tab w:val="left" w:pos="1276"/>
        </w:tabs>
        <w:spacing w:before="0" w:after="0" w:line="360" w:lineRule="auto"/>
        <w:ind w:left="1276" w:right="703" w:hanging="428"/>
        <w:jc w:val="both"/>
        <w:rPr>
          <w:sz w:val="24"/>
        </w:rPr>
      </w:pPr>
      <w:r>
        <w:rPr>
          <w:sz w:val="24"/>
        </w:rPr>
        <w:t>Bagi siswa : Dapat membantu siswa memahami pelajaran matematika khususnya</w:t>
      </w:r>
      <w:r>
        <w:rPr>
          <w:spacing w:val="-2"/>
          <w:sz w:val="24"/>
        </w:rPr>
        <w:t xml:space="preserve"> </w:t>
      </w:r>
      <w:r>
        <w:rPr>
          <w:sz w:val="24"/>
        </w:rPr>
        <w:t>pada</w:t>
      </w:r>
      <w:r>
        <w:rPr>
          <w:spacing w:val="-2"/>
          <w:sz w:val="24"/>
        </w:rPr>
        <w:t xml:space="preserve"> </w:t>
      </w:r>
      <w:r>
        <w:rPr>
          <w:sz w:val="24"/>
        </w:rPr>
        <w:t>materi</w:t>
      </w:r>
      <w:r>
        <w:rPr>
          <w:spacing w:val="-1"/>
          <w:sz w:val="24"/>
        </w:rPr>
        <w:t xml:space="preserve"> </w:t>
      </w:r>
      <w:r>
        <w:rPr>
          <w:sz w:val="24"/>
        </w:rPr>
        <w:t>segitiga</w:t>
      </w:r>
      <w:r>
        <w:rPr>
          <w:spacing w:val="-2"/>
          <w:sz w:val="24"/>
        </w:rPr>
        <w:t xml:space="preserve"> </w:t>
      </w:r>
      <w:r>
        <w:rPr>
          <w:sz w:val="24"/>
        </w:rPr>
        <w:t>dengan</w:t>
      </w:r>
      <w:r>
        <w:rPr>
          <w:spacing w:val="-1"/>
          <w:sz w:val="24"/>
        </w:rPr>
        <w:t xml:space="preserve"> </w:t>
      </w:r>
      <w:r>
        <w:rPr>
          <w:sz w:val="24"/>
        </w:rPr>
        <w:t>cara</w:t>
      </w:r>
      <w:r>
        <w:rPr>
          <w:spacing w:val="-2"/>
          <w:sz w:val="24"/>
        </w:rPr>
        <w:t xml:space="preserve"> </w:t>
      </w:r>
      <w:r>
        <w:rPr>
          <w:sz w:val="24"/>
        </w:rPr>
        <w:t>yang lebih</w:t>
      </w:r>
      <w:r>
        <w:rPr>
          <w:spacing w:val="-1"/>
          <w:sz w:val="24"/>
        </w:rPr>
        <w:t xml:space="preserve"> </w:t>
      </w:r>
      <w:r>
        <w:rPr>
          <w:sz w:val="24"/>
        </w:rPr>
        <w:t>menyenangkan</w:t>
      </w:r>
      <w:r>
        <w:rPr>
          <w:spacing w:val="-1"/>
          <w:sz w:val="24"/>
        </w:rPr>
        <w:t xml:space="preserve"> </w:t>
      </w:r>
      <w:r>
        <w:rPr>
          <w:sz w:val="24"/>
        </w:rPr>
        <w:t>dan relevan dengan kehidupan sehari-hari, serta meningkatkan</w:t>
      </w:r>
      <w:r>
        <w:rPr>
          <w:spacing w:val="-2"/>
          <w:sz w:val="24"/>
        </w:rPr>
        <w:t xml:space="preserve"> </w:t>
      </w:r>
      <w:r>
        <w:rPr>
          <w:sz w:val="24"/>
        </w:rPr>
        <w:t>aktivitas belajar siswa melalui pembelajaran yang interaktif dan berbasis budaya local khususnya pada budaya Karo.</w:t>
      </w:r>
    </w:p>
    <w:p w14:paraId="0B889BD6">
      <w:pPr>
        <w:pStyle w:val="8"/>
        <w:numPr>
          <w:ilvl w:val="1"/>
          <w:numId w:val="5"/>
        </w:numPr>
        <w:tabs>
          <w:tab w:val="left" w:pos="1276"/>
        </w:tabs>
        <w:spacing w:before="1" w:after="0" w:line="360" w:lineRule="auto"/>
        <w:ind w:left="1276" w:right="704" w:hanging="428"/>
        <w:jc w:val="both"/>
        <w:rPr>
          <w:sz w:val="24"/>
        </w:rPr>
      </w:pPr>
      <w:r>
        <w:rPr>
          <w:sz w:val="24"/>
        </w:rPr>
        <w:t>Bagi sekolah : Peneliti berharap dapat memberikan inspirasi bagi sekolah untuk mengadopsi pendekatan pembelajaran berbasis budaya</w:t>
      </w:r>
      <w:r>
        <w:rPr>
          <w:spacing w:val="-4"/>
          <w:sz w:val="24"/>
        </w:rPr>
        <w:t xml:space="preserve"> </w:t>
      </w:r>
      <w:r>
        <w:rPr>
          <w:sz w:val="24"/>
        </w:rPr>
        <w:t>Karo sebagai bagian dari upaya meningkatkan kualitas pembelajaran, serta mendukung upaya sekolah dalam menciptakan lingkungan belajar yang inovatif dan mendukung keterlibatan siswa.</w:t>
      </w:r>
    </w:p>
    <w:p w14:paraId="19A3F724">
      <w:pPr>
        <w:pStyle w:val="8"/>
        <w:numPr>
          <w:ilvl w:val="1"/>
          <w:numId w:val="5"/>
        </w:numPr>
        <w:tabs>
          <w:tab w:val="left" w:pos="1274"/>
          <w:tab w:val="left" w:pos="1276"/>
        </w:tabs>
        <w:spacing w:before="0" w:after="0" w:line="360" w:lineRule="auto"/>
        <w:ind w:left="1276" w:right="704" w:hanging="428"/>
        <w:jc w:val="both"/>
        <w:rPr>
          <w:sz w:val="24"/>
        </w:rPr>
      </w:pPr>
      <w:r>
        <w:rPr>
          <w:sz w:val="24"/>
        </w:rPr>
        <w:t>Bagi peneliti lain : Dapat memberikan data dan informasi yang dapat menjadi bahan referansi untuk penelitian lanjutan terkait pendekatan pembelajaran RME berbasis etnomatematika</w:t>
      </w:r>
    </w:p>
    <w:sectPr>
      <w:pgSz w:w="11910" w:h="16840"/>
      <w:pgMar w:top="1920" w:right="992" w:bottom="280" w:left="1700" w:header="73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705BC">
    <w:pPr>
      <w:pStyle w:val="6"/>
      <w:spacing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6371590</wp:posOffset>
              </wp:positionH>
              <wp:positionV relativeFrom="page">
                <wp:posOffset>450215</wp:posOffset>
              </wp:positionV>
              <wp:extent cx="159385" cy="180975"/>
              <wp:effectExtent l="0" t="0" r="0" b="0"/>
              <wp:wrapNone/>
              <wp:docPr id="2" name="Textbox 2"/>
              <wp:cNvGraphicFramePr/>
              <a:graphic xmlns:a="http://schemas.openxmlformats.org/drawingml/2006/main">
                <a:graphicData uri="http://schemas.microsoft.com/office/word/2010/wordprocessingShape">
                  <wps:wsp>
                    <wps:cNvSpPr txBox="1"/>
                    <wps:spPr>
                      <a:xfrm>
                        <a:off x="0" y="0"/>
                        <a:ext cx="159385" cy="180975"/>
                      </a:xfrm>
                      <a:prstGeom prst="rect">
                        <a:avLst/>
                      </a:prstGeom>
                    </wps:spPr>
                    <wps:txbx>
                      <w:txbxContent>
                        <w:p w14:paraId="2D4953EB">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2</w:t>
                          </w:r>
                          <w:r>
                            <w:rPr>
                              <w:spacing w:val="-10"/>
                              <w:sz w:val="22"/>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501.7pt;margin-top:35.45pt;height:14.25pt;width:12.55pt;mso-position-horizontal-relative:page;mso-position-vertical-relative:page;z-index:-251656192;mso-width-relative:page;mso-height-relative:page;" filled="f" stroked="f" coordsize="21600,21600" o:gfxdata="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S&#10;rwNP2QAAAAsBAAAPAAAAAAAAAAEAIAAAACIAAABkcnMvZG93bnJldi54bWxQSwECFAAUAAAACACH&#10;TuJAGedztrEBAABzAwAADgAAAAAAAAABACAAAAAoAQAAZHJzL2Uyb0RvYy54bWxQSwUGAAAAAAYA&#10;BgBZAQAASwUAAAAA&#10;">
              <v:fill on="f" focussize="0,0"/>
              <v:stroke on="f"/>
              <v:imagedata o:title=""/>
              <o:lock v:ext="edit" aspectratio="f"/>
              <v:textbox inset="0mm,0mm,0mm,0mm">
                <w:txbxContent>
                  <w:p w14:paraId="2D4953EB">
                    <w:pPr>
                      <w:spacing w:before="11"/>
                      <w:ind w:left="60" w:right="0" w:firstLine="0"/>
                      <w:jc w:val="left"/>
                      <w:rPr>
                        <w:sz w:val="22"/>
                      </w:rPr>
                    </w:pPr>
                    <w:r>
                      <w:rPr>
                        <w:spacing w:val="-10"/>
                        <w:sz w:val="22"/>
                      </w:rPr>
                      <w:fldChar w:fldCharType="begin"/>
                    </w:r>
                    <w:r>
                      <w:rPr>
                        <w:spacing w:val="-10"/>
                        <w:sz w:val="22"/>
                      </w:rPr>
                      <w:instrText xml:space="preserve"> PAGE </w:instrText>
                    </w:r>
                    <w:r>
                      <w:rPr>
                        <w:spacing w:val="-10"/>
                        <w:sz w:val="22"/>
                      </w:rPr>
                      <w:fldChar w:fldCharType="separate"/>
                    </w:r>
                    <w:r>
                      <w:rPr>
                        <w:spacing w:val="-10"/>
                        <w:sz w:val="22"/>
                      </w:rPr>
                      <w:t>2</w:t>
                    </w:r>
                    <w:r>
                      <w:rPr>
                        <w:spacing w:val="-10"/>
                        <w:sz w:val="22"/>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92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ind w:left="1276" w:hanging="428"/>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2" w:tentative="0">
      <w:start w:val="0"/>
      <w:numFmt w:val="bullet"/>
      <w:lvlText w:val="•"/>
      <w:lvlJc w:val="left"/>
      <w:pPr>
        <w:ind w:left="2161" w:hanging="428"/>
      </w:pPr>
      <w:rPr>
        <w:rFonts w:hint="default"/>
        <w:lang w:val="id" w:eastAsia="en-US" w:bidi="ar-SA"/>
      </w:rPr>
    </w:lvl>
    <w:lvl w:ilvl="3" w:tentative="0">
      <w:start w:val="0"/>
      <w:numFmt w:val="bullet"/>
      <w:lvlText w:val="•"/>
      <w:lvlJc w:val="left"/>
      <w:pPr>
        <w:ind w:left="3042" w:hanging="428"/>
      </w:pPr>
      <w:rPr>
        <w:rFonts w:hint="default"/>
        <w:lang w:val="id" w:eastAsia="en-US" w:bidi="ar-SA"/>
      </w:rPr>
    </w:lvl>
    <w:lvl w:ilvl="4" w:tentative="0">
      <w:start w:val="0"/>
      <w:numFmt w:val="bullet"/>
      <w:lvlText w:val="•"/>
      <w:lvlJc w:val="left"/>
      <w:pPr>
        <w:ind w:left="3924" w:hanging="428"/>
      </w:pPr>
      <w:rPr>
        <w:rFonts w:hint="default"/>
        <w:lang w:val="id" w:eastAsia="en-US" w:bidi="ar-SA"/>
      </w:rPr>
    </w:lvl>
    <w:lvl w:ilvl="5" w:tentative="0">
      <w:start w:val="0"/>
      <w:numFmt w:val="bullet"/>
      <w:lvlText w:val="•"/>
      <w:lvlJc w:val="left"/>
      <w:pPr>
        <w:ind w:left="4805" w:hanging="428"/>
      </w:pPr>
      <w:rPr>
        <w:rFonts w:hint="default"/>
        <w:lang w:val="id" w:eastAsia="en-US" w:bidi="ar-SA"/>
      </w:rPr>
    </w:lvl>
    <w:lvl w:ilvl="6" w:tentative="0">
      <w:start w:val="0"/>
      <w:numFmt w:val="bullet"/>
      <w:lvlText w:val="•"/>
      <w:lvlJc w:val="left"/>
      <w:pPr>
        <w:ind w:left="5686" w:hanging="428"/>
      </w:pPr>
      <w:rPr>
        <w:rFonts w:hint="default"/>
        <w:lang w:val="id" w:eastAsia="en-US" w:bidi="ar-SA"/>
      </w:rPr>
    </w:lvl>
    <w:lvl w:ilvl="7" w:tentative="0">
      <w:start w:val="0"/>
      <w:numFmt w:val="bullet"/>
      <w:lvlText w:val="•"/>
      <w:lvlJc w:val="left"/>
      <w:pPr>
        <w:ind w:left="6568" w:hanging="428"/>
      </w:pPr>
      <w:rPr>
        <w:rFonts w:hint="default"/>
        <w:lang w:val="id" w:eastAsia="en-US" w:bidi="ar-SA"/>
      </w:rPr>
    </w:lvl>
    <w:lvl w:ilvl="8" w:tentative="0">
      <w:start w:val="0"/>
      <w:numFmt w:val="bullet"/>
      <w:lvlText w:val="•"/>
      <w:lvlJc w:val="left"/>
      <w:pPr>
        <w:ind w:left="7449" w:hanging="428"/>
      </w:pPr>
      <w:rPr>
        <w:rFonts w:hint="default"/>
        <w:lang w:val="id" w:eastAsia="en-US" w:bidi="ar-SA"/>
      </w:rPr>
    </w:lvl>
  </w:abstractNum>
  <w:abstractNum w:abstractNumId="1">
    <w:nsid w:val="BF205925"/>
    <w:multiLevelType w:val="multilevel"/>
    <w:tmpl w:val="BF205925"/>
    <w:lvl w:ilvl="0" w:tentative="0">
      <w:start w:val="1"/>
      <w:numFmt w:val="decimal"/>
      <w:lvlText w:val="%1."/>
      <w:lvlJc w:val="left"/>
      <w:pPr>
        <w:ind w:left="92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49" w:hanging="360"/>
      </w:pPr>
      <w:rPr>
        <w:rFonts w:hint="default"/>
        <w:lang w:val="id" w:eastAsia="en-US" w:bidi="ar-SA"/>
      </w:rPr>
    </w:lvl>
    <w:lvl w:ilvl="2" w:tentative="0">
      <w:start w:val="0"/>
      <w:numFmt w:val="bullet"/>
      <w:lvlText w:val="•"/>
      <w:lvlJc w:val="left"/>
      <w:pPr>
        <w:ind w:left="2578" w:hanging="360"/>
      </w:pPr>
      <w:rPr>
        <w:rFonts w:hint="default"/>
        <w:lang w:val="id" w:eastAsia="en-US" w:bidi="ar-SA"/>
      </w:rPr>
    </w:lvl>
    <w:lvl w:ilvl="3" w:tentative="0">
      <w:start w:val="0"/>
      <w:numFmt w:val="bullet"/>
      <w:lvlText w:val="•"/>
      <w:lvlJc w:val="left"/>
      <w:pPr>
        <w:ind w:left="3407" w:hanging="360"/>
      </w:pPr>
      <w:rPr>
        <w:rFonts w:hint="default"/>
        <w:lang w:val="id" w:eastAsia="en-US" w:bidi="ar-SA"/>
      </w:rPr>
    </w:lvl>
    <w:lvl w:ilvl="4" w:tentative="0">
      <w:start w:val="0"/>
      <w:numFmt w:val="bullet"/>
      <w:lvlText w:val="•"/>
      <w:lvlJc w:val="left"/>
      <w:pPr>
        <w:ind w:left="4236" w:hanging="360"/>
      </w:pPr>
      <w:rPr>
        <w:rFonts w:hint="default"/>
        <w:lang w:val="id" w:eastAsia="en-US" w:bidi="ar-SA"/>
      </w:rPr>
    </w:lvl>
    <w:lvl w:ilvl="5" w:tentative="0">
      <w:start w:val="0"/>
      <w:numFmt w:val="bullet"/>
      <w:lvlText w:val="•"/>
      <w:lvlJc w:val="left"/>
      <w:pPr>
        <w:ind w:left="5066" w:hanging="360"/>
      </w:pPr>
      <w:rPr>
        <w:rFonts w:hint="default"/>
        <w:lang w:val="id" w:eastAsia="en-US" w:bidi="ar-SA"/>
      </w:rPr>
    </w:lvl>
    <w:lvl w:ilvl="6" w:tentative="0">
      <w:start w:val="0"/>
      <w:numFmt w:val="bullet"/>
      <w:lvlText w:val="•"/>
      <w:lvlJc w:val="left"/>
      <w:pPr>
        <w:ind w:left="5895" w:hanging="360"/>
      </w:pPr>
      <w:rPr>
        <w:rFonts w:hint="default"/>
        <w:lang w:val="id" w:eastAsia="en-US" w:bidi="ar-SA"/>
      </w:rPr>
    </w:lvl>
    <w:lvl w:ilvl="7" w:tentative="0">
      <w:start w:val="0"/>
      <w:numFmt w:val="bullet"/>
      <w:lvlText w:val="•"/>
      <w:lvlJc w:val="left"/>
      <w:pPr>
        <w:ind w:left="6724" w:hanging="360"/>
      </w:pPr>
      <w:rPr>
        <w:rFonts w:hint="default"/>
        <w:lang w:val="id" w:eastAsia="en-US" w:bidi="ar-SA"/>
      </w:rPr>
    </w:lvl>
    <w:lvl w:ilvl="8" w:tentative="0">
      <w:start w:val="0"/>
      <w:numFmt w:val="bullet"/>
      <w:lvlText w:val="•"/>
      <w:lvlJc w:val="left"/>
      <w:pPr>
        <w:ind w:left="7553" w:hanging="360"/>
      </w:pPr>
      <w:rPr>
        <w:rFonts w:hint="default"/>
        <w:lang w:val="id" w:eastAsia="en-US" w:bidi="ar-SA"/>
      </w:rPr>
    </w:lvl>
  </w:abstractNum>
  <w:abstractNum w:abstractNumId="2">
    <w:nsid w:val="CF092B84"/>
    <w:multiLevelType w:val="multilevel"/>
    <w:tmpl w:val="CF092B84"/>
    <w:lvl w:ilvl="0" w:tentative="0">
      <w:start w:val="1"/>
      <w:numFmt w:val="decimal"/>
      <w:lvlText w:val="%1."/>
      <w:lvlJc w:val="left"/>
      <w:pPr>
        <w:ind w:left="92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49" w:hanging="360"/>
      </w:pPr>
      <w:rPr>
        <w:rFonts w:hint="default"/>
        <w:lang w:val="id" w:eastAsia="en-US" w:bidi="ar-SA"/>
      </w:rPr>
    </w:lvl>
    <w:lvl w:ilvl="2" w:tentative="0">
      <w:start w:val="0"/>
      <w:numFmt w:val="bullet"/>
      <w:lvlText w:val="•"/>
      <w:lvlJc w:val="left"/>
      <w:pPr>
        <w:ind w:left="2578" w:hanging="360"/>
      </w:pPr>
      <w:rPr>
        <w:rFonts w:hint="default"/>
        <w:lang w:val="id" w:eastAsia="en-US" w:bidi="ar-SA"/>
      </w:rPr>
    </w:lvl>
    <w:lvl w:ilvl="3" w:tentative="0">
      <w:start w:val="0"/>
      <w:numFmt w:val="bullet"/>
      <w:lvlText w:val="•"/>
      <w:lvlJc w:val="left"/>
      <w:pPr>
        <w:ind w:left="3407" w:hanging="360"/>
      </w:pPr>
      <w:rPr>
        <w:rFonts w:hint="default"/>
        <w:lang w:val="id" w:eastAsia="en-US" w:bidi="ar-SA"/>
      </w:rPr>
    </w:lvl>
    <w:lvl w:ilvl="4" w:tentative="0">
      <w:start w:val="0"/>
      <w:numFmt w:val="bullet"/>
      <w:lvlText w:val="•"/>
      <w:lvlJc w:val="left"/>
      <w:pPr>
        <w:ind w:left="4236" w:hanging="360"/>
      </w:pPr>
      <w:rPr>
        <w:rFonts w:hint="default"/>
        <w:lang w:val="id" w:eastAsia="en-US" w:bidi="ar-SA"/>
      </w:rPr>
    </w:lvl>
    <w:lvl w:ilvl="5" w:tentative="0">
      <w:start w:val="0"/>
      <w:numFmt w:val="bullet"/>
      <w:lvlText w:val="•"/>
      <w:lvlJc w:val="left"/>
      <w:pPr>
        <w:ind w:left="5066" w:hanging="360"/>
      </w:pPr>
      <w:rPr>
        <w:rFonts w:hint="default"/>
        <w:lang w:val="id" w:eastAsia="en-US" w:bidi="ar-SA"/>
      </w:rPr>
    </w:lvl>
    <w:lvl w:ilvl="6" w:tentative="0">
      <w:start w:val="0"/>
      <w:numFmt w:val="bullet"/>
      <w:lvlText w:val="•"/>
      <w:lvlJc w:val="left"/>
      <w:pPr>
        <w:ind w:left="5895" w:hanging="360"/>
      </w:pPr>
      <w:rPr>
        <w:rFonts w:hint="default"/>
        <w:lang w:val="id" w:eastAsia="en-US" w:bidi="ar-SA"/>
      </w:rPr>
    </w:lvl>
    <w:lvl w:ilvl="7" w:tentative="0">
      <w:start w:val="0"/>
      <w:numFmt w:val="bullet"/>
      <w:lvlText w:val="•"/>
      <w:lvlJc w:val="left"/>
      <w:pPr>
        <w:ind w:left="6724" w:hanging="360"/>
      </w:pPr>
      <w:rPr>
        <w:rFonts w:hint="default"/>
        <w:lang w:val="id" w:eastAsia="en-US" w:bidi="ar-SA"/>
      </w:rPr>
    </w:lvl>
    <w:lvl w:ilvl="8" w:tentative="0">
      <w:start w:val="0"/>
      <w:numFmt w:val="bullet"/>
      <w:lvlText w:val="•"/>
      <w:lvlJc w:val="left"/>
      <w:pPr>
        <w:ind w:left="7553" w:hanging="360"/>
      </w:pPr>
      <w:rPr>
        <w:rFonts w:hint="default"/>
        <w:lang w:val="id" w:eastAsia="en-US" w:bidi="ar-SA"/>
      </w:rPr>
    </w:lvl>
  </w:abstractNum>
  <w:abstractNum w:abstractNumId="3">
    <w:nsid w:val="0053208E"/>
    <w:multiLevelType w:val="multilevel"/>
    <w:tmpl w:val="0053208E"/>
    <w:lvl w:ilvl="0" w:tentative="0">
      <w:start w:val="1"/>
      <w:numFmt w:val="decimal"/>
      <w:lvlText w:val="%1"/>
      <w:lvlJc w:val="left"/>
      <w:pPr>
        <w:ind w:left="925" w:hanging="360"/>
        <w:jc w:val="left"/>
      </w:pPr>
      <w:rPr>
        <w:rFonts w:hint="default"/>
        <w:lang w:val="id" w:eastAsia="en-US" w:bidi="ar-SA"/>
      </w:rPr>
    </w:lvl>
    <w:lvl w:ilvl="1" w:tentative="0">
      <w:start w:val="1"/>
      <w:numFmt w:val="decimal"/>
      <w:lvlText w:val="%1.%2"/>
      <w:lvlJc w:val="left"/>
      <w:pPr>
        <w:ind w:left="925"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3."/>
      <w:lvlJc w:val="left"/>
      <w:pPr>
        <w:ind w:left="1132" w:hanging="360"/>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0"/>
      <w:numFmt w:val="bullet"/>
      <w:lvlText w:val="•"/>
      <w:lvlJc w:val="left"/>
      <w:pPr>
        <w:ind w:left="1458" w:hanging="360"/>
      </w:pPr>
      <w:rPr>
        <w:rFonts w:hint="default"/>
        <w:lang w:val="id" w:eastAsia="en-US" w:bidi="ar-SA"/>
      </w:rPr>
    </w:lvl>
    <w:lvl w:ilvl="4" w:tentative="0">
      <w:start w:val="0"/>
      <w:numFmt w:val="bullet"/>
      <w:lvlText w:val="•"/>
      <w:lvlJc w:val="left"/>
      <w:pPr>
        <w:ind w:left="1617" w:hanging="360"/>
      </w:pPr>
      <w:rPr>
        <w:rFonts w:hint="default"/>
        <w:lang w:val="id" w:eastAsia="en-US" w:bidi="ar-SA"/>
      </w:rPr>
    </w:lvl>
    <w:lvl w:ilvl="5" w:tentative="0">
      <w:start w:val="0"/>
      <w:numFmt w:val="bullet"/>
      <w:lvlText w:val="•"/>
      <w:lvlJc w:val="left"/>
      <w:pPr>
        <w:ind w:left="1777" w:hanging="360"/>
      </w:pPr>
      <w:rPr>
        <w:rFonts w:hint="default"/>
        <w:lang w:val="id" w:eastAsia="en-US" w:bidi="ar-SA"/>
      </w:rPr>
    </w:lvl>
    <w:lvl w:ilvl="6" w:tentative="0">
      <w:start w:val="0"/>
      <w:numFmt w:val="bullet"/>
      <w:lvlText w:val="•"/>
      <w:lvlJc w:val="left"/>
      <w:pPr>
        <w:ind w:left="1936" w:hanging="360"/>
      </w:pPr>
      <w:rPr>
        <w:rFonts w:hint="default"/>
        <w:lang w:val="id" w:eastAsia="en-US" w:bidi="ar-SA"/>
      </w:rPr>
    </w:lvl>
    <w:lvl w:ilvl="7" w:tentative="0">
      <w:start w:val="0"/>
      <w:numFmt w:val="bullet"/>
      <w:lvlText w:val="•"/>
      <w:lvlJc w:val="left"/>
      <w:pPr>
        <w:ind w:left="2095" w:hanging="360"/>
      </w:pPr>
      <w:rPr>
        <w:rFonts w:hint="default"/>
        <w:lang w:val="id" w:eastAsia="en-US" w:bidi="ar-SA"/>
      </w:rPr>
    </w:lvl>
    <w:lvl w:ilvl="8" w:tentative="0">
      <w:start w:val="0"/>
      <w:numFmt w:val="bullet"/>
      <w:lvlText w:val="•"/>
      <w:lvlJc w:val="left"/>
      <w:pPr>
        <w:ind w:left="2255" w:hanging="360"/>
      </w:pPr>
      <w:rPr>
        <w:rFonts w:hint="default"/>
        <w:lang w:val="id" w:eastAsia="en-US" w:bidi="ar-SA"/>
      </w:rPr>
    </w:lvl>
  </w:abstractNum>
  <w:abstractNum w:abstractNumId="4">
    <w:nsid w:val="59ADCABA"/>
    <w:multiLevelType w:val="multilevel"/>
    <w:tmpl w:val="59ADCABA"/>
    <w:lvl w:ilvl="0" w:tentative="0">
      <w:start w:val="1"/>
      <w:numFmt w:val="decimal"/>
      <w:lvlText w:val="%1."/>
      <w:lvlJc w:val="left"/>
      <w:pPr>
        <w:ind w:left="92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49" w:hanging="360"/>
      </w:pPr>
      <w:rPr>
        <w:rFonts w:hint="default"/>
        <w:lang w:val="id" w:eastAsia="en-US" w:bidi="ar-SA"/>
      </w:rPr>
    </w:lvl>
    <w:lvl w:ilvl="2" w:tentative="0">
      <w:start w:val="0"/>
      <w:numFmt w:val="bullet"/>
      <w:lvlText w:val="•"/>
      <w:lvlJc w:val="left"/>
      <w:pPr>
        <w:ind w:left="2578" w:hanging="360"/>
      </w:pPr>
      <w:rPr>
        <w:rFonts w:hint="default"/>
        <w:lang w:val="id" w:eastAsia="en-US" w:bidi="ar-SA"/>
      </w:rPr>
    </w:lvl>
    <w:lvl w:ilvl="3" w:tentative="0">
      <w:start w:val="0"/>
      <w:numFmt w:val="bullet"/>
      <w:lvlText w:val="•"/>
      <w:lvlJc w:val="left"/>
      <w:pPr>
        <w:ind w:left="3407" w:hanging="360"/>
      </w:pPr>
      <w:rPr>
        <w:rFonts w:hint="default"/>
        <w:lang w:val="id" w:eastAsia="en-US" w:bidi="ar-SA"/>
      </w:rPr>
    </w:lvl>
    <w:lvl w:ilvl="4" w:tentative="0">
      <w:start w:val="0"/>
      <w:numFmt w:val="bullet"/>
      <w:lvlText w:val="•"/>
      <w:lvlJc w:val="left"/>
      <w:pPr>
        <w:ind w:left="4236" w:hanging="360"/>
      </w:pPr>
      <w:rPr>
        <w:rFonts w:hint="default"/>
        <w:lang w:val="id" w:eastAsia="en-US" w:bidi="ar-SA"/>
      </w:rPr>
    </w:lvl>
    <w:lvl w:ilvl="5" w:tentative="0">
      <w:start w:val="0"/>
      <w:numFmt w:val="bullet"/>
      <w:lvlText w:val="•"/>
      <w:lvlJc w:val="left"/>
      <w:pPr>
        <w:ind w:left="5066" w:hanging="360"/>
      </w:pPr>
      <w:rPr>
        <w:rFonts w:hint="default"/>
        <w:lang w:val="id" w:eastAsia="en-US" w:bidi="ar-SA"/>
      </w:rPr>
    </w:lvl>
    <w:lvl w:ilvl="6" w:tentative="0">
      <w:start w:val="0"/>
      <w:numFmt w:val="bullet"/>
      <w:lvlText w:val="•"/>
      <w:lvlJc w:val="left"/>
      <w:pPr>
        <w:ind w:left="5895" w:hanging="360"/>
      </w:pPr>
      <w:rPr>
        <w:rFonts w:hint="default"/>
        <w:lang w:val="id" w:eastAsia="en-US" w:bidi="ar-SA"/>
      </w:rPr>
    </w:lvl>
    <w:lvl w:ilvl="7" w:tentative="0">
      <w:start w:val="0"/>
      <w:numFmt w:val="bullet"/>
      <w:lvlText w:val="•"/>
      <w:lvlJc w:val="left"/>
      <w:pPr>
        <w:ind w:left="6724" w:hanging="360"/>
      </w:pPr>
      <w:rPr>
        <w:rFonts w:hint="default"/>
        <w:lang w:val="id" w:eastAsia="en-US" w:bidi="ar-SA"/>
      </w:rPr>
    </w:lvl>
    <w:lvl w:ilvl="8" w:tentative="0">
      <w:start w:val="0"/>
      <w:numFmt w:val="bullet"/>
      <w:lvlText w:val="•"/>
      <w:lvlJc w:val="left"/>
      <w:pPr>
        <w:ind w:left="7553" w:hanging="360"/>
      </w:pPr>
      <w:rPr>
        <w:rFonts w:hint="default"/>
        <w:lang w:val="id" w:eastAsia="en-US" w:bidi="ar-SA"/>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cJO3OQF20njrbkSbPkE2qiZ1tmQ=" w:salt="yxw7IjdJgFfgfFr7QOalPQ=="/>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7BC662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spacing w:before="87"/>
      <w:ind w:left="565" w:right="3376" w:firstLine="672"/>
      <w:outlineLvl w:val="1"/>
    </w:pPr>
    <w:rPr>
      <w:rFonts w:ascii="Times New Roman" w:hAnsi="Times New Roman" w:eastAsia="Times New Roman" w:cs="Times New Roman"/>
      <w:b/>
      <w:bCs/>
      <w:sz w:val="28"/>
      <w:szCs w:val="28"/>
      <w:lang w:val="id" w:eastAsia="en-US" w:bidi="ar-SA"/>
    </w:rPr>
  </w:style>
  <w:style w:type="paragraph" w:styleId="3">
    <w:name w:val="heading 2"/>
    <w:basedOn w:val="1"/>
    <w:qFormat/>
    <w:uiPriority w:val="1"/>
    <w:pPr>
      <w:ind w:left="924" w:hanging="359"/>
      <w:jc w:val="both"/>
      <w:outlineLvl w:val="2"/>
    </w:pPr>
    <w:rPr>
      <w:rFonts w:ascii="Times New Roman" w:hAnsi="Times New Roman" w:eastAsia="Times New Roman" w:cs="Times New Roman"/>
      <w:b/>
      <w:bCs/>
      <w:sz w:val="24"/>
      <w:szCs w:val="24"/>
      <w:lang w:val="id"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rFonts w:ascii="Times New Roman" w:hAnsi="Times New Roman" w:eastAsia="Times New Roman" w:cs="Times New Roman"/>
      <w:sz w:val="24"/>
      <w:szCs w:val="24"/>
      <w:lang w:val="id" w:eastAsia="en-US" w:bidi="ar-SA"/>
    </w:rPr>
  </w:style>
  <w:style w:type="table" w:customStyle="1" w:styleId="7">
    <w:name w:val="Table Normal1"/>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925" w:right="704" w:hanging="360"/>
      <w:jc w:val="both"/>
    </w:pPr>
    <w:rPr>
      <w:rFonts w:ascii="Times New Roman" w:hAnsi="Times New Roman" w:eastAsia="Times New Roman" w:cs="Times New Roman"/>
      <w:lang w:val="id" w:eastAsia="en-US" w:bidi="ar-SA"/>
    </w:rPr>
  </w:style>
  <w:style w:type="paragraph" w:customStyle="1" w:styleId="9">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1859</Words>
  <Characters>12712</Characters>
  <TotalTime>0</TotalTime>
  <ScaleCrop>false</ScaleCrop>
  <LinksUpToDate>false</LinksUpToDate>
  <CharactersWithSpaces>14522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2026-08-15T05:58:00Z</dcterms:created>
  <dc:creator>Administrator</dc:creator>
  <cp:lastModifiedBy>Administrator</cp:lastModifiedBy>
  <dcterms:modified xsi:type="dcterms:W3CDTF">2026-09-21T03:39:42Z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2026-08-15T00:00:00Z</vt:filetime>
  </property>
  <property fmtid="{D5CDD505-2E9C-101B-9397-08002B2CF9AE}" pid="4" name="Creator">
    <vt:lpwstr>Nitro PDF Pro 14 (14.42.0.34)</vt:lpwstr>
  </property>
  <property fmtid="{D5CDD505-2E9C-101B-9397-08002B2CF9AE}" pid="5" name="LastSaved">
    <vt:filetime>2026-08-15T00:00:00Z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A85B8AAAD1124EDCBD2A3F53D6250F13_13</vt:lpwstr>
  </property>
</Properties>
</file>