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E7DB9">
      <w:pPr>
        <w:pStyle w:val="5"/>
        <w:spacing w:before="3"/>
        <w:ind w:left="0"/>
        <w:rPr>
          <w:sz w:val="28"/>
        </w:rPr>
      </w:pPr>
      <w:bookmarkStart w:id="0" w:name="_GoBack"/>
      <w:bookmarkEnd w:id="0"/>
    </w:p>
    <w:p w14:paraId="30765C48">
      <w:pPr>
        <w:pStyle w:val="6"/>
        <w:spacing w:line="362" w:lineRule="auto"/>
      </w:pPr>
      <w:r>
        <w:t xml:space="preserve">BAB III </w:t>
      </w:r>
      <w:r>
        <w:rPr>
          <w:spacing w:val="-2"/>
        </w:rPr>
        <w:t>METODE</w:t>
      </w:r>
      <w:r>
        <w:rPr>
          <w:spacing w:val="-16"/>
        </w:rPr>
        <w:t xml:space="preserve"> </w:t>
      </w:r>
      <w:r>
        <w:rPr>
          <w:spacing w:val="-2"/>
        </w:rPr>
        <w:t>PENELITIAN</w:t>
      </w:r>
    </w:p>
    <w:p w14:paraId="1FC97A94">
      <w:pPr>
        <w:pStyle w:val="5"/>
        <w:spacing w:before="159"/>
        <w:ind w:left="0"/>
        <w:rPr>
          <w:b/>
          <w:sz w:val="28"/>
        </w:rPr>
      </w:pPr>
    </w:p>
    <w:p w14:paraId="2308EEF1">
      <w:pPr>
        <w:pStyle w:val="2"/>
        <w:numPr>
          <w:ilvl w:val="1"/>
          <w:numId w:val="1"/>
        </w:numPr>
        <w:tabs>
          <w:tab w:val="left" w:pos="924"/>
        </w:tabs>
        <w:spacing w:before="0" w:after="0" w:line="240" w:lineRule="auto"/>
        <w:ind w:left="924" w:right="0" w:hanging="359"/>
        <w:jc w:val="both"/>
      </w:pPr>
      <w:r>
        <w:t>Desain</w:t>
      </w:r>
      <w:r>
        <w:rPr>
          <w:spacing w:val="-2"/>
        </w:rPr>
        <w:t xml:space="preserve"> Penelitian</w:t>
      </w:r>
    </w:p>
    <w:p w14:paraId="527F90DB">
      <w:pPr>
        <w:spacing w:before="141" w:line="360" w:lineRule="auto"/>
        <w:ind w:left="565" w:right="281" w:firstLine="720"/>
        <w:jc w:val="both"/>
        <w:rPr>
          <w:sz w:val="22"/>
        </w:rPr>
      </w:pPr>
      <w:r>
        <w:rPr>
          <w:sz w:val="22"/>
        </w:rPr>
        <w:drawing>
          <wp:anchor distT="0" distB="0" distL="0" distR="0" simplePos="0" relativeHeight="251661312" behindDoc="1" locked="0" layoutInCell="1" allowOverlap="1">
            <wp:simplePos x="0" y="0"/>
            <wp:positionH relativeFrom="page">
              <wp:posOffset>1455420</wp:posOffset>
            </wp:positionH>
            <wp:positionV relativeFrom="paragraph">
              <wp:posOffset>505460</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667249" cy="4591049"/>
                    </a:xfrm>
                    <a:prstGeom prst="rect">
                      <a:avLst/>
                    </a:prstGeom>
                  </pic:spPr>
                </pic:pic>
              </a:graphicData>
            </a:graphic>
          </wp:anchor>
        </w:drawing>
      </w:r>
      <w:r>
        <w:rPr>
          <w:sz w:val="22"/>
        </w:rPr>
        <w:t>Penelitian ini menggunakan metode penelitian kuantitatif dengan menggunakan Quisi Experimental Design bentuk Nonequivalent Control Group Design. Menurut Sugiyono (2022:78) menyatakan bahwa desain ini memiliki kelompok kontrol, tetapi</w:t>
      </w:r>
      <w:r>
        <w:rPr>
          <w:spacing w:val="40"/>
          <w:sz w:val="22"/>
        </w:rPr>
        <w:t xml:space="preserve"> </w:t>
      </w:r>
      <w:r>
        <w:rPr>
          <w:sz w:val="22"/>
        </w:rPr>
        <w:t>tidak berfungsi sepenuhnya untuk mengontrol variabel – variabel luar yang mempengaruhi pelaksanaan eksperimen. Desain ini digunakan untuk mengetahui pengaruh metode independen (treatment) terhadap variabel dependen (hasil). Pada desain ini, kelompok eksperimen maupun kelompok kontrol tidak dipilih secara random. Desain yang digunakan dalam penelitian ini sevagai berikut</w:t>
      </w:r>
    </w:p>
    <w:p w14:paraId="64DCFD1F">
      <w:pPr>
        <w:pStyle w:val="2"/>
        <w:spacing w:line="274" w:lineRule="exact"/>
        <w:ind w:left="565" w:firstLine="0"/>
        <w:jc w:val="left"/>
      </w:pPr>
      <w:r>
        <w:rPr>
          <w:spacing w:val="-2"/>
        </w:rPr>
        <w:t>Sumber</w:t>
      </w:r>
      <w:r>
        <w:rPr>
          <w:spacing w:val="-4"/>
        </w:rPr>
        <w:t xml:space="preserve"> </w:t>
      </w:r>
      <w:r>
        <w:rPr>
          <w:spacing w:val="-2"/>
        </w:rPr>
        <w:t>:</w:t>
      </w:r>
      <w:r>
        <w:t xml:space="preserve"> </w:t>
      </w:r>
      <w:r>
        <w:rPr>
          <w:spacing w:val="-2"/>
        </w:rPr>
        <w:t>(Sugiyono,2022:</w:t>
      </w:r>
      <w:r>
        <w:t xml:space="preserve"> </w:t>
      </w:r>
      <w:r>
        <w:rPr>
          <w:spacing w:val="-5"/>
        </w:rPr>
        <w:t>79)</w:t>
      </w:r>
    </w:p>
    <w:p w14:paraId="46EFFDEF">
      <w:pPr>
        <w:pStyle w:val="5"/>
        <w:spacing w:before="137"/>
      </w:pPr>
      <w:r>
        <w:rPr>
          <w:spacing w:val="-2"/>
        </w:rPr>
        <w:t>Keterangan:</w:t>
      </w:r>
    </w:p>
    <w:p w14:paraId="2D49E1C1">
      <w:pPr>
        <w:pStyle w:val="5"/>
        <w:spacing w:before="2"/>
        <w:ind w:left="0"/>
        <w:rPr>
          <w:sz w:val="18"/>
        </w:rPr>
      </w:pPr>
      <w:r>
        <w:rPr>
          <w:sz w:val="18"/>
        </w:rPr>
        <mc:AlternateContent>
          <mc:Choice Requires="wpg">
            <w:drawing>
              <wp:anchor distT="0" distB="0" distL="0" distR="0" simplePos="0" relativeHeight="251675648" behindDoc="1" locked="0" layoutInCell="1" allowOverlap="1">
                <wp:simplePos x="0" y="0"/>
                <wp:positionH relativeFrom="page">
                  <wp:posOffset>3100705</wp:posOffset>
                </wp:positionH>
                <wp:positionV relativeFrom="paragraph">
                  <wp:posOffset>147955</wp:posOffset>
                </wp:positionV>
                <wp:extent cx="1713230" cy="949960"/>
                <wp:effectExtent l="0" t="0" r="0" b="0"/>
                <wp:wrapTopAndBottom/>
                <wp:docPr id="2" name="Group 2"/>
                <wp:cNvGraphicFramePr/>
                <a:graphic xmlns:a="http://schemas.openxmlformats.org/drawingml/2006/main">
                  <a:graphicData uri="http://schemas.microsoft.com/office/word/2010/wordprocessingGroup">
                    <wpg:wgp>
                      <wpg:cNvGrpSpPr/>
                      <wpg:grpSpPr>
                        <a:xfrm>
                          <a:off x="0" y="0"/>
                          <a:ext cx="1713230" cy="949960"/>
                          <a:chOff x="0" y="0"/>
                          <a:chExt cx="1713230" cy="949960"/>
                        </a:xfrm>
                      </wpg:grpSpPr>
                      <wps:wsp>
                        <wps:cNvPr id="3" name="Graphic 3"/>
                        <wps:cNvSpPr/>
                        <wps:spPr>
                          <a:xfrm>
                            <a:off x="450692" y="832572"/>
                            <a:ext cx="1000125" cy="1270"/>
                          </a:xfrm>
                          <a:custGeom>
                            <a:avLst/>
                            <a:gdLst/>
                            <a:ahLst/>
                            <a:cxnLst/>
                            <a:rect l="l" t="t" r="r" b="b"/>
                            <a:pathLst>
                              <a:path w="1000125">
                                <a:moveTo>
                                  <a:pt x="0" y="0"/>
                                </a:moveTo>
                                <a:lnTo>
                                  <a:pt x="999749" y="0"/>
                                </a:lnTo>
                              </a:path>
                            </a:pathLst>
                          </a:custGeom>
                          <a:ln w="9525">
                            <a:solidFill>
                              <a:srgbClr val="000000"/>
                            </a:solidFill>
                            <a:prstDash val="solid"/>
                          </a:ln>
                        </wps:spPr>
                        <wps:bodyPr wrap="square" lIns="0" tIns="0" rIns="0" bIns="0" rtlCol="0">
                          <a:noAutofit/>
                        </wps:bodyPr>
                      </wps:wsp>
                      <wps:wsp>
                        <wps:cNvPr id="4" name="Graphic 4"/>
                        <wps:cNvSpPr/>
                        <wps:spPr>
                          <a:xfrm>
                            <a:off x="12700" y="12700"/>
                            <a:ext cx="1687830" cy="924560"/>
                          </a:xfrm>
                          <a:custGeom>
                            <a:avLst/>
                            <a:gdLst/>
                            <a:ahLst/>
                            <a:cxnLst/>
                            <a:rect l="l" t="t" r="r" b="b"/>
                            <a:pathLst>
                              <a:path w="1687830" h="924560">
                                <a:moveTo>
                                  <a:pt x="0" y="0"/>
                                </a:moveTo>
                                <a:lnTo>
                                  <a:pt x="1687830" y="0"/>
                                </a:lnTo>
                                <a:lnTo>
                                  <a:pt x="1687830" y="924560"/>
                                </a:lnTo>
                                <a:lnTo>
                                  <a:pt x="0" y="924560"/>
                                </a:lnTo>
                                <a:lnTo>
                                  <a:pt x="0" y="0"/>
                                </a:lnTo>
                                <a:close/>
                              </a:path>
                            </a:pathLst>
                          </a:custGeom>
                          <a:ln w="25400">
                            <a:solidFill>
                              <a:srgbClr val="000000"/>
                            </a:solidFill>
                            <a:prstDash val="solid"/>
                          </a:ln>
                        </wps:spPr>
                        <wps:bodyPr wrap="square" lIns="0" tIns="0" rIns="0" bIns="0" rtlCol="0">
                          <a:noAutofit/>
                        </wps:bodyPr>
                      </wps:wsp>
                      <wps:wsp>
                        <wps:cNvPr id="5" name="Textbox 5"/>
                        <wps:cNvSpPr txBox="1"/>
                        <wps:spPr>
                          <a:xfrm>
                            <a:off x="522733" y="176127"/>
                            <a:ext cx="568325" cy="171450"/>
                          </a:xfrm>
                          <a:prstGeom prst="rect">
                            <a:avLst/>
                          </a:prstGeom>
                        </wps:spPr>
                        <wps:txbx>
                          <w:txbxContent>
                            <w:p w14:paraId="1276C9C9">
                              <w:pPr>
                                <w:spacing w:before="0"/>
                                <w:ind w:left="0" w:right="0" w:firstLine="0"/>
                                <w:jc w:val="left"/>
                                <w:rPr>
                                  <w:rFonts w:ascii="Calibri"/>
                                  <w:b/>
                                  <w:sz w:val="22"/>
                                </w:rPr>
                              </w:pPr>
                              <w:r>
                                <w:rPr>
                                  <w:rFonts w:ascii="Calibri"/>
                                  <w:b/>
                                  <w:sz w:val="22"/>
                                </w:rPr>
                                <w:t>O1</w:t>
                              </w:r>
                              <w:r>
                                <w:rPr>
                                  <w:rFonts w:ascii="Calibri"/>
                                  <w:b/>
                                  <w:spacing w:val="74"/>
                                  <w:sz w:val="22"/>
                                </w:rPr>
                                <w:t xml:space="preserve"> </w:t>
                              </w:r>
                              <w:r>
                                <w:rPr>
                                  <w:rFonts w:ascii="Calibri"/>
                                  <w:b/>
                                  <w:sz w:val="22"/>
                                </w:rPr>
                                <w:t>x</w:t>
                              </w:r>
                              <w:r>
                                <w:rPr>
                                  <w:rFonts w:ascii="Calibri"/>
                                  <w:b/>
                                  <w:spacing w:val="73"/>
                                  <w:sz w:val="22"/>
                                </w:rPr>
                                <w:t xml:space="preserve"> </w:t>
                              </w:r>
                              <w:r>
                                <w:rPr>
                                  <w:rFonts w:ascii="Calibri"/>
                                  <w:b/>
                                  <w:spacing w:val="-5"/>
                                  <w:sz w:val="22"/>
                                </w:rPr>
                                <w:t>O2</w:t>
                              </w:r>
                            </w:p>
                          </w:txbxContent>
                        </wps:txbx>
                        <wps:bodyPr wrap="square" lIns="0" tIns="0" rIns="0" bIns="0" rtlCol="0">
                          <a:noAutofit/>
                        </wps:bodyPr>
                      </wps:wsp>
                      <wps:wsp>
                        <wps:cNvPr id="6" name="Textbox 6"/>
                        <wps:cNvSpPr txBox="1"/>
                        <wps:spPr>
                          <a:xfrm>
                            <a:off x="516637" y="535791"/>
                            <a:ext cx="172085" cy="171450"/>
                          </a:xfrm>
                          <a:prstGeom prst="rect">
                            <a:avLst/>
                          </a:prstGeom>
                        </wps:spPr>
                        <wps:txbx>
                          <w:txbxContent>
                            <w:p w14:paraId="5F15079C">
                              <w:pPr>
                                <w:spacing w:before="0"/>
                                <w:ind w:left="0" w:right="0" w:firstLine="0"/>
                                <w:jc w:val="left"/>
                                <w:rPr>
                                  <w:rFonts w:ascii="Calibri"/>
                                  <w:b/>
                                  <w:sz w:val="22"/>
                                </w:rPr>
                              </w:pPr>
                              <w:r>
                                <w:rPr>
                                  <w:rFonts w:ascii="Calibri"/>
                                  <w:b/>
                                  <w:spacing w:val="-5"/>
                                  <w:sz w:val="22"/>
                                </w:rPr>
                                <w:t>O3</w:t>
                              </w:r>
                            </w:p>
                          </w:txbxContent>
                        </wps:txbx>
                        <wps:bodyPr wrap="square" lIns="0" tIns="0" rIns="0" bIns="0" rtlCol="0">
                          <a:noAutofit/>
                        </wps:bodyPr>
                      </wps:wsp>
                      <wps:wsp>
                        <wps:cNvPr id="7" name="Textbox 7"/>
                        <wps:cNvSpPr txBox="1"/>
                        <wps:spPr>
                          <a:xfrm>
                            <a:off x="934213" y="535791"/>
                            <a:ext cx="172085" cy="171450"/>
                          </a:xfrm>
                          <a:prstGeom prst="rect">
                            <a:avLst/>
                          </a:prstGeom>
                        </wps:spPr>
                        <wps:txbx>
                          <w:txbxContent>
                            <w:p w14:paraId="519B1D19">
                              <w:pPr>
                                <w:spacing w:before="0"/>
                                <w:ind w:left="0" w:right="0" w:firstLine="0"/>
                                <w:jc w:val="left"/>
                                <w:rPr>
                                  <w:rFonts w:ascii="Calibri"/>
                                  <w:b/>
                                  <w:sz w:val="22"/>
                                </w:rPr>
                              </w:pPr>
                              <w:r>
                                <w:rPr>
                                  <w:rFonts w:ascii="Calibri"/>
                                  <w:b/>
                                  <w:spacing w:val="-5"/>
                                  <w:sz w:val="22"/>
                                </w:rPr>
                                <w:t>O4</w:t>
                              </w:r>
                            </w:p>
                          </w:txbxContent>
                        </wps:txbx>
                        <wps:bodyPr wrap="square" lIns="0" tIns="0" rIns="0" bIns="0" rtlCol="0">
                          <a:noAutofit/>
                        </wps:bodyPr>
                      </wps:wsp>
                    </wpg:wgp>
                  </a:graphicData>
                </a:graphic>
              </wp:anchor>
            </w:drawing>
          </mc:Choice>
          <mc:Fallback>
            <w:pict>
              <v:group id="_x0000_s1026" o:spid="_x0000_s1026" o:spt="203" style="position:absolute;left:0pt;margin-left:244.15pt;margin-top:11.65pt;height:74.8pt;width:134.9pt;mso-position-horizontal-relative:page;mso-wrap-distance-bottom:0pt;mso-wrap-distance-top:0pt;z-index:-251640832;mso-width-relative:page;mso-height-relative:page;" coordsize="1713230,949960" o:gfxdata="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">
                <o:lock v:ext="edit" aspectratio="f"/>
                <v:shape id="Graphic 3" o:spid="_x0000_s1026" o:spt="100" style="position:absolute;left:450692;top:832572;height:1270;width:1000125;" filled="f" stroked="t" coordsize="1000125,1" o:gfxdata="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DN0J7sAAADa&#10;AAAADwAAAAAAAAABACAAAAAiAAAAZHJzL2Rvd25yZXYueG1sUEsBAhQAFAAAAAgAh07iQDMvBZ47&#10;AAAAOQAAABAAAAAAAAAAAQAgAAAACgEAAGRycy9zaGFwZXhtbC54bWxQSwUGAAAAAAYABgBbAQAA&#10;tAMAAAAA&#10;" path="m0,0l999749,0e">
                  <v:fill on="f" focussize="0,0"/>
                  <v:stroke color="#000000" joinstyle="round"/>
                  <v:imagedata o:title=""/>
                  <o:lock v:ext="edit" aspectratio="f"/>
                  <v:textbox inset="0mm,0mm,0mm,0mm"/>
                </v:shape>
                <v:shape id="Graphic 4" o:spid="_x0000_s1026" o:spt="100" style="position:absolute;left:12700;top:12700;height:924560;width:1687830;" filled="f" stroked="t" coordsize="1687830,924560" o:gfxdata="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NG7iMugAAANoA&#10;AAAPAAAAAAAAAAEAIAAAACIAAABkcnMvZG93bnJldi54bWxQSwECFAAUAAAACACHTuJAMy8FnjsA&#10;AAA5AAAAEAAAAAAAAAABACAAAAAJAQAAZHJzL3NoYXBleG1sLnhtbFBLBQYAAAAABgAGAFsBAACz&#10;AwAAAAA=&#10;" path="m0,0l1687830,0,1687830,924560,0,924560,0,0xe">
                  <v:fill on="f" focussize="0,0"/>
                  <v:stroke weight="2pt" color="#000000" joinstyle="round"/>
                  <v:imagedata o:title=""/>
                  <o:lock v:ext="edit" aspectratio="f"/>
                  <v:textbox inset="0mm,0mm,0mm,0mm"/>
                </v:shape>
                <v:shape id="Textbox 5" o:spid="_x0000_s1026" o:spt="202" type="#_x0000_t202" style="position:absolute;left:522733;top:176127;height:171450;width:568325;" filled="f" stroked="f" coordsize="21600,21600" o:gfxdata="UEsDBAoAAAAAAIdO4kAAAAAAAAAAAAAAAAAEAAAAZHJzL1BLAwQUAAAACACHTuJAHkzFfL0AAADa&#10;AAAADwAAAGRycy9kb3ducmV2LnhtbEWPQWsCMRSE70L/Q3gFb5pYUH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TMV8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276C9C9">
                        <w:pPr>
                          <w:spacing w:before="0"/>
                          <w:ind w:left="0" w:right="0" w:firstLine="0"/>
                          <w:jc w:val="left"/>
                          <w:rPr>
                            <w:rFonts w:ascii="Calibri"/>
                            <w:b/>
                            <w:sz w:val="22"/>
                          </w:rPr>
                        </w:pPr>
                        <w:r>
                          <w:rPr>
                            <w:rFonts w:ascii="Calibri"/>
                            <w:b/>
                            <w:sz w:val="22"/>
                          </w:rPr>
                          <w:t>O1</w:t>
                        </w:r>
                        <w:r>
                          <w:rPr>
                            <w:rFonts w:ascii="Calibri"/>
                            <w:b/>
                            <w:spacing w:val="74"/>
                            <w:sz w:val="22"/>
                          </w:rPr>
                          <w:t xml:space="preserve"> </w:t>
                        </w:r>
                        <w:r>
                          <w:rPr>
                            <w:rFonts w:ascii="Calibri"/>
                            <w:b/>
                            <w:sz w:val="22"/>
                          </w:rPr>
                          <w:t>x</w:t>
                        </w:r>
                        <w:r>
                          <w:rPr>
                            <w:rFonts w:ascii="Calibri"/>
                            <w:b/>
                            <w:spacing w:val="73"/>
                            <w:sz w:val="22"/>
                          </w:rPr>
                          <w:t xml:space="preserve"> </w:t>
                        </w:r>
                        <w:r>
                          <w:rPr>
                            <w:rFonts w:ascii="Calibri"/>
                            <w:b/>
                            <w:spacing w:val="-5"/>
                            <w:sz w:val="22"/>
                          </w:rPr>
                          <w:t>O2</w:t>
                        </w:r>
                      </w:p>
                    </w:txbxContent>
                  </v:textbox>
                </v:shape>
                <v:shape id="Textbox 6" o:spid="_x0000_s1026" o:spt="202" type="#_x0000_t202" style="position:absolute;left:516637;top:535791;height:171450;width:172085;" filled="f" stroked="f" coordsize="21600,21600" o:gfxdata="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nlsL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F15079C">
                        <w:pPr>
                          <w:spacing w:before="0"/>
                          <w:ind w:left="0" w:right="0" w:firstLine="0"/>
                          <w:jc w:val="left"/>
                          <w:rPr>
                            <w:rFonts w:ascii="Calibri"/>
                            <w:b/>
                            <w:sz w:val="22"/>
                          </w:rPr>
                        </w:pPr>
                        <w:r>
                          <w:rPr>
                            <w:rFonts w:ascii="Calibri"/>
                            <w:b/>
                            <w:spacing w:val="-5"/>
                            <w:sz w:val="22"/>
                          </w:rPr>
                          <w:t>O3</w:t>
                        </w:r>
                      </w:p>
                    </w:txbxContent>
                  </v:textbox>
                </v:shape>
                <v:shape id="Textbox 7" o:spid="_x0000_s1026" o:spt="202" type="#_x0000_t202" style="position:absolute;left:934213;top:535791;height:171450;width:172085;" filled="f" stroked="f" coordsize="21600,21600" o:gfxdata="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dL+kL4A&#10;AADa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19B1D19">
                        <w:pPr>
                          <w:spacing w:before="0"/>
                          <w:ind w:left="0" w:right="0" w:firstLine="0"/>
                          <w:jc w:val="left"/>
                          <w:rPr>
                            <w:rFonts w:ascii="Calibri"/>
                            <w:b/>
                            <w:sz w:val="22"/>
                          </w:rPr>
                        </w:pPr>
                        <w:r>
                          <w:rPr>
                            <w:rFonts w:ascii="Calibri"/>
                            <w:b/>
                            <w:spacing w:val="-5"/>
                            <w:sz w:val="22"/>
                          </w:rPr>
                          <w:t>O4</w:t>
                        </w:r>
                      </w:p>
                    </w:txbxContent>
                  </v:textbox>
                </v:shape>
                <w10:wrap type="topAndBottom"/>
              </v:group>
            </w:pict>
          </mc:Fallback>
        </mc:AlternateContent>
      </w:r>
    </w:p>
    <w:p w14:paraId="7B381ACD">
      <w:pPr>
        <w:pStyle w:val="5"/>
        <w:spacing w:before="161"/>
        <w:ind w:left="0"/>
      </w:pPr>
    </w:p>
    <w:p w14:paraId="7D229005">
      <w:pPr>
        <w:pStyle w:val="5"/>
        <w:spacing w:before="1" w:line="362" w:lineRule="auto"/>
        <w:ind w:right="1640"/>
      </w:pPr>
      <w:r>
        <w:t>X</w:t>
      </w:r>
      <w:r>
        <w:rPr>
          <w:spacing w:val="-3"/>
        </w:rPr>
        <w:t xml:space="preserve"> </w:t>
      </w:r>
      <w:r>
        <w:t>:</w:t>
      </w:r>
      <w:r>
        <w:rPr>
          <w:spacing w:val="-6"/>
        </w:rPr>
        <w:t xml:space="preserve"> </w:t>
      </w:r>
      <w:r>
        <w:t>Perlakuan</w:t>
      </w:r>
      <w:r>
        <w:rPr>
          <w:spacing w:val="-7"/>
        </w:rPr>
        <w:t xml:space="preserve"> </w:t>
      </w:r>
      <w:r>
        <w:t>penulis</w:t>
      </w:r>
      <w:r>
        <w:rPr>
          <w:spacing w:val="-4"/>
        </w:rPr>
        <w:t xml:space="preserve"> </w:t>
      </w:r>
      <w:r>
        <w:t>dengan</w:t>
      </w:r>
      <w:r>
        <w:rPr>
          <w:spacing w:val="-7"/>
        </w:rPr>
        <w:t xml:space="preserve"> </w:t>
      </w:r>
      <w:r>
        <w:t>menggunakan</w:t>
      </w:r>
      <w:r>
        <w:rPr>
          <w:spacing w:val="-7"/>
        </w:rPr>
        <w:t xml:space="preserve"> </w:t>
      </w:r>
      <w:r>
        <w:t>metode</w:t>
      </w:r>
      <w:r>
        <w:rPr>
          <w:spacing w:val="-3"/>
        </w:rPr>
        <w:t xml:space="preserve"> </w:t>
      </w:r>
      <w:r>
        <w:t>pembelajaran O1 : Rerata skor pretest (tes awal) pada kelompok eksperimen</w:t>
      </w:r>
    </w:p>
    <w:p w14:paraId="3A941F45">
      <w:pPr>
        <w:pStyle w:val="5"/>
        <w:spacing w:line="360" w:lineRule="auto"/>
        <w:ind w:right="1880"/>
      </w:pPr>
      <w:r>
        <w:t>O2</w:t>
      </w:r>
      <w:r>
        <w:rPr>
          <w:spacing w:val="-3"/>
        </w:rPr>
        <w:t xml:space="preserve"> </w:t>
      </w:r>
      <w:r>
        <w:t>:</w:t>
      </w:r>
      <w:r>
        <w:rPr>
          <w:spacing w:val="-6"/>
        </w:rPr>
        <w:t xml:space="preserve"> </w:t>
      </w:r>
      <w:r>
        <w:t>Rerata</w:t>
      </w:r>
      <w:r>
        <w:rPr>
          <w:spacing w:val="-4"/>
        </w:rPr>
        <w:t xml:space="preserve"> </w:t>
      </w:r>
      <w:r>
        <w:t>skor</w:t>
      </w:r>
      <w:r>
        <w:rPr>
          <w:spacing w:val="-1"/>
        </w:rPr>
        <w:t xml:space="preserve"> </w:t>
      </w:r>
      <w:r>
        <w:t>posttest</w:t>
      </w:r>
      <w:r>
        <w:rPr>
          <w:spacing w:val="-3"/>
        </w:rPr>
        <w:t xml:space="preserve"> </w:t>
      </w:r>
      <w:r>
        <w:t>(tes</w:t>
      </w:r>
      <w:r>
        <w:rPr>
          <w:spacing w:val="-4"/>
        </w:rPr>
        <w:t xml:space="preserve"> </w:t>
      </w:r>
      <w:r>
        <w:t>akhir)</w:t>
      </w:r>
      <w:r>
        <w:rPr>
          <w:spacing w:val="-5"/>
        </w:rPr>
        <w:t xml:space="preserve"> </w:t>
      </w:r>
      <w:r>
        <w:t>pada</w:t>
      </w:r>
      <w:r>
        <w:rPr>
          <w:spacing w:val="-8"/>
        </w:rPr>
        <w:t xml:space="preserve"> </w:t>
      </w:r>
      <w:r>
        <w:t>kelompok</w:t>
      </w:r>
      <w:r>
        <w:rPr>
          <w:spacing w:val="-3"/>
        </w:rPr>
        <w:t xml:space="preserve"> </w:t>
      </w:r>
      <w:r>
        <w:t>eksperimen O3 : Rerata skor pretest (tes awal) pada kelompok kontrol</w:t>
      </w:r>
    </w:p>
    <w:p w14:paraId="22CC931E">
      <w:pPr>
        <w:pStyle w:val="5"/>
        <w:spacing w:line="274" w:lineRule="exact"/>
      </w:pPr>
      <w:r>
        <w:t>O4</w:t>
      </w:r>
      <w:r>
        <w:rPr>
          <w:spacing w:val="-1"/>
        </w:rPr>
        <w:t xml:space="preserve"> </w:t>
      </w:r>
      <w:r>
        <w:t>:</w:t>
      </w:r>
      <w:r>
        <w:rPr>
          <w:spacing w:val="-4"/>
        </w:rPr>
        <w:t xml:space="preserve"> </w:t>
      </w:r>
      <w:r>
        <w:t>Rerata</w:t>
      </w:r>
      <w:r>
        <w:rPr>
          <w:spacing w:val="-2"/>
        </w:rPr>
        <w:t xml:space="preserve"> </w:t>
      </w:r>
      <w:r>
        <w:t>skor</w:t>
      </w:r>
      <w:r>
        <w:rPr>
          <w:spacing w:val="2"/>
        </w:rPr>
        <w:t xml:space="preserve"> </w:t>
      </w:r>
      <w:r>
        <w:t>posttest</w:t>
      </w:r>
      <w:r>
        <w:rPr>
          <w:spacing w:val="-1"/>
        </w:rPr>
        <w:t xml:space="preserve"> </w:t>
      </w:r>
      <w:r>
        <w:t>(tes</w:t>
      </w:r>
      <w:r>
        <w:rPr>
          <w:spacing w:val="-2"/>
        </w:rPr>
        <w:t xml:space="preserve"> </w:t>
      </w:r>
      <w:r>
        <w:t>akhir)</w:t>
      </w:r>
      <w:r>
        <w:rPr>
          <w:spacing w:val="-4"/>
        </w:rPr>
        <w:t xml:space="preserve"> </w:t>
      </w:r>
      <w:r>
        <w:t>pada</w:t>
      </w:r>
      <w:r>
        <w:rPr>
          <w:spacing w:val="-6"/>
        </w:rPr>
        <w:t xml:space="preserve"> </w:t>
      </w:r>
      <w:r>
        <w:t xml:space="preserve">kelompok </w:t>
      </w:r>
      <w:r>
        <w:rPr>
          <w:spacing w:val="-2"/>
        </w:rPr>
        <w:t>control</w:t>
      </w:r>
    </w:p>
    <w:p w14:paraId="60CD98AB">
      <w:pPr>
        <w:pStyle w:val="5"/>
        <w:spacing w:before="275"/>
        <w:ind w:left="0"/>
      </w:pPr>
    </w:p>
    <w:p w14:paraId="065F68D2">
      <w:pPr>
        <w:pStyle w:val="2"/>
        <w:numPr>
          <w:ilvl w:val="1"/>
          <w:numId w:val="1"/>
        </w:numPr>
        <w:tabs>
          <w:tab w:val="left" w:pos="924"/>
        </w:tabs>
        <w:spacing w:before="0" w:after="0" w:line="240" w:lineRule="auto"/>
        <w:ind w:left="924" w:right="0" w:hanging="359"/>
        <w:jc w:val="both"/>
      </w:pPr>
      <w:r>
        <w:rPr>
          <w:spacing w:val="-2"/>
        </w:rPr>
        <w:t>Partisipan</w:t>
      </w:r>
    </w:p>
    <w:p w14:paraId="50851CE7">
      <w:pPr>
        <w:pStyle w:val="5"/>
        <w:spacing w:before="137" w:line="360" w:lineRule="auto"/>
        <w:ind w:right="283" w:firstLine="720"/>
        <w:jc w:val="both"/>
      </w:pPr>
      <w:r>
        <w:t>Partisipan dalam penelitian ini adalah siswa kelas IV di SDS Nurul Huda Medan tahun ajaran 2024/2025. Dua kelas dari sekolah tersebut terlibat, yaitu kelas IVB dan IVC. Pemilihan partisipan dilakukan secara acak dari dua kelas yang ada.</w:t>
      </w:r>
    </w:p>
    <w:p w14:paraId="638918F2">
      <w:pPr>
        <w:pStyle w:val="5"/>
        <w:ind w:left="0"/>
        <w:rPr>
          <w:sz w:val="22"/>
        </w:rPr>
      </w:pPr>
    </w:p>
    <w:p w14:paraId="56A6166D">
      <w:pPr>
        <w:pStyle w:val="5"/>
        <w:ind w:left="0"/>
        <w:rPr>
          <w:sz w:val="22"/>
        </w:rPr>
      </w:pPr>
    </w:p>
    <w:p w14:paraId="2BDC5345">
      <w:pPr>
        <w:pStyle w:val="5"/>
        <w:ind w:left="0"/>
        <w:rPr>
          <w:sz w:val="22"/>
        </w:rPr>
      </w:pPr>
    </w:p>
    <w:p w14:paraId="7D139AB4">
      <w:pPr>
        <w:pStyle w:val="5"/>
        <w:ind w:left="0"/>
        <w:rPr>
          <w:sz w:val="22"/>
        </w:rPr>
      </w:pPr>
    </w:p>
    <w:p w14:paraId="7B7A5F75">
      <w:pPr>
        <w:pStyle w:val="5"/>
        <w:spacing w:before="21"/>
        <w:ind w:left="0"/>
        <w:rPr>
          <w:sz w:val="22"/>
        </w:rPr>
      </w:pPr>
    </w:p>
    <w:p w14:paraId="3F39D997">
      <w:pPr>
        <w:spacing w:before="0"/>
        <w:ind w:left="1912" w:right="1631" w:firstLine="0"/>
        <w:jc w:val="center"/>
        <w:rPr>
          <w:sz w:val="22"/>
        </w:rPr>
      </w:pPr>
      <w:r>
        <w:rPr>
          <w:spacing w:val="-5"/>
          <w:sz w:val="22"/>
        </w:rPr>
        <w:t>36</w:t>
      </w:r>
    </w:p>
    <w:p w14:paraId="035DE89F">
      <w:pPr>
        <w:spacing w:after="0"/>
        <w:jc w:val="center"/>
        <w:rPr>
          <w:sz w:val="22"/>
        </w:rPr>
        <w:sectPr>
          <w:type w:val="continuous"/>
          <w:pgSz w:w="11910" w:h="16840"/>
          <w:pgMar w:top="1920" w:right="1417" w:bottom="280" w:left="1700" w:header="720" w:footer="720" w:gutter="0"/>
          <w:cols w:space="720" w:num="1"/>
        </w:sectPr>
      </w:pPr>
    </w:p>
    <w:p w14:paraId="241E13E1">
      <w:pPr>
        <w:pStyle w:val="5"/>
        <w:ind w:left="0"/>
      </w:pPr>
    </w:p>
    <w:p w14:paraId="51AAFD70">
      <w:pPr>
        <w:pStyle w:val="5"/>
        <w:spacing w:before="194"/>
        <w:ind w:left="0"/>
      </w:pPr>
    </w:p>
    <w:p w14:paraId="7C915BB5">
      <w:pPr>
        <w:pStyle w:val="2"/>
        <w:numPr>
          <w:ilvl w:val="1"/>
          <w:numId w:val="1"/>
        </w:numPr>
        <w:tabs>
          <w:tab w:val="left" w:pos="924"/>
        </w:tabs>
        <w:spacing w:before="0" w:after="0" w:line="240" w:lineRule="auto"/>
        <w:ind w:left="924" w:right="0" w:hanging="359"/>
        <w:jc w:val="both"/>
      </w:pPr>
      <w:r>
        <w:t>Populasi</w:t>
      </w:r>
      <w:r>
        <w:rPr>
          <w:spacing w:val="-4"/>
        </w:rPr>
        <w:t xml:space="preserve"> </w:t>
      </w:r>
      <w:r>
        <w:t>dan</w:t>
      </w:r>
      <w:r>
        <w:rPr>
          <w:spacing w:val="-3"/>
        </w:rPr>
        <w:t xml:space="preserve"> </w:t>
      </w:r>
      <w:r>
        <w:rPr>
          <w:spacing w:val="-2"/>
        </w:rPr>
        <w:t>Sampel</w:t>
      </w:r>
    </w:p>
    <w:p w14:paraId="58786E67">
      <w:pPr>
        <w:pStyle w:val="5"/>
        <w:spacing w:before="137" w:line="360" w:lineRule="auto"/>
        <w:ind w:right="284" w:firstLine="720"/>
        <w:jc w:val="both"/>
      </w:pPr>
      <w:r>
        <w:drawing>
          <wp:anchor distT="0" distB="0" distL="0" distR="0" simplePos="0" relativeHeight="251662336" behindDoc="1" locked="0" layoutInCell="1" allowOverlap="1">
            <wp:simplePos x="0" y="0"/>
            <wp:positionH relativeFrom="page">
              <wp:posOffset>1455420</wp:posOffset>
            </wp:positionH>
            <wp:positionV relativeFrom="paragraph">
              <wp:posOffset>1160780</wp:posOffset>
            </wp:positionV>
            <wp:extent cx="4667250" cy="4591050"/>
            <wp:effectExtent l="0" t="0" r="0" b="0"/>
            <wp:wrapNone/>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4667249" cy="4591049"/>
                    </a:xfrm>
                    <a:prstGeom prst="rect">
                      <a:avLst/>
                    </a:prstGeom>
                  </pic:spPr>
                </pic:pic>
              </a:graphicData>
            </a:graphic>
          </wp:anchor>
        </w:drawing>
      </w:r>
      <w:r>
        <w:t>Penentuan populasi dan sampel menjadi langkah penting yang</w:t>
      </w:r>
      <w:r>
        <w:rPr>
          <w:spacing w:val="40"/>
        </w:rPr>
        <w:t xml:space="preserve"> </w:t>
      </w:r>
      <w:r>
        <w:t>berpengaruh terhadap kualitas data yang diperoleh. Populasi dan sampel dipilih berdasarkan karakteristik tertentu yang sesuai dengan tujuan penelitian, sehingga data yang dikumpulkan benar-benar relevan dengan permasalahan yang dikaji. Melalui penetapan populasi dan sampel yang tepat, peneliti dapat menyesuaikan metode</w:t>
      </w:r>
      <w:r>
        <w:rPr>
          <w:spacing w:val="-4"/>
        </w:rPr>
        <w:t xml:space="preserve"> </w:t>
      </w:r>
      <w:r>
        <w:t>penelitian</w:t>
      </w:r>
      <w:r>
        <w:rPr>
          <w:spacing w:val="-4"/>
        </w:rPr>
        <w:t xml:space="preserve"> </w:t>
      </w:r>
      <w:r>
        <w:t>dengan</w:t>
      </w:r>
      <w:r>
        <w:rPr>
          <w:spacing w:val="-4"/>
        </w:rPr>
        <w:t xml:space="preserve"> </w:t>
      </w:r>
      <w:r>
        <w:t>kondisi</w:t>
      </w:r>
      <w:r>
        <w:rPr>
          <w:spacing w:val="-4"/>
        </w:rPr>
        <w:t xml:space="preserve"> </w:t>
      </w:r>
      <w:r>
        <w:t>lapangan</w:t>
      </w:r>
      <w:r>
        <w:rPr>
          <w:spacing w:val="-9"/>
        </w:rPr>
        <w:t xml:space="preserve"> </w:t>
      </w:r>
      <w:r>
        <w:t>serta</w:t>
      </w:r>
      <w:r>
        <w:rPr>
          <w:spacing w:val="-4"/>
        </w:rPr>
        <w:t xml:space="preserve"> </w:t>
      </w:r>
      <w:r>
        <w:t>kebutuhan</w:t>
      </w:r>
      <w:r>
        <w:rPr>
          <w:spacing w:val="-4"/>
        </w:rPr>
        <w:t xml:space="preserve"> </w:t>
      </w:r>
      <w:r>
        <w:t>penelitian</w:t>
      </w:r>
      <w:r>
        <w:rPr>
          <w:spacing w:val="-4"/>
        </w:rPr>
        <w:t xml:space="preserve"> </w:t>
      </w:r>
      <w:r>
        <w:t>secara</w:t>
      </w:r>
      <w:r>
        <w:rPr>
          <w:spacing w:val="-4"/>
        </w:rPr>
        <w:t xml:space="preserve"> </w:t>
      </w:r>
      <w:r>
        <w:t>lebih efektif (Nurrahmah, dkk., 2021).</w:t>
      </w:r>
    </w:p>
    <w:p w14:paraId="00133DA3">
      <w:pPr>
        <w:pStyle w:val="2"/>
        <w:numPr>
          <w:ilvl w:val="2"/>
          <w:numId w:val="1"/>
        </w:numPr>
        <w:tabs>
          <w:tab w:val="left" w:pos="1106"/>
        </w:tabs>
        <w:spacing w:before="1" w:after="0" w:line="240" w:lineRule="auto"/>
        <w:ind w:left="1106" w:right="0" w:hanging="541"/>
        <w:jc w:val="both"/>
      </w:pPr>
      <w:r>
        <w:rPr>
          <w:spacing w:val="-2"/>
        </w:rPr>
        <w:t>Populasi</w:t>
      </w:r>
    </w:p>
    <w:p w14:paraId="2AD8E03B">
      <w:pPr>
        <w:pStyle w:val="5"/>
        <w:spacing w:before="137" w:line="360" w:lineRule="auto"/>
        <w:ind w:right="284" w:firstLine="720"/>
        <w:jc w:val="both"/>
      </w:pPr>
      <w:r>
        <w:t>Populasi dalam penelitian ini merujuk pada keseluruhan subjek yang menjadi</w:t>
      </w:r>
      <w:r>
        <w:rPr>
          <w:spacing w:val="-3"/>
        </w:rPr>
        <w:t xml:space="preserve"> </w:t>
      </w:r>
      <w:r>
        <w:t>sasaran</w:t>
      </w:r>
      <w:r>
        <w:rPr>
          <w:spacing w:val="-3"/>
        </w:rPr>
        <w:t xml:space="preserve"> </w:t>
      </w:r>
      <w:r>
        <w:t>pengambilan</w:t>
      </w:r>
      <w:r>
        <w:rPr>
          <w:spacing w:val="-3"/>
        </w:rPr>
        <w:t xml:space="preserve"> </w:t>
      </w:r>
      <w:r>
        <w:t>data.</w:t>
      </w:r>
      <w:r>
        <w:rPr>
          <w:spacing w:val="-3"/>
        </w:rPr>
        <w:t xml:space="preserve"> </w:t>
      </w:r>
      <w:r>
        <w:t>Beberapa</w:t>
      </w:r>
      <w:r>
        <w:rPr>
          <w:spacing w:val="-3"/>
        </w:rPr>
        <w:t xml:space="preserve"> </w:t>
      </w:r>
      <w:r>
        <w:t>ahli,</w:t>
      </w:r>
      <w:r>
        <w:rPr>
          <w:spacing w:val="-3"/>
        </w:rPr>
        <w:t xml:space="preserve"> </w:t>
      </w:r>
      <w:r>
        <w:t>seperti</w:t>
      </w:r>
      <w:r>
        <w:rPr>
          <w:spacing w:val="-3"/>
        </w:rPr>
        <w:t xml:space="preserve"> </w:t>
      </w:r>
      <w:r>
        <w:t>Arikunto</w:t>
      </w:r>
      <w:r>
        <w:rPr>
          <w:spacing w:val="-3"/>
        </w:rPr>
        <w:t xml:space="preserve"> </w:t>
      </w:r>
      <w:r>
        <w:t>dalam</w:t>
      </w:r>
      <w:r>
        <w:rPr>
          <w:spacing w:val="-3"/>
        </w:rPr>
        <w:t xml:space="preserve"> </w:t>
      </w:r>
      <w:r>
        <w:t>(Hamid, dkk., 2019) serta Nurrahmah, dkk. (2021), menekankan bahwa populasi</w:t>
      </w:r>
      <w:r>
        <w:rPr>
          <w:spacing w:val="40"/>
        </w:rPr>
        <w:t xml:space="preserve"> </w:t>
      </w:r>
      <w:r>
        <w:t>mencakup seluruh objek atau kelompok yang memiliki karakteristik tertentu</w:t>
      </w:r>
      <w:r>
        <w:rPr>
          <w:spacing w:val="40"/>
        </w:rPr>
        <w:t xml:space="preserve"> </w:t>
      </w:r>
      <w:r>
        <w:t>sesuai dengan tujuan penelitian. Berdasarkan hal tersebut, populasi dalam penelitian ini adalah seluruh siswa kelas IVB dan IVC SDS Nurul Huda Medan, Kecamatan Medan Johor, Kota Medan.</w:t>
      </w:r>
    </w:p>
    <w:p w14:paraId="44E910ED">
      <w:pPr>
        <w:pStyle w:val="2"/>
        <w:numPr>
          <w:ilvl w:val="2"/>
          <w:numId w:val="1"/>
        </w:numPr>
        <w:tabs>
          <w:tab w:val="left" w:pos="1106"/>
        </w:tabs>
        <w:spacing w:before="2" w:after="0" w:line="240" w:lineRule="auto"/>
        <w:ind w:left="1106" w:right="0" w:hanging="541"/>
        <w:jc w:val="both"/>
      </w:pPr>
      <w:r>
        <w:rPr>
          <w:spacing w:val="-2"/>
        </w:rPr>
        <w:t>Sampel</w:t>
      </w:r>
    </w:p>
    <w:p w14:paraId="7D0474B3">
      <w:pPr>
        <w:pStyle w:val="5"/>
        <w:spacing w:before="136" w:line="360" w:lineRule="auto"/>
        <w:ind w:right="283" w:firstLine="720"/>
        <w:jc w:val="both"/>
      </w:pPr>
      <w:r>
        <w:t>Sistem penarikan sampel pada penelitian ini adalah Cluster Random Sampling(sampel berkelompok) artinya setiap</w:t>
      </w:r>
      <w:r>
        <w:rPr>
          <w:spacing w:val="-2"/>
        </w:rPr>
        <w:t xml:space="preserve"> </w:t>
      </w:r>
      <w:r>
        <w:t>subjek</w:t>
      </w:r>
      <w:r>
        <w:rPr>
          <w:spacing w:val="-2"/>
        </w:rPr>
        <w:t xml:space="preserve"> </w:t>
      </w:r>
      <w:r>
        <w:t>dalam</w:t>
      </w:r>
      <w:r>
        <w:rPr>
          <w:spacing w:val="-2"/>
        </w:rPr>
        <w:t xml:space="preserve"> </w:t>
      </w:r>
      <w:r>
        <w:t>populasi</w:t>
      </w:r>
      <w:r>
        <w:rPr>
          <w:spacing w:val="-2"/>
        </w:rPr>
        <w:t xml:space="preserve"> </w:t>
      </w:r>
      <w:r>
        <w:t xml:space="preserve">memperoleh kesempatan dipilih menjadi sampel. Teknik sampling ini dapat dilakukan jika kelompok memiliki kesamaan, baik dari aspek kognitif, afektif maupun </w:t>
      </w:r>
      <w:r>
        <w:rPr>
          <w:spacing w:val="-2"/>
        </w:rPr>
        <w:t>psikomotorik.</w:t>
      </w:r>
    </w:p>
    <w:p w14:paraId="719CEA68">
      <w:pPr>
        <w:pStyle w:val="5"/>
        <w:spacing w:line="360" w:lineRule="auto"/>
        <w:ind w:right="283" w:firstLine="720"/>
        <w:jc w:val="both"/>
      </w:pPr>
      <w:r>
        <w:t>Pengambilan sampel diambil dari kelas IV yang terdiri dari dua kelas dan penentuan kelas yang dipilih untuk menjadi sampel adalah kelas IVB dan IVC. Pada penelitian ini dilakukan pengambilan sampel sesuai dengan yang diungkapkan Arikunto yaitu, “Apabila subjeknya kurang dari 100, maka lebih</w:t>
      </w:r>
      <w:r>
        <w:rPr>
          <w:spacing w:val="40"/>
        </w:rPr>
        <w:t xml:space="preserve"> </w:t>
      </w:r>
      <w:r>
        <w:t>baik semua subjek diambil sebagai sampel, sehingga penelitiannya merupakan penelitian populasi. Namun, jika jumlah subjeknya lebih dari 100 atau cukup</w:t>
      </w:r>
      <w:r>
        <w:rPr>
          <w:spacing w:val="40"/>
        </w:rPr>
        <w:t xml:space="preserve"> </w:t>
      </w:r>
      <w:r>
        <w:t>besar dapat diambil antara 10%-15% atau 20%-35% atau 30%-50% atau lebih tergantung</w:t>
      </w:r>
      <w:r>
        <w:rPr>
          <w:spacing w:val="20"/>
        </w:rPr>
        <w:t xml:space="preserve"> </w:t>
      </w:r>
      <w:r>
        <w:t>pada</w:t>
      </w:r>
      <w:r>
        <w:rPr>
          <w:spacing w:val="19"/>
        </w:rPr>
        <w:t xml:space="preserve"> </w:t>
      </w:r>
      <w:r>
        <w:t>kemampuan</w:t>
      </w:r>
      <w:r>
        <w:rPr>
          <w:spacing w:val="20"/>
        </w:rPr>
        <w:t xml:space="preserve"> </w:t>
      </w:r>
      <w:r>
        <w:t>peneliti</w:t>
      </w:r>
      <w:r>
        <w:rPr>
          <w:spacing w:val="25"/>
        </w:rPr>
        <w:t xml:space="preserve"> </w:t>
      </w:r>
      <w:r>
        <w:t>baik</w:t>
      </w:r>
      <w:r>
        <w:rPr>
          <w:spacing w:val="20"/>
        </w:rPr>
        <w:t xml:space="preserve"> </w:t>
      </w:r>
      <w:r>
        <w:t>dari</w:t>
      </w:r>
      <w:r>
        <w:rPr>
          <w:spacing w:val="25"/>
        </w:rPr>
        <w:t xml:space="preserve"> </w:t>
      </w:r>
      <w:r>
        <w:t>segi</w:t>
      </w:r>
      <w:r>
        <w:rPr>
          <w:spacing w:val="25"/>
        </w:rPr>
        <w:t xml:space="preserve"> </w:t>
      </w:r>
      <w:r>
        <w:t>waktu,</w:t>
      </w:r>
      <w:r>
        <w:rPr>
          <w:spacing w:val="23"/>
        </w:rPr>
        <w:t xml:space="preserve"> </w:t>
      </w:r>
      <w:r>
        <w:t>tenaga,</w:t>
      </w:r>
      <w:r>
        <w:rPr>
          <w:spacing w:val="23"/>
        </w:rPr>
        <w:t xml:space="preserve"> </w:t>
      </w:r>
      <w:r>
        <w:t>ataupun</w:t>
      </w:r>
      <w:r>
        <w:rPr>
          <w:spacing w:val="25"/>
        </w:rPr>
        <w:t xml:space="preserve"> </w:t>
      </w:r>
      <w:r>
        <w:rPr>
          <w:spacing w:val="-4"/>
        </w:rPr>
        <w:t>dana</w:t>
      </w:r>
    </w:p>
    <w:p w14:paraId="3DC6E3F5">
      <w:pPr>
        <w:pStyle w:val="5"/>
        <w:spacing w:after="0" w:line="360" w:lineRule="auto"/>
        <w:jc w:val="both"/>
        <w:sectPr>
          <w:headerReference r:id="rId5" w:type="default"/>
          <w:pgSz w:w="11910" w:h="16840"/>
          <w:pgMar w:top="1920" w:right="1417" w:bottom="280" w:left="1700" w:header="730" w:footer="0" w:gutter="0"/>
          <w:pgNumType w:start="37"/>
          <w:cols w:space="720" w:num="1"/>
        </w:sectPr>
      </w:pPr>
    </w:p>
    <w:p w14:paraId="60B7CBC7">
      <w:pPr>
        <w:pStyle w:val="5"/>
        <w:spacing w:before="52"/>
        <w:ind w:left="0"/>
      </w:pPr>
    </w:p>
    <w:p w14:paraId="6223956E">
      <w:pPr>
        <w:pStyle w:val="5"/>
        <w:spacing w:line="360" w:lineRule="auto"/>
        <w:ind w:right="283"/>
        <w:jc w:val="both"/>
      </w:pPr>
      <w:r>
        <w:drawing>
          <wp:anchor distT="0" distB="0" distL="0" distR="0" simplePos="0" relativeHeight="251662336"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4667249" cy="4591049"/>
                    </a:xfrm>
                    <a:prstGeom prst="rect">
                      <a:avLst/>
                    </a:prstGeom>
                  </pic:spPr>
                </pic:pic>
              </a:graphicData>
            </a:graphic>
          </wp:anchor>
        </w:drawing>
      </w:r>
      <w:r>
        <w:t>serta sempit luasnya wilayah dan besar kecilnya resiko yang ditanggung peneliti.” Atas dasar tersebut maka peneliti menetapkan sampel yang diambil dalam penelitian ini menggunakan teknik sampling acak sederhana dan diambil seluruh kelas IVB dan IVC yang berjumlah 49 siswa. Sehingga sampel dalam penelitian ini adalah siswa kelas IVB dan IVC yang berjumlah 49 orang sebagai kelas yang akan dilakukan penelitian.</w:t>
      </w:r>
    </w:p>
    <w:p w14:paraId="3DF4E06E">
      <w:pPr>
        <w:pStyle w:val="5"/>
        <w:spacing w:before="1"/>
        <w:ind w:left="0"/>
      </w:pPr>
    </w:p>
    <w:p w14:paraId="0DCFB03D">
      <w:pPr>
        <w:pStyle w:val="2"/>
        <w:numPr>
          <w:ilvl w:val="1"/>
          <w:numId w:val="1"/>
        </w:numPr>
        <w:tabs>
          <w:tab w:val="left" w:pos="924"/>
        </w:tabs>
        <w:spacing w:before="0" w:after="0" w:line="240" w:lineRule="auto"/>
        <w:ind w:left="924" w:right="0" w:hanging="359"/>
        <w:jc w:val="both"/>
      </w:pPr>
      <w:r>
        <w:t>Instrumen</w:t>
      </w:r>
      <w:r>
        <w:rPr>
          <w:spacing w:val="-3"/>
        </w:rPr>
        <w:t xml:space="preserve"> </w:t>
      </w:r>
      <w:r>
        <w:rPr>
          <w:spacing w:val="-2"/>
        </w:rPr>
        <w:t>Penelitian</w:t>
      </w:r>
    </w:p>
    <w:p w14:paraId="7A496C44">
      <w:pPr>
        <w:spacing w:before="141" w:line="480" w:lineRule="auto"/>
        <w:ind w:left="565" w:right="281" w:firstLine="720"/>
        <w:jc w:val="both"/>
        <w:rPr>
          <w:sz w:val="22"/>
        </w:rPr>
      </w:pPr>
      <w:r>
        <w:rPr>
          <w:sz w:val="22"/>
        </w:rPr>
        <w:t>Penelitian</w:t>
      </w:r>
      <w:r>
        <w:rPr>
          <w:spacing w:val="-3"/>
          <w:sz w:val="22"/>
        </w:rPr>
        <w:t xml:space="preserve"> </w:t>
      </w:r>
      <w:r>
        <w:rPr>
          <w:sz w:val="22"/>
        </w:rPr>
        <w:t>ini</w:t>
      </w:r>
      <w:r>
        <w:rPr>
          <w:spacing w:val="-2"/>
          <w:sz w:val="22"/>
        </w:rPr>
        <w:t xml:space="preserve"> </w:t>
      </w:r>
      <w:r>
        <w:rPr>
          <w:sz w:val="22"/>
        </w:rPr>
        <w:t>menggunakan</w:t>
      </w:r>
      <w:r>
        <w:rPr>
          <w:spacing w:val="-3"/>
          <w:sz w:val="22"/>
        </w:rPr>
        <w:t xml:space="preserve"> </w:t>
      </w:r>
      <w:r>
        <w:rPr>
          <w:sz w:val="22"/>
        </w:rPr>
        <w:t>tes</w:t>
      </w:r>
      <w:r>
        <w:rPr>
          <w:spacing w:val="-2"/>
          <w:sz w:val="22"/>
        </w:rPr>
        <w:t xml:space="preserve"> </w:t>
      </w:r>
      <w:r>
        <w:rPr>
          <w:sz w:val="22"/>
        </w:rPr>
        <w:t>untuk</w:t>
      </w:r>
      <w:r>
        <w:rPr>
          <w:spacing w:val="-3"/>
          <w:sz w:val="22"/>
        </w:rPr>
        <w:t xml:space="preserve"> </w:t>
      </w:r>
      <w:r>
        <w:rPr>
          <w:sz w:val="22"/>
        </w:rPr>
        <w:t>pengumpulan</w:t>
      </w:r>
      <w:r>
        <w:rPr>
          <w:spacing w:val="-3"/>
          <w:sz w:val="22"/>
        </w:rPr>
        <w:t xml:space="preserve"> </w:t>
      </w:r>
      <w:r>
        <w:rPr>
          <w:sz w:val="22"/>
        </w:rPr>
        <w:t>data,</w:t>
      </w:r>
      <w:r>
        <w:rPr>
          <w:spacing w:val="-2"/>
          <w:sz w:val="22"/>
        </w:rPr>
        <w:t xml:space="preserve"> </w:t>
      </w:r>
      <w:r>
        <w:rPr>
          <w:sz w:val="22"/>
        </w:rPr>
        <w:t>yaitu</w:t>
      </w:r>
      <w:r>
        <w:rPr>
          <w:spacing w:val="-3"/>
          <w:sz w:val="22"/>
        </w:rPr>
        <w:t xml:space="preserve"> </w:t>
      </w:r>
      <w:r>
        <w:rPr>
          <w:sz w:val="22"/>
        </w:rPr>
        <w:t>tes</w:t>
      </w:r>
      <w:r>
        <w:rPr>
          <w:spacing w:val="-2"/>
          <w:sz w:val="22"/>
        </w:rPr>
        <w:t xml:space="preserve"> </w:t>
      </w:r>
      <w:r>
        <w:rPr>
          <w:sz w:val="22"/>
        </w:rPr>
        <w:t>skala</w:t>
      </w:r>
      <w:r>
        <w:rPr>
          <w:spacing w:val="-3"/>
          <w:sz w:val="22"/>
        </w:rPr>
        <w:t xml:space="preserve"> </w:t>
      </w:r>
      <w:r>
        <w:rPr>
          <w:sz w:val="22"/>
        </w:rPr>
        <w:t>Aktivitas belajar siswa. Instrumen yang digunakan pada penelitian ini adalah lembar observasi</w:t>
      </w:r>
      <w:r>
        <w:rPr>
          <w:spacing w:val="80"/>
          <w:sz w:val="22"/>
        </w:rPr>
        <w:t xml:space="preserve"> </w:t>
      </w:r>
      <w:r>
        <w:rPr>
          <w:sz w:val="22"/>
        </w:rPr>
        <w:t>yang bertujuan untuk mengukur tingkat aktivitas siswa dan guru ketika pembelajaran. Sedangkan instrumen yang digunakan dalam mengukur Aktivitas belajar siswa berbentuk skala dengan pedoman pada bentuk skala likert.</w:t>
      </w:r>
    </w:p>
    <w:p w14:paraId="714B4D45">
      <w:pPr>
        <w:pStyle w:val="2"/>
        <w:numPr>
          <w:ilvl w:val="2"/>
          <w:numId w:val="1"/>
        </w:numPr>
        <w:tabs>
          <w:tab w:val="left" w:pos="1106"/>
        </w:tabs>
        <w:spacing w:before="0" w:after="0" w:line="240" w:lineRule="auto"/>
        <w:ind w:left="1106" w:right="0" w:hanging="541"/>
        <w:jc w:val="both"/>
      </w:pPr>
      <w:r>
        <w:rPr>
          <w:spacing w:val="-2"/>
        </w:rPr>
        <w:t>Observasi</w:t>
      </w:r>
    </w:p>
    <w:p w14:paraId="2D8242B6">
      <w:pPr>
        <w:pStyle w:val="5"/>
        <w:spacing w:before="137" w:line="360" w:lineRule="auto"/>
        <w:ind w:right="284" w:firstLine="720"/>
        <w:jc w:val="both"/>
      </w:pPr>
      <w:r>
        <w:t>Lembar Observasi merupakan alat yang digunakan peneliti pada saat melakukan pengamatan dan pencatatan terhadap hal yang menyangkut dengan penelitian. Observasi dilakukan oleh peneliti, yang bertujuan untuk mengamati serta mencatat</w:t>
      </w:r>
      <w:r>
        <w:rPr>
          <w:spacing w:val="-2"/>
        </w:rPr>
        <w:t xml:space="preserve"> </w:t>
      </w:r>
      <w:r>
        <w:t>aktivitas siswa selama proses pembelajaran berlangsung. Pengisian lembar observasi ini dilakukan dengan cara mencentang atau ceklis pada setiap tanda atau gejala yang muncul, sehingga peneliti dapat mengetahui apakah</w:t>
      </w:r>
      <w:r>
        <w:rPr>
          <w:spacing w:val="80"/>
        </w:rPr>
        <w:t xml:space="preserve"> </w:t>
      </w:r>
      <w:r>
        <w:t>metode pembelajaran Realistic Mathematics Education (RME) dapat berpengaruh atau tidaknya terhadap aktivitas belajar siswa.</w:t>
      </w:r>
    </w:p>
    <w:p w14:paraId="2954C7B1">
      <w:pPr>
        <w:pStyle w:val="5"/>
        <w:spacing w:line="360" w:lineRule="auto"/>
        <w:ind w:right="280" w:firstLine="720"/>
        <w:jc w:val="both"/>
      </w:pPr>
      <w:r>
        <w:t>Penulis membuat kisi–kisi terlebih dahulu sebelum membuat instrumen penelitian. Pembuatan kisi– kisi berguna sebagai acuan dalam membuat</w:t>
      </w:r>
      <w:r>
        <w:rPr>
          <w:spacing w:val="40"/>
        </w:rPr>
        <w:t xml:space="preserve"> </w:t>
      </w:r>
      <w:r>
        <w:t>instrumen, karena dapat menunjukkan kaitan antara variabel dengan sumber data. Kisi–kisi yang penulis buat merupakan acuan atau pedoman dalam membuat instrumen penelitian yang berupa lembar pengamatan atau catatan selama penelitian berlangsung. Adapun kisi-kisi lembar observasi siswa sebagai berikut:</w:t>
      </w:r>
    </w:p>
    <w:p w14:paraId="2930446B">
      <w:pPr>
        <w:pStyle w:val="2"/>
        <w:spacing w:line="274" w:lineRule="exact"/>
        <w:ind w:left="1679" w:firstLine="0"/>
      </w:pPr>
      <w:r>
        <w:t>Tabel</w:t>
      </w:r>
      <w:r>
        <w:rPr>
          <w:spacing w:val="-5"/>
        </w:rPr>
        <w:t xml:space="preserve"> </w:t>
      </w:r>
      <w:r>
        <w:t>3.1.</w:t>
      </w:r>
      <w:r>
        <w:rPr>
          <w:spacing w:val="-4"/>
        </w:rPr>
        <w:t xml:space="preserve"> </w:t>
      </w:r>
      <w:r>
        <w:t>Kisi-kisi</w:t>
      </w:r>
      <w:r>
        <w:rPr>
          <w:spacing w:val="-2"/>
        </w:rPr>
        <w:t xml:space="preserve"> </w:t>
      </w:r>
      <w:r>
        <w:t>Lembar</w:t>
      </w:r>
      <w:r>
        <w:rPr>
          <w:spacing w:val="-8"/>
        </w:rPr>
        <w:t xml:space="preserve"> </w:t>
      </w:r>
      <w:r>
        <w:t>Observasi</w:t>
      </w:r>
      <w:r>
        <w:rPr>
          <w:spacing w:val="-2"/>
        </w:rPr>
        <w:t xml:space="preserve"> </w:t>
      </w:r>
      <w:r>
        <w:t>Aktivitas</w:t>
      </w:r>
      <w:r>
        <w:rPr>
          <w:spacing w:val="-4"/>
        </w:rPr>
        <w:t xml:space="preserve"> </w:t>
      </w:r>
      <w:r>
        <w:rPr>
          <w:spacing w:val="-2"/>
        </w:rPr>
        <w:t>Belajar</w:t>
      </w:r>
    </w:p>
    <w:p w14:paraId="2F5453E1">
      <w:pPr>
        <w:pStyle w:val="5"/>
        <w:spacing w:before="2"/>
        <w:ind w:left="0"/>
        <w:rPr>
          <w:b/>
          <w:sz w:val="12"/>
        </w:rPr>
      </w:pPr>
    </w:p>
    <w:tbl>
      <w:tblPr>
        <w:tblStyle w:val="4"/>
        <w:tblW w:w="0" w:type="auto"/>
        <w:tblInd w:w="3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9"/>
        <w:gridCol w:w="1219"/>
        <w:gridCol w:w="1617"/>
        <w:gridCol w:w="2035"/>
        <w:gridCol w:w="2251"/>
        <w:gridCol w:w="758"/>
      </w:tblGrid>
      <w:tr w14:paraId="516F8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09" w:type="dxa"/>
            <w:shd w:val="clear" w:color="auto" w:fill="948A54"/>
          </w:tcPr>
          <w:p w14:paraId="233ED518">
            <w:pPr>
              <w:pStyle w:val="9"/>
              <w:ind w:left="110"/>
              <w:rPr>
                <w:sz w:val="24"/>
              </w:rPr>
            </w:pPr>
            <w:r>
              <w:rPr>
                <w:spacing w:val="-5"/>
                <w:sz w:val="24"/>
              </w:rPr>
              <w:t>No</w:t>
            </w:r>
          </w:p>
        </w:tc>
        <w:tc>
          <w:tcPr>
            <w:tcW w:w="1219" w:type="dxa"/>
            <w:shd w:val="clear" w:color="auto" w:fill="948A54"/>
          </w:tcPr>
          <w:p w14:paraId="1095C446">
            <w:pPr>
              <w:pStyle w:val="9"/>
              <w:ind w:left="292"/>
              <w:rPr>
                <w:sz w:val="24"/>
              </w:rPr>
            </w:pPr>
            <w:r>
              <w:rPr>
                <w:spacing w:val="-2"/>
                <w:sz w:val="24"/>
              </w:rPr>
              <w:t>Variabel</w:t>
            </w:r>
          </w:p>
        </w:tc>
        <w:tc>
          <w:tcPr>
            <w:tcW w:w="1617" w:type="dxa"/>
            <w:shd w:val="clear" w:color="auto" w:fill="948A54"/>
          </w:tcPr>
          <w:p w14:paraId="57BA3B56">
            <w:pPr>
              <w:pStyle w:val="9"/>
              <w:ind w:left="259"/>
              <w:rPr>
                <w:sz w:val="24"/>
              </w:rPr>
            </w:pPr>
            <w:r>
              <w:rPr>
                <w:sz w:val="24"/>
              </w:rPr>
              <w:t>Sub</w:t>
            </w:r>
            <w:r>
              <w:rPr>
                <w:spacing w:val="-10"/>
                <w:sz w:val="24"/>
              </w:rPr>
              <w:t xml:space="preserve"> </w:t>
            </w:r>
            <w:r>
              <w:rPr>
                <w:spacing w:val="-2"/>
                <w:sz w:val="24"/>
              </w:rPr>
              <w:t>Variabel</w:t>
            </w:r>
          </w:p>
        </w:tc>
        <w:tc>
          <w:tcPr>
            <w:tcW w:w="2035" w:type="dxa"/>
            <w:shd w:val="clear" w:color="auto" w:fill="948A54"/>
          </w:tcPr>
          <w:p w14:paraId="2DF29D04">
            <w:pPr>
              <w:pStyle w:val="9"/>
              <w:ind w:left="624"/>
              <w:rPr>
                <w:sz w:val="24"/>
              </w:rPr>
            </w:pPr>
            <w:r>
              <w:rPr>
                <w:spacing w:val="-2"/>
                <w:sz w:val="24"/>
              </w:rPr>
              <w:t>Deskriptor</w:t>
            </w:r>
          </w:p>
        </w:tc>
        <w:tc>
          <w:tcPr>
            <w:tcW w:w="2251" w:type="dxa"/>
            <w:shd w:val="clear" w:color="auto" w:fill="948A54"/>
          </w:tcPr>
          <w:p w14:paraId="7E353341">
            <w:pPr>
              <w:pStyle w:val="9"/>
              <w:ind w:left="384"/>
              <w:rPr>
                <w:sz w:val="24"/>
              </w:rPr>
            </w:pPr>
            <w:r>
              <w:rPr>
                <w:spacing w:val="-2"/>
                <w:sz w:val="24"/>
              </w:rPr>
              <w:t>Indikator</w:t>
            </w:r>
          </w:p>
        </w:tc>
        <w:tc>
          <w:tcPr>
            <w:tcW w:w="758" w:type="dxa"/>
            <w:shd w:val="clear" w:color="auto" w:fill="948A54"/>
          </w:tcPr>
          <w:p w14:paraId="1EE15B9B">
            <w:pPr>
              <w:pStyle w:val="9"/>
              <w:ind w:left="163"/>
              <w:rPr>
                <w:sz w:val="24"/>
              </w:rPr>
            </w:pPr>
            <w:r>
              <w:rPr>
                <w:spacing w:val="-4"/>
                <w:sz w:val="24"/>
              </w:rPr>
              <w:t>Skor</w:t>
            </w:r>
          </w:p>
        </w:tc>
      </w:tr>
    </w:tbl>
    <w:p w14:paraId="3690B2A0">
      <w:pPr>
        <w:pStyle w:val="9"/>
        <w:spacing w:after="0"/>
        <w:rPr>
          <w:sz w:val="24"/>
        </w:rPr>
        <w:sectPr>
          <w:pgSz w:w="11910" w:h="16840"/>
          <w:pgMar w:top="1920" w:right="1417" w:bottom="280" w:left="1700" w:header="730" w:footer="0" w:gutter="0"/>
          <w:cols w:space="720" w:num="1"/>
        </w:sectPr>
      </w:pPr>
    </w:p>
    <w:p w14:paraId="5E1BC24C">
      <w:pPr>
        <w:pStyle w:val="5"/>
        <w:spacing w:before="97"/>
        <w:ind w:left="0"/>
        <w:rPr>
          <w:b/>
          <w:sz w:val="20"/>
        </w:rPr>
      </w:pPr>
    </w:p>
    <w:tbl>
      <w:tblPr>
        <w:tblStyle w:val="4"/>
        <w:tblW w:w="0" w:type="auto"/>
        <w:tblInd w:w="3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9"/>
        <w:gridCol w:w="1219"/>
        <w:gridCol w:w="1617"/>
        <w:gridCol w:w="2035"/>
        <w:gridCol w:w="2251"/>
        <w:gridCol w:w="758"/>
      </w:tblGrid>
      <w:tr w14:paraId="65364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restart"/>
          </w:tcPr>
          <w:p w14:paraId="78603E44">
            <w:pPr>
              <w:pStyle w:val="9"/>
              <w:spacing w:before="6"/>
              <w:ind w:left="14"/>
              <w:jc w:val="center"/>
              <w:rPr>
                <w:sz w:val="24"/>
              </w:rPr>
            </w:pPr>
            <w:r>
              <w:rPr>
                <w:sz w:val="24"/>
              </w:rPr>
              <mc:AlternateContent>
                <mc:Choice Requires="wpg">
                  <w:drawing>
                    <wp:anchor distT="0" distB="0" distL="0" distR="0" simplePos="0" relativeHeight="251663360" behindDoc="1" locked="0" layoutInCell="1" allowOverlap="1">
                      <wp:simplePos x="0" y="0"/>
                      <wp:positionH relativeFrom="column">
                        <wp:posOffset>160020</wp:posOffset>
                      </wp:positionH>
                      <wp:positionV relativeFrom="paragraph">
                        <wp:posOffset>1595755</wp:posOffset>
                      </wp:positionV>
                      <wp:extent cx="4667250" cy="4591050"/>
                      <wp:effectExtent l="0" t="0" r="0" b="0"/>
                      <wp:wrapNone/>
                      <wp:docPr id="11" name="Group 11"/>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12" name="Image 12"/>
                                <pic:cNvPicPr/>
                              </pic:nvPicPr>
                              <pic:blipFill>
                                <a:blip r:embed="rId7"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2.6pt;margin-top:125.65pt;height:361.5pt;width:367.5pt;z-index:-251653120;mso-width-relative:page;mso-height-relative:page;" coordsize="4667250,4591050" o:gfxdata="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">
                      <o:lock v:ext="edit" aspectratio="f"/>
                      <v:shape id="Image 12" o:spid="_x0000_s1026" o:spt="75" type="#_x0000_t75" style="position:absolute;left:0;top:0;height:4591049;width:4667249;" filled="f" o:preferrelative="t" stroked="f" coordsize="21600,21600" o:gfxdata="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Qajq8twAAANsAAAAP&#10;AAAAAAAAAAEAIAAAACIAAABkcnMvZG93bnJldi54bWxQSwECFAAUAAAACACHTuJAMy8FnjsAAAA5&#10;AAAAEAAAAAAAAAABACAAAAAGAQAAZHJzL3NoYXBleG1sLnhtbFBLBQYAAAAABgAGAFsBAACwAwAA&#10;AAA=&#10;">
                        <v:fill on="f" focussize="0,0"/>
                        <v:stroke on="f"/>
                        <v:imagedata r:id="rId7" o:title=""/>
                        <o:lock v:ext="edit" aspectratio="f"/>
                      </v:shape>
                    </v:group>
                  </w:pict>
                </mc:Fallback>
              </mc:AlternateContent>
            </w:r>
            <w:r>
              <w:rPr>
                <w:spacing w:val="-10"/>
                <w:sz w:val="24"/>
              </w:rPr>
              <w:t>1</w:t>
            </w:r>
          </w:p>
        </w:tc>
        <w:tc>
          <w:tcPr>
            <w:tcW w:w="1219" w:type="dxa"/>
            <w:vMerge w:val="restart"/>
          </w:tcPr>
          <w:p w14:paraId="1D579CAE">
            <w:pPr>
              <w:pStyle w:val="9"/>
              <w:spacing w:before="6" w:line="360" w:lineRule="auto"/>
              <w:ind w:left="110"/>
              <w:rPr>
                <w:sz w:val="24"/>
              </w:rPr>
            </w:pPr>
            <w:r>
              <w:rPr>
                <w:spacing w:val="-4"/>
                <w:sz w:val="24"/>
              </w:rPr>
              <w:t xml:space="preserve">Aktivitas </w:t>
            </w:r>
            <w:r>
              <w:rPr>
                <w:spacing w:val="-2"/>
                <w:sz w:val="24"/>
              </w:rPr>
              <w:t>belajar siswa</w:t>
            </w:r>
          </w:p>
        </w:tc>
        <w:tc>
          <w:tcPr>
            <w:tcW w:w="1617" w:type="dxa"/>
            <w:vMerge w:val="restart"/>
          </w:tcPr>
          <w:p w14:paraId="7DE234E5">
            <w:pPr>
              <w:pStyle w:val="9"/>
              <w:spacing w:before="6" w:line="360" w:lineRule="auto"/>
              <w:ind w:left="110" w:right="637"/>
              <w:rPr>
                <w:i/>
                <w:sz w:val="24"/>
              </w:rPr>
            </w:pPr>
            <w:r>
              <w:rPr>
                <w:i/>
                <w:spacing w:val="-2"/>
                <w:sz w:val="24"/>
              </w:rPr>
              <w:t xml:space="preserve">Visual </w:t>
            </w:r>
            <w:r>
              <w:rPr>
                <w:i/>
                <w:spacing w:val="-4"/>
                <w:sz w:val="24"/>
              </w:rPr>
              <w:t>aktivites</w:t>
            </w:r>
          </w:p>
        </w:tc>
        <w:tc>
          <w:tcPr>
            <w:tcW w:w="2035" w:type="dxa"/>
            <w:vMerge w:val="restart"/>
          </w:tcPr>
          <w:p w14:paraId="25DD0E62">
            <w:pPr>
              <w:pStyle w:val="9"/>
              <w:spacing w:before="6" w:line="360" w:lineRule="auto"/>
              <w:ind w:left="110"/>
              <w:rPr>
                <w:sz w:val="24"/>
              </w:rPr>
            </w:pPr>
            <w:r>
              <w:rPr>
                <w:sz w:val="24"/>
              </w:rPr>
              <w:t xml:space="preserve">siswa membaca </w:t>
            </w:r>
            <w:r>
              <w:rPr>
                <w:spacing w:val="-2"/>
                <w:sz w:val="24"/>
              </w:rPr>
              <w:t>buku</w:t>
            </w:r>
            <w:r>
              <w:rPr>
                <w:spacing w:val="-17"/>
                <w:sz w:val="24"/>
              </w:rPr>
              <w:t xml:space="preserve"> </w:t>
            </w:r>
            <w:r>
              <w:rPr>
                <w:spacing w:val="-2"/>
                <w:sz w:val="24"/>
              </w:rPr>
              <w:t xml:space="preserve">paket/sumber </w:t>
            </w:r>
            <w:r>
              <w:rPr>
                <w:sz w:val="24"/>
              </w:rPr>
              <w:t xml:space="preserve">pelajaran siswa </w:t>
            </w:r>
            <w:r>
              <w:rPr>
                <w:spacing w:val="-2"/>
                <w:sz w:val="24"/>
              </w:rPr>
              <w:t xml:space="preserve">focus memperhatikan </w:t>
            </w:r>
            <w:r>
              <w:rPr>
                <w:sz w:val="24"/>
              </w:rPr>
              <w:t>presentasi teman atau penjelasan materi dari guru (tidak melamun, bercanda dan berbicara</w:t>
            </w:r>
            <w:r>
              <w:rPr>
                <w:spacing w:val="-17"/>
                <w:sz w:val="24"/>
              </w:rPr>
              <w:t xml:space="preserve"> </w:t>
            </w:r>
            <w:r>
              <w:rPr>
                <w:sz w:val="24"/>
              </w:rPr>
              <w:t xml:space="preserve">dengan </w:t>
            </w:r>
            <w:r>
              <w:rPr>
                <w:spacing w:val="-2"/>
                <w:sz w:val="24"/>
              </w:rPr>
              <w:t>temannya)</w:t>
            </w:r>
          </w:p>
        </w:tc>
        <w:tc>
          <w:tcPr>
            <w:tcW w:w="2251" w:type="dxa"/>
          </w:tcPr>
          <w:p w14:paraId="7278718C">
            <w:pPr>
              <w:pStyle w:val="9"/>
              <w:spacing w:before="6" w:line="360" w:lineRule="auto"/>
              <w:ind w:right="223"/>
              <w:rPr>
                <w:sz w:val="24"/>
              </w:rPr>
            </w:pPr>
            <w:r>
              <w:rPr>
                <w:sz w:val="24"/>
              </w:rPr>
              <w:t xml:space="preserve">a. Siswa sangat </w:t>
            </w:r>
            <w:r>
              <w:rPr>
                <w:spacing w:val="-2"/>
                <w:sz w:val="24"/>
              </w:rPr>
              <w:t>tidak</w:t>
            </w:r>
            <w:r>
              <w:rPr>
                <w:spacing w:val="-17"/>
                <w:sz w:val="24"/>
              </w:rPr>
              <w:t xml:space="preserve"> </w:t>
            </w:r>
            <w:r>
              <w:rPr>
                <w:spacing w:val="-2"/>
                <w:sz w:val="24"/>
              </w:rPr>
              <w:t>setuju</w:t>
            </w:r>
            <w:r>
              <w:rPr>
                <w:spacing w:val="-13"/>
                <w:sz w:val="24"/>
              </w:rPr>
              <w:t xml:space="preserve"> </w:t>
            </w:r>
            <w:r>
              <w:rPr>
                <w:spacing w:val="-2"/>
                <w:sz w:val="24"/>
              </w:rPr>
              <w:t xml:space="preserve">dengan </w:t>
            </w:r>
            <w:r>
              <w:rPr>
                <w:sz w:val="24"/>
              </w:rPr>
              <w:t>pernyataan</w:t>
            </w:r>
            <w:r>
              <w:rPr>
                <w:spacing w:val="-5"/>
                <w:sz w:val="24"/>
              </w:rPr>
              <w:t xml:space="preserve"> </w:t>
            </w:r>
            <w:r>
              <w:rPr>
                <w:sz w:val="24"/>
              </w:rPr>
              <w:t>yang</w:t>
            </w:r>
            <w:r>
              <w:rPr>
                <w:spacing w:val="-5"/>
                <w:sz w:val="24"/>
              </w:rPr>
              <w:t xml:space="preserve"> di</w:t>
            </w:r>
          </w:p>
          <w:p w14:paraId="451C6F3D">
            <w:pPr>
              <w:pStyle w:val="9"/>
              <w:spacing w:before="0" w:line="272" w:lineRule="exact"/>
              <w:rPr>
                <w:sz w:val="24"/>
              </w:rPr>
            </w:pPr>
            <w:r>
              <w:rPr>
                <w:spacing w:val="-2"/>
                <w:sz w:val="24"/>
              </w:rPr>
              <w:t>berikan</w:t>
            </w:r>
          </w:p>
        </w:tc>
        <w:tc>
          <w:tcPr>
            <w:tcW w:w="758" w:type="dxa"/>
          </w:tcPr>
          <w:p w14:paraId="710B5222">
            <w:pPr>
              <w:pStyle w:val="9"/>
              <w:spacing w:before="6"/>
              <w:ind w:left="16"/>
              <w:jc w:val="center"/>
              <w:rPr>
                <w:sz w:val="24"/>
              </w:rPr>
            </w:pPr>
            <w:r>
              <w:rPr>
                <w:spacing w:val="-10"/>
                <w:sz w:val="24"/>
              </w:rPr>
              <w:t>1</w:t>
            </w:r>
          </w:p>
        </w:tc>
      </w:tr>
      <w:tr w14:paraId="3E925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33A171EF">
            <w:pPr>
              <w:rPr>
                <w:sz w:val="2"/>
                <w:szCs w:val="2"/>
              </w:rPr>
            </w:pPr>
          </w:p>
        </w:tc>
        <w:tc>
          <w:tcPr>
            <w:tcW w:w="1219" w:type="dxa"/>
            <w:vMerge w:val="continue"/>
            <w:tcBorders>
              <w:top w:val="nil"/>
            </w:tcBorders>
          </w:tcPr>
          <w:p w14:paraId="6D0CC7F0">
            <w:pPr>
              <w:rPr>
                <w:sz w:val="2"/>
                <w:szCs w:val="2"/>
              </w:rPr>
            </w:pPr>
          </w:p>
        </w:tc>
        <w:tc>
          <w:tcPr>
            <w:tcW w:w="1617" w:type="dxa"/>
            <w:vMerge w:val="continue"/>
            <w:tcBorders>
              <w:top w:val="nil"/>
            </w:tcBorders>
          </w:tcPr>
          <w:p w14:paraId="10AB5222">
            <w:pPr>
              <w:rPr>
                <w:sz w:val="2"/>
                <w:szCs w:val="2"/>
              </w:rPr>
            </w:pPr>
          </w:p>
        </w:tc>
        <w:tc>
          <w:tcPr>
            <w:tcW w:w="2035" w:type="dxa"/>
            <w:vMerge w:val="continue"/>
            <w:tcBorders>
              <w:top w:val="nil"/>
            </w:tcBorders>
          </w:tcPr>
          <w:p w14:paraId="2B1AA13F">
            <w:pPr>
              <w:rPr>
                <w:sz w:val="2"/>
                <w:szCs w:val="2"/>
              </w:rPr>
            </w:pPr>
          </w:p>
        </w:tc>
        <w:tc>
          <w:tcPr>
            <w:tcW w:w="2251" w:type="dxa"/>
          </w:tcPr>
          <w:p w14:paraId="20DAB2A9">
            <w:pPr>
              <w:pStyle w:val="9"/>
              <w:spacing w:line="360" w:lineRule="auto"/>
              <w:ind w:right="223"/>
              <w:rPr>
                <w:sz w:val="24"/>
              </w:rPr>
            </w:pPr>
            <w:r>
              <w:rPr>
                <w:sz w:val="24"/>
              </w:rPr>
              <w:t xml:space="preserve">b. Siswa tidak setuju dengan </w:t>
            </w:r>
            <w:r>
              <w:rPr>
                <w:spacing w:val="-2"/>
                <w:sz w:val="24"/>
              </w:rPr>
              <w:t>pernyataan</w:t>
            </w:r>
            <w:r>
              <w:rPr>
                <w:spacing w:val="-13"/>
                <w:sz w:val="24"/>
              </w:rPr>
              <w:t xml:space="preserve"> </w:t>
            </w:r>
            <w:r>
              <w:rPr>
                <w:spacing w:val="-2"/>
                <w:sz w:val="24"/>
              </w:rPr>
              <w:t>yang</w:t>
            </w:r>
            <w:r>
              <w:rPr>
                <w:spacing w:val="-17"/>
                <w:sz w:val="24"/>
              </w:rPr>
              <w:t xml:space="preserve"> </w:t>
            </w:r>
            <w:r>
              <w:rPr>
                <w:spacing w:val="-2"/>
                <w:sz w:val="24"/>
              </w:rPr>
              <w:t>di</w:t>
            </w:r>
          </w:p>
          <w:p w14:paraId="00C123A7">
            <w:pPr>
              <w:pStyle w:val="9"/>
              <w:spacing w:before="0" w:line="272" w:lineRule="exact"/>
              <w:rPr>
                <w:sz w:val="24"/>
              </w:rPr>
            </w:pPr>
            <w:r>
              <w:rPr>
                <w:spacing w:val="-2"/>
                <w:sz w:val="24"/>
              </w:rPr>
              <w:t>berikan</w:t>
            </w:r>
          </w:p>
        </w:tc>
        <w:tc>
          <w:tcPr>
            <w:tcW w:w="758" w:type="dxa"/>
          </w:tcPr>
          <w:p w14:paraId="36878DDF">
            <w:pPr>
              <w:pStyle w:val="9"/>
              <w:ind w:left="16"/>
              <w:jc w:val="center"/>
              <w:rPr>
                <w:sz w:val="24"/>
              </w:rPr>
            </w:pPr>
            <w:r>
              <w:rPr>
                <w:spacing w:val="-10"/>
                <w:sz w:val="24"/>
              </w:rPr>
              <w:t>2</w:t>
            </w:r>
          </w:p>
        </w:tc>
      </w:tr>
      <w:tr w14:paraId="2A98B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09" w:type="dxa"/>
            <w:vMerge w:val="continue"/>
            <w:tcBorders>
              <w:top w:val="nil"/>
            </w:tcBorders>
          </w:tcPr>
          <w:p w14:paraId="38E08481">
            <w:pPr>
              <w:rPr>
                <w:sz w:val="2"/>
                <w:szCs w:val="2"/>
              </w:rPr>
            </w:pPr>
          </w:p>
        </w:tc>
        <w:tc>
          <w:tcPr>
            <w:tcW w:w="1219" w:type="dxa"/>
            <w:vMerge w:val="continue"/>
            <w:tcBorders>
              <w:top w:val="nil"/>
            </w:tcBorders>
          </w:tcPr>
          <w:p w14:paraId="4463D657">
            <w:pPr>
              <w:rPr>
                <w:sz w:val="2"/>
                <w:szCs w:val="2"/>
              </w:rPr>
            </w:pPr>
          </w:p>
        </w:tc>
        <w:tc>
          <w:tcPr>
            <w:tcW w:w="1617" w:type="dxa"/>
            <w:vMerge w:val="continue"/>
            <w:tcBorders>
              <w:top w:val="nil"/>
            </w:tcBorders>
          </w:tcPr>
          <w:p w14:paraId="2E522638">
            <w:pPr>
              <w:rPr>
                <w:sz w:val="2"/>
                <w:szCs w:val="2"/>
              </w:rPr>
            </w:pPr>
          </w:p>
        </w:tc>
        <w:tc>
          <w:tcPr>
            <w:tcW w:w="2035" w:type="dxa"/>
            <w:vMerge w:val="continue"/>
            <w:tcBorders>
              <w:top w:val="nil"/>
            </w:tcBorders>
          </w:tcPr>
          <w:p w14:paraId="4A60EBEB">
            <w:pPr>
              <w:rPr>
                <w:sz w:val="2"/>
                <w:szCs w:val="2"/>
              </w:rPr>
            </w:pPr>
          </w:p>
        </w:tc>
        <w:tc>
          <w:tcPr>
            <w:tcW w:w="2251" w:type="dxa"/>
          </w:tcPr>
          <w:p w14:paraId="05BD3166">
            <w:pPr>
              <w:pStyle w:val="9"/>
              <w:spacing w:line="360" w:lineRule="auto"/>
              <w:ind w:right="35"/>
              <w:rPr>
                <w:sz w:val="24"/>
              </w:rPr>
            </w:pPr>
            <w:r>
              <w:rPr>
                <w:sz w:val="24"/>
              </w:rPr>
              <w:t xml:space="preserve">c. Siswa setuju </w:t>
            </w:r>
            <w:r>
              <w:rPr>
                <w:spacing w:val="-2"/>
                <w:sz w:val="24"/>
              </w:rPr>
              <w:t>dengan</w:t>
            </w:r>
            <w:r>
              <w:rPr>
                <w:spacing w:val="-13"/>
                <w:sz w:val="24"/>
              </w:rPr>
              <w:t xml:space="preserve"> </w:t>
            </w:r>
            <w:r>
              <w:rPr>
                <w:spacing w:val="-2"/>
                <w:sz w:val="24"/>
              </w:rPr>
              <w:t>pernyataan</w:t>
            </w:r>
          </w:p>
          <w:p w14:paraId="55069C44">
            <w:pPr>
              <w:pStyle w:val="9"/>
              <w:spacing w:before="0" w:line="274" w:lineRule="exact"/>
              <w:rPr>
                <w:sz w:val="24"/>
              </w:rPr>
            </w:pPr>
            <w:r>
              <w:rPr>
                <w:sz w:val="24"/>
              </w:rPr>
              <w:t>yang</w:t>
            </w:r>
            <w:r>
              <w:rPr>
                <w:spacing w:val="-4"/>
                <w:sz w:val="24"/>
              </w:rPr>
              <w:t xml:space="preserve"> </w:t>
            </w:r>
            <w:r>
              <w:rPr>
                <w:spacing w:val="-2"/>
                <w:sz w:val="24"/>
              </w:rPr>
              <w:t>diberikan</w:t>
            </w:r>
          </w:p>
        </w:tc>
        <w:tc>
          <w:tcPr>
            <w:tcW w:w="758" w:type="dxa"/>
          </w:tcPr>
          <w:p w14:paraId="4EDBCB26">
            <w:pPr>
              <w:pStyle w:val="9"/>
              <w:ind w:left="16"/>
              <w:jc w:val="center"/>
              <w:rPr>
                <w:sz w:val="24"/>
              </w:rPr>
            </w:pPr>
            <w:r>
              <w:rPr>
                <w:spacing w:val="-10"/>
                <w:sz w:val="24"/>
              </w:rPr>
              <w:t>3</w:t>
            </w:r>
          </w:p>
        </w:tc>
      </w:tr>
      <w:tr w14:paraId="3D6B8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24063306">
            <w:pPr>
              <w:rPr>
                <w:sz w:val="2"/>
                <w:szCs w:val="2"/>
              </w:rPr>
            </w:pPr>
          </w:p>
        </w:tc>
        <w:tc>
          <w:tcPr>
            <w:tcW w:w="1219" w:type="dxa"/>
            <w:vMerge w:val="continue"/>
            <w:tcBorders>
              <w:top w:val="nil"/>
            </w:tcBorders>
          </w:tcPr>
          <w:p w14:paraId="3E881A0C">
            <w:pPr>
              <w:rPr>
                <w:sz w:val="2"/>
                <w:szCs w:val="2"/>
              </w:rPr>
            </w:pPr>
          </w:p>
        </w:tc>
        <w:tc>
          <w:tcPr>
            <w:tcW w:w="1617" w:type="dxa"/>
            <w:vMerge w:val="continue"/>
            <w:tcBorders>
              <w:top w:val="nil"/>
            </w:tcBorders>
          </w:tcPr>
          <w:p w14:paraId="27537B30">
            <w:pPr>
              <w:rPr>
                <w:sz w:val="2"/>
                <w:szCs w:val="2"/>
              </w:rPr>
            </w:pPr>
          </w:p>
        </w:tc>
        <w:tc>
          <w:tcPr>
            <w:tcW w:w="2035" w:type="dxa"/>
            <w:vMerge w:val="continue"/>
            <w:tcBorders>
              <w:top w:val="nil"/>
            </w:tcBorders>
          </w:tcPr>
          <w:p w14:paraId="020EBA4F">
            <w:pPr>
              <w:rPr>
                <w:sz w:val="2"/>
                <w:szCs w:val="2"/>
              </w:rPr>
            </w:pPr>
          </w:p>
        </w:tc>
        <w:tc>
          <w:tcPr>
            <w:tcW w:w="2251" w:type="dxa"/>
          </w:tcPr>
          <w:p w14:paraId="6A49034C">
            <w:pPr>
              <w:pStyle w:val="9"/>
              <w:spacing w:before="6" w:line="360" w:lineRule="auto"/>
              <w:ind w:right="223"/>
              <w:rPr>
                <w:sz w:val="24"/>
              </w:rPr>
            </w:pPr>
            <w:r>
              <w:rPr>
                <w:sz w:val="24"/>
              </w:rPr>
              <w:t xml:space="preserve">d. Siswa sangat setuju dengan </w:t>
            </w:r>
            <w:r>
              <w:rPr>
                <w:spacing w:val="-2"/>
                <w:sz w:val="24"/>
              </w:rPr>
              <w:t>pernyataan</w:t>
            </w:r>
            <w:r>
              <w:rPr>
                <w:spacing w:val="-13"/>
                <w:sz w:val="24"/>
              </w:rPr>
              <w:t xml:space="preserve"> </w:t>
            </w:r>
            <w:r>
              <w:rPr>
                <w:spacing w:val="-2"/>
                <w:sz w:val="24"/>
              </w:rPr>
              <w:t>yang</w:t>
            </w:r>
            <w:r>
              <w:rPr>
                <w:spacing w:val="-17"/>
                <w:sz w:val="24"/>
              </w:rPr>
              <w:t xml:space="preserve"> </w:t>
            </w:r>
            <w:r>
              <w:rPr>
                <w:spacing w:val="-2"/>
                <w:sz w:val="24"/>
              </w:rPr>
              <w:t>di</w:t>
            </w:r>
          </w:p>
          <w:p w14:paraId="50D3276E">
            <w:pPr>
              <w:pStyle w:val="9"/>
              <w:spacing w:before="0" w:line="272" w:lineRule="exact"/>
              <w:rPr>
                <w:sz w:val="24"/>
              </w:rPr>
            </w:pPr>
            <w:r>
              <w:rPr>
                <w:spacing w:val="-2"/>
                <w:sz w:val="24"/>
              </w:rPr>
              <w:t>berikan</w:t>
            </w:r>
          </w:p>
        </w:tc>
        <w:tc>
          <w:tcPr>
            <w:tcW w:w="758" w:type="dxa"/>
          </w:tcPr>
          <w:p w14:paraId="3EAB7A56">
            <w:pPr>
              <w:pStyle w:val="9"/>
              <w:spacing w:before="6"/>
              <w:ind w:left="16"/>
              <w:jc w:val="center"/>
              <w:rPr>
                <w:sz w:val="24"/>
              </w:rPr>
            </w:pPr>
            <w:r>
              <w:rPr>
                <w:spacing w:val="-10"/>
                <w:sz w:val="24"/>
              </w:rPr>
              <w:t>4</w:t>
            </w:r>
          </w:p>
        </w:tc>
      </w:tr>
      <w:tr w14:paraId="2FDD7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restart"/>
          </w:tcPr>
          <w:p w14:paraId="76245BA7">
            <w:pPr>
              <w:pStyle w:val="9"/>
              <w:spacing w:before="6"/>
              <w:ind w:left="14"/>
              <w:jc w:val="center"/>
              <w:rPr>
                <w:sz w:val="24"/>
              </w:rPr>
            </w:pPr>
            <w:r>
              <w:rPr>
                <w:spacing w:val="-10"/>
                <w:sz w:val="24"/>
              </w:rPr>
              <w:t>2</w:t>
            </w:r>
          </w:p>
        </w:tc>
        <w:tc>
          <w:tcPr>
            <w:tcW w:w="1219" w:type="dxa"/>
            <w:vMerge w:val="restart"/>
          </w:tcPr>
          <w:p w14:paraId="53B55B58">
            <w:pPr>
              <w:pStyle w:val="9"/>
              <w:spacing w:before="0"/>
              <w:ind w:left="0"/>
              <w:rPr>
                <w:sz w:val="24"/>
              </w:rPr>
            </w:pPr>
          </w:p>
        </w:tc>
        <w:tc>
          <w:tcPr>
            <w:tcW w:w="1617" w:type="dxa"/>
            <w:vMerge w:val="restart"/>
          </w:tcPr>
          <w:p w14:paraId="7BE69FB7">
            <w:pPr>
              <w:pStyle w:val="9"/>
              <w:spacing w:before="6"/>
              <w:ind w:left="110"/>
              <w:rPr>
                <w:i/>
                <w:sz w:val="24"/>
              </w:rPr>
            </w:pPr>
            <w:r>
              <w:rPr>
                <w:i/>
                <w:sz w:val="24"/>
              </w:rPr>
              <w:t>Oral</w:t>
            </w:r>
            <w:r>
              <w:rPr>
                <w:i/>
                <w:spacing w:val="-3"/>
                <w:sz w:val="24"/>
              </w:rPr>
              <w:t xml:space="preserve"> </w:t>
            </w:r>
            <w:r>
              <w:rPr>
                <w:i/>
                <w:spacing w:val="-2"/>
                <w:sz w:val="24"/>
              </w:rPr>
              <w:t>activies</w:t>
            </w:r>
          </w:p>
        </w:tc>
        <w:tc>
          <w:tcPr>
            <w:tcW w:w="2035" w:type="dxa"/>
            <w:vMerge w:val="restart"/>
          </w:tcPr>
          <w:p w14:paraId="3A0765B6">
            <w:pPr>
              <w:pStyle w:val="9"/>
              <w:spacing w:before="6" w:line="360" w:lineRule="auto"/>
              <w:ind w:left="110" w:right="138"/>
              <w:rPr>
                <w:sz w:val="24"/>
              </w:rPr>
            </w:pPr>
            <w:r>
              <w:rPr>
                <w:sz w:val="24"/>
              </w:rPr>
              <w:t xml:space="preserve">Siswa menjawab pertanyaan yang disampaikan oleh teman atau guru siswa bertanya mengenai materi yang dibahas </w:t>
            </w:r>
            <w:r>
              <w:rPr>
                <w:spacing w:val="-2"/>
                <w:sz w:val="24"/>
              </w:rPr>
              <w:t>kepada</w:t>
            </w:r>
            <w:r>
              <w:rPr>
                <w:spacing w:val="-14"/>
                <w:sz w:val="24"/>
              </w:rPr>
              <w:t xml:space="preserve"> </w:t>
            </w:r>
            <w:r>
              <w:rPr>
                <w:spacing w:val="-2"/>
                <w:sz w:val="24"/>
              </w:rPr>
              <w:t>teman</w:t>
            </w:r>
            <w:r>
              <w:rPr>
                <w:spacing w:val="-17"/>
                <w:sz w:val="24"/>
              </w:rPr>
              <w:t xml:space="preserve"> </w:t>
            </w:r>
            <w:r>
              <w:rPr>
                <w:spacing w:val="-2"/>
                <w:sz w:val="24"/>
              </w:rPr>
              <w:t xml:space="preserve">atau </w:t>
            </w:r>
            <w:r>
              <w:rPr>
                <w:spacing w:val="-4"/>
                <w:sz w:val="24"/>
              </w:rPr>
              <w:t>guru</w:t>
            </w:r>
          </w:p>
        </w:tc>
        <w:tc>
          <w:tcPr>
            <w:tcW w:w="2251" w:type="dxa"/>
          </w:tcPr>
          <w:p w14:paraId="3AE5477A">
            <w:pPr>
              <w:pStyle w:val="9"/>
              <w:spacing w:before="6" w:line="360" w:lineRule="auto"/>
              <w:ind w:right="223"/>
              <w:rPr>
                <w:sz w:val="24"/>
              </w:rPr>
            </w:pPr>
            <w:r>
              <w:rPr>
                <w:sz w:val="24"/>
              </w:rPr>
              <w:t xml:space="preserve">a. Siswa sangat </w:t>
            </w:r>
            <w:r>
              <w:rPr>
                <w:spacing w:val="-2"/>
                <w:sz w:val="24"/>
              </w:rPr>
              <w:t>tidak</w:t>
            </w:r>
            <w:r>
              <w:rPr>
                <w:spacing w:val="-17"/>
                <w:sz w:val="24"/>
              </w:rPr>
              <w:t xml:space="preserve"> </w:t>
            </w:r>
            <w:r>
              <w:rPr>
                <w:spacing w:val="-2"/>
                <w:sz w:val="24"/>
              </w:rPr>
              <w:t>setuju</w:t>
            </w:r>
            <w:r>
              <w:rPr>
                <w:spacing w:val="-13"/>
                <w:sz w:val="24"/>
              </w:rPr>
              <w:t xml:space="preserve"> </w:t>
            </w:r>
            <w:r>
              <w:rPr>
                <w:spacing w:val="-2"/>
                <w:sz w:val="24"/>
              </w:rPr>
              <w:t xml:space="preserve">dengan </w:t>
            </w:r>
            <w:r>
              <w:rPr>
                <w:sz w:val="24"/>
              </w:rPr>
              <w:t>pernyataan</w:t>
            </w:r>
            <w:r>
              <w:rPr>
                <w:spacing w:val="-5"/>
                <w:sz w:val="24"/>
              </w:rPr>
              <w:t xml:space="preserve"> </w:t>
            </w:r>
            <w:r>
              <w:rPr>
                <w:sz w:val="24"/>
              </w:rPr>
              <w:t>yang</w:t>
            </w:r>
            <w:r>
              <w:rPr>
                <w:spacing w:val="-5"/>
                <w:sz w:val="24"/>
              </w:rPr>
              <w:t xml:space="preserve"> di</w:t>
            </w:r>
          </w:p>
          <w:p w14:paraId="22031B9E">
            <w:pPr>
              <w:pStyle w:val="9"/>
              <w:spacing w:before="0" w:line="272" w:lineRule="exact"/>
              <w:rPr>
                <w:sz w:val="24"/>
              </w:rPr>
            </w:pPr>
            <w:r>
              <w:rPr>
                <w:spacing w:val="-2"/>
                <w:sz w:val="24"/>
              </w:rPr>
              <w:t>berikan</w:t>
            </w:r>
          </w:p>
        </w:tc>
        <w:tc>
          <w:tcPr>
            <w:tcW w:w="758" w:type="dxa"/>
          </w:tcPr>
          <w:p w14:paraId="3111C1E4">
            <w:pPr>
              <w:pStyle w:val="9"/>
              <w:spacing w:before="6"/>
              <w:ind w:left="16"/>
              <w:jc w:val="center"/>
              <w:rPr>
                <w:sz w:val="24"/>
              </w:rPr>
            </w:pPr>
            <w:r>
              <w:rPr>
                <w:spacing w:val="-10"/>
                <w:sz w:val="24"/>
              </w:rPr>
              <w:t>1</w:t>
            </w:r>
          </w:p>
        </w:tc>
      </w:tr>
      <w:tr w14:paraId="7E061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70C5A9A3">
            <w:pPr>
              <w:rPr>
                <w:sz w:val="2"/>
                <w:szCs w:val="2"/>
              </w:rPr>
            </w:pPr>
          </w:p>
        </w:tc>
        <w:tc>
          <w:tcPr>
            <w:tcW w:w="1219" w:type="dxa"/>
            <w:vMerge w:val="continue"/>
            <w:tcBorders>
              <w:top w:val="nil"/>
            </w:tcBorders>
          </w:tcPr>
          <w:p w14:paraId="69F0E4C0">
            <w:pPr>
              <w:rPr>
                <w:sz w:val="2"/>
                <w:szCs w:val="2"/>
              </w:rPr>
            </w:pPr>
          </w:p>
        </w:tc>
        <w:tc>
          <w:tcPr>
            <w:tcW w:w="1617" w:type="dxa"/>
            <w:vMerge w:val="continue"/>
            <w:tcBorders>
              <w:top w:val="nil"/>
            </w:tcBorders>
          </w:tcPr>
          <w:p w14:paraId="06696CA7">
            <w:pPr>
              <w:rPr>
                <w:sz w:val="2"/>
                <w:szCs w:val="2"/>
              </w:rPr>
            </w:pPr>
          </w:p>
        </w:tc>
        <w:tc>
          <w:tcPr>
            <w:tcW w:w="2035" w:type="dxa"/>
            <w:vMerge w:val="continue"/>
            <w:tcBorders>
              <w:top w:val="nil"/>
            </w:tcBorders>
          </w:tcPr>
          <w:p w14:paraId="4E945D38">
            <w:pPr>
              <w:rPr>
                <w:sz w:val="2"/>
                <w:szCs w:val="2"/>
              </w:rPr>
            </w:pPr>
          </w:p>
        </w:tc>
        <w:tc>
          <w:tcPr>
            <w:tcW w:w="2251" w:type="dxa"/>
          </w:tcPr>
          <w:p w14:paraId="65727DF1">
            <w:pPr>
              <w:pStyle w:val="9"/>
              <w:spacing w:line="360" w:lineRule="auto"/>
              <w:ind w:right="223"/>
              <w:rPr>
                <w:sz w:val="24"/>
              </w:rPr>
            </w:pPr>
            <w:r>
              <w:rPr>
                <w:sz w:val="24"/>
              </w:rPr>
              <w:t xml:space="preserve">b. Siswa tidak setuju dengan </w:t>
            </w:r>
            <w:r>
              <w:rPr>
                <w:spacing w:val="-2"/>
                <w:sz w:val="24"/>
              </w:rPr>
              <w:t>pernyataan</w:t>
            </w:r>
            <w:r>
              <w:rPr>
                <w:spacing w:val="-13"/>
                <w:sz w:val="24"/>
              </w:rPr>
              <w:t xml:space="preserve"> </w:t>
            </w:r>
            <w:r>
              <w:rPr>
                <w:spacing w:val="-2"/>
                <w:sz w:val="24"/>
              </w:rPr>
              <w:t>yang</w:t>
            </w:r>
            <w:r>
              <w:rPr>
                <w:spacing w:val="-17"/>
                <w:sz w:val="24"/>
              </w:rPr>
              <w:t xml:space="preserve"> </w:t>
            </w:r>
            <w:r>
              <w:rPr>
                <w:spacing w:val="-2"/>
                <w:sz w:val="24"/>
              </w:rPr>
              <w:t>di</w:t>
            </w:r>
          </w:p>
          <w:p w14:paraId="2583B028">
            <w:pPr>
              <w:pStyle w:val="9"/>
              <w:spacing w:before="0" w:line="272" w:lineRule="exact"/>
              <w:rPr>
                <w:sz w:val="24"/>
              </w:rPr>
            </w:pPr>
            <w:r>
              <w:rPr>
                <w:spacing w:val="-2"/>
                <w:sz w:val="24"/>
              </w:rPr>
              <w:t>berikan</w:t>
            </w:r>
          </w:p>
        </w:tc>
        <w:tc>
          <w:tcPr>
            <w:tcW w:w="758" w:type="dxa"/>
          </w:tcPr>
          <w:p w14:paraId="4A9EBD25">
            <w:pPr>
              <w:pStyle w:val="9"/>
              <w:ind w:left="16"/>
              <w:jc w:val="center"/>
              <w:rPr>
                <w:sz w:val="24"/>
              </w:rPr>
            </w:pPr>
            <w:r>
              <w:rPr>
                <w:spacing w:val="-10"/>
                <w:sz w:val="24"/>
              </w:rPr>
              <w:t>2</w:t>
            </w:r>
          </w:p>
        </w:tc>
      </w:tr>
      <w:tr w14:paraId="650C7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09" w:type="dxa"/>
            <w:vMerge w:val="continue"/>
            <w:tcBorders>
              <w:top w:val="nil"/>
            </w:tcBorders>
          </w:tcPr>
          <w:p w14:paraId="73F087E7">
            <w:pPr>
              <w:rPr>
                <w:sz w:val="2"/>
                <w:szCs w:val="2"/>
              </w:rPr>
            </w:pPr>
          </w:p>
        </w:tc>
        <w:tc>
          <w:tcPr>
            <w:tcW w:w="1219" w:type="dxa"/>
            <w:vMerge w:val="continue"/>
            <w:tcBorders>
              <w:top w:val="nil"/>
            </w:tcBorders>
          </w:tcPr>
          <w:p w14:paraId="40A1C909">
            <w:pPr>
              <w:rPr>
                <w:sz w:val="2"/>
                <w:szCs w:val="2"/>
              </w:rPr>
            </w:pPr>
          </w:p>
        </w:tc>
        <w:tc>
          <w:tcPr>
            <w:tcW w:w="1617" w:type="dxa"/>
            <w:vMerge w:val="continue"/>
            <w:tcBorders>
              <w:top w:val="nil"/>
            </w:tcBorders>
          </w:tcPr>
          <w:p w14:paraId="5004347C">
            <w:pPr>
              <w:rPr>
                <w:sz w:val="2"/>
                <w:szCs w:val="2"/>
              </w:rPr>
            </w:pPr>
          </w:p>
        </w:tc>
        <w:tc>
          <w:tcPr>
            <w:tcW w:w="2035" w:type="dxa"/>
            <w:vMerge w:val="continue"/>
            <w:tcBorders>
              <w:top w:val="nil"/>
            </w:tcBorders>
          </w:tcPr>
          <w:p w14:paraId="716284B6">
            <w:pPr>
              <w:rPr>
                <w:sz w:val="2"/>
                <w:szCs w:val="2"/>
              </w:rPr>
            </w:pPr>
          </w:p>
        </w:tc>
        <w:tc>
          <w:tcPr>
            <w:tcW w:w="2251" w:type="dxa"/>
          </w:tcPr>
          <w:p w14:paraId="13CF8997">
            <w:pPr>
              <w:pStyle w:val="9"/>
              <w:spacing w:line="360" w:lineRule="auto"/>
              <w:ind w:right="35"/>
              <w:rPr>
                <w:sz w:val="24"/>
              </w:rPr>
            </w:pPr>
            <w:r>
              <w:rPr>
                <w:sz w:val="24"/>
              </w:rPr>
              <w:t xml:space="preserve">c. Siswa setuju </w:t>
            </w:r>
            <w:r>
              <w:rPr>
                <w:spacing w:val="-2"/>
                <w:sz w:val="24"/>
              </w:rPr>
              <w:t>dengan</w:t>
            </w:r>
            <w:r>
              <w:rPr>
                <w:spacing w:val="-13"/>
                <w:sz w:val="24"/>
              </w:rPr>
              <w:t xml:space="preserve"> </w:t>
            </w:r>
            <w:r>
              <w:rPr>
                <w:spacing w:val="-2"/>
                <w:sz w:val="24"/>
              </w:rPr>
              <w:t>pernyataan</w:t>
            </w:r>
          </w:p>
          <w:p w14:paraId="7DC603E6">
            <w:pPr>
              <w:pStyle w:val="9"/>
              <w:spacing w:before="0" w:line="274" w:lineRule="exact"/>
              <w:rPr>
                <w:sz w:val="24"/>
              </w:rPr>
            </w:pPr>
            <w:r>
              <w:rPr>
                <w:sz w:val="24"/>
              </w:rPr>
              <w:t>yang</w:t>
            </w:r>
            <w:r>
              <w:rPr>
                <w:spacing w:val="-4"/>
                <w:sz w:val="24"/>
              </w:rPr>
              <w:t xml:space="preserve"> </w:t>
            </w:r>
            <w:r>
              <w:rPr>
                <w:spacing w:val="-2"/>
                <w:sz w:val="24"/>
              </w:rPr>
              <w:t>diberikan</w:t>
            </w:r>
          </w:p>
        </w:tc>
        <w:tc>
          <w:tcPr>
            <w:tcW w:w="758" w:type="dxa"/>
          </w:tcPr>
          <w:p w14:paraId="1AA926F4">
            <w:pPr>
              <w:pStyle w:val="9"/>
              <w:ind w:left="16"/>
              <w:jc w:val="center"/>
              <w:rPr>
                <w:sz w:val="24"/>
              </w:rPr>
            </w:pPr>
            <w:r>
              <w:rPr>
                <w:spacing w:val="-10"/>
                <w:sz w:val="24"/>
              </w:rPr>
              <w:t>3</w:t>
            </w:r>
          </w:p>
        </w:tc>
      </w:tr>
      <w:tr w14:paraId="45CEE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continue"/>
            <w:tcBorders>
              <w:top w:val="nil"/>
            </w:tcBorders>
          </w:tcPr>
          <w:p w14:paraId="050A37BB">
            <w:pPr>
              <w:rPr>
                <w:sz w:val="2"/>
                <w:szCs w:val="2"/>
              </w:rPr>
            </w:pPr>
          </w:p>
        </w:tc>
        <w:tc>
          <w:tcPr>
            <w:tcW w:w="1219" w:type="dxa"/>
            <w:vMerge w:val="continue"/>
            <w:tcBorders>
              <w:top w:val="nil"/>
            </w:tcBorders>
          </w:tcPr>
          <w:p w14:paraId="60E74422">
            <w:pPr>
              <w:rPr>
                <w:sz w:val="2"/>
                <w:szCs w:val="2"/>
              </w:rPr>
            </w:pPr>
          </w:p>
        </w:tc>
        <w:tc>
          <w:tcPr>
            <w:tcW w:w="1617" w:type="dxa"/>
            <w:vMerge w:val="continue"/>
            <w:tcBorders>
              <w:top w:val="nil"/>
            </w:tcBorders>
          </w:tcPr>
          <w:p w14:paraId="556117A7">
            <w:pPr>
              <w:rPr>
                <w:sz w:val="2"/>
                <w:szCs w:val="2"/>
              </w:rPr>
            </w:pPr>
          </w:p>
        </w:tc>
        <w:tc>
          <w:tcPr>
            <w:tcW w:w="2035" w:type="dxa"/>
            <w:vMerge w:val="continue"/>
            <w:tcBorders>
              <w:top w:val="nil"/>
            </w:tcBorders>
          </w:tcPr>
          <w:p w14:paraId="6D7FC949">
            <w:pPr>
              <w:rPr>
                <w:sz w:val="2"/>
                <w:szCs w:val="2"/>
              </w:rPr>
            </w:pPr>
          </w:p>
        </w:tc>
        <w:tc>
          <w:tcPr>
            <w:tcW w:w="2251" w:type="dxa"/>
          </w:tcPr>
          <w:p w14:paraId="6AD1441E">
            <w:pPr>
              <w:pStyle w:val="9"/>
              <w:spacing w:line="360" w:lineRule="auto"/>
              <w:ind w:right="223"/>
              <w:rPr>
                <w:sz w:val="24"/>
              </w:rPr>
            </w:pPr>
            <w:r>
              <w:rPr>
                <w:sz w:val="24"/>
              </w:rPr>
              <w:t xml:space="preserve">d. Siswa sangat setuju dengan </w:t>
            </w:r>
            <w:r>
              <w:rPr>
                <w:spacing w:val="-2"/>
                <w:sz w:val="24"/>
              </w:rPr>
              <w:t>pernyataan</w:t>
            </w:r>
            <w:r>
              <w:rPr>
                <w:spacing w:val="-13"/>
                <w:sz w:val="24"/>
              </w:rPr>
              <w:t xml:space="preserve"> </w:t>
            </w:r>
            <w:r>
              <w:rPr>
                <w:spacing w:val="-2"/>
                <w:sz w:val="24"/>
              </w:rPr>
              <w:t>yang</w:t>
            </w:r>
          </w:p>
          <w:p w14:paraId="4B46355E">
            <w:pPr>
              <w:pStyle w:val="9"/>
              <w:rPr>
                <w:sz w:val="24"/>
              </w:rPr>
            </w:pPr>
            <w:r>
              <w:rPr>
                <w:spacing w:val="-2"/>
                <w:sz w:val="24"/>
              </w:rPr>
              <w:t>diberikan</w:t>
            </w:r>
          </w:p>
        </w:tc>
        <w:tc>
          <w:tcPr>
            <w:tcW w:w="758" w:type="dxa"/>
          </w:tcPr>
          <w:p w14:paraId="28797989">
            <w:pPr>
              <w:pStyle w:val="9"/>
              <w:ind w:left="16"/>
              <w:jc w:val="center"/>
              <w:rPr>
                <w:sz w:val="24"/>
              </w:rPr>
            </w:pPr>
            <w:r>
              <w:rPr>
                <w:spacing w:val="-10"/>
                <w:sz w:val="24"/>
              </w:rPr>
              <w:t>4</w:t>
            </w:r>
          </w:p>
        </w:tc>
      </w:tr>
    </w:tbl>
    <w:p w14:paraId="2C364524">
      <w:pPr>
        <w:pStyle w:val="9"/>
        <w:spacing w:after="0"/>
        <w:jc w:val="center"/>
        <w:rPr>
          <w:sz w:val="24"/>
        </w:rPr>
        <w:sectPr>
          <w:pgSz w:w="11910" w:h="16840"/>
          <w:pgMar w:top="1920" w:right="1417" w:bottom="280" w:left="1700" w:header="730" w:footer="0" w:gutter="0"/>
          <w:cols w:space="720" w:num="1"/>
        </w:sectPr>
      </w:pPr>
    </w:p>
    <w:p w14:paraId="02118C6A">
      <w:pPr>
        <w:pStyle w:val="5"/>
        <w:spacing w:before="97"/>
        <w:ind w:left="0"/>
        <w:rPr>
          <w:b/>
          <w:sz w:val="20"/>
        </w:rPr>
      </w:pPr>
    </w:p>
    <w:tbl>
      <w:tblPr>
        <w:tblStyle w:val="4"/>
        <w:tblW w:w="0" w:type="auto"/>
        <w:tblInd w:w="3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9"/>
        <w:gridCol w:w="1219"/>
        <w:gridCol w:w="1617"/>
        <w:gridCol w:w="2035"/>
        <w:gridCol w:w="2251"/>
        <w:gridCol w:w="758"/>
      </w:tblGrid>
      <w:tr w14:paraId="00719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restart"/>
          </w:tcPr>
          <w:p w14:paraId="0D2C7576">
            <w:pPr>
              <w:pStyle w:val="9"/>
              <w:spacing w:before="6"/>
              <w:ind w:left="14"/>
              <w:jc w:val="center"/>
              <w:rPr>
                <w:sz w:val="24"/>
              </w:rPr>
            </w:pPr>
            <w:r>
              <w:rPr>
                <w:sz w:val="24"/>
              </w:rPr>
              <mc:AlternateContent>
                <mc:Choice Requires="wpg">
                  <w:drawing>
                    <wp:anchor distT="0" distB="0" distL="0" distR="0" simplePos="0" relativeHeight="251663360" behindDoc="1" locked="0" layoutInCell="1" allowOverlap="1">
                      <wp:simplePos x="0" y="0"/>
                      <wp:positionH relativeFrom="column">
                        <wp:posOffset>160020</wp:posOffset>
                      </wp:positionH>
                      <wp:positionV relativeFrom="paragraph">
                        <wp:posOffset>1595755</wp:posOffset>
                      </wp:positionV>
                      <wp:extent cx="4667250" cy="4591050"/>
                      <wp:effectExtent l="0" t="0" r="0" b="0"/>
                      <wp:wrapNone/>
                      <wp:docPr id="13" name="Group 13"/>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14" name="Image 14"/>
                                <pic:cNvPicPr/>
                              </pic:nvPicPr>
                              <pic:blipFill>
                                <a:blip r:embed="rId7"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2.6pt;margin-top:125.65pt;height:361.5pt;width:367.5pt;z-index:-251653120;mso-width-relative:page;mso-height-relative:page;" coordsize="4667250,4591050" o:gfxdata="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">
                      <o:lock v:ext="edit" aspectratio="f"/>
                      <v:shape id="Image 14" o:spid="_x0000_s1026" o:spt="75" type="#_x0000_t75" style="position:absolute;left:0;top:0;height:4591049;width:4667249;" filled="f" o:preferrelative="t" stroked="f" coordsize="21600,21600" o:gfxdata="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PB1O8AAAA&#10;2wAAAA8AAAAAAAAAAQAgAAAAIgAAAGRycy9kb3ducmV2LnhtbFBLAQIUABQAAAAIAIdO4kAzLwWe&#10;OwAAADkAAAAQAAAAAAAAAAEAIAAAAAsBAABkcnMvc2hhcGV4bWwueG1sUEsFBgAAAAAGAAYAWwEA&#10;ALUDAAAAAA==&#10;">
                        <v:fill on="f" focussize="0,0"/>
                        <v:stroke on="f"/>
                        <v:imagedata r:id="rId7" o:title=""/>
                        <o:lock v:ext="edit" aspectratio="f"/>
                      </v:shape>
                    </v:group>
                  </w:pict>
                </mc:Fallback>
              </mc:AlternateContent>
            </w:r>
            <w:r>
              <w:rPr>
                <w:spacing w:val="-10"/>
                <w:sz w:val="24"/>
              </w:rPr>
              <w:t>3</w:t>
            </w:r>
          </w:p>
        </w:tc>
        <w:tc>
          <w:tcPr>
            <w:tcW w:w="1219" w:type="dxa"/>
            <w:vMerge w:val="restart"/>
          </w:tcPr>
          <w:p w14:paraId="74F5CA00">
            <w:pPr>
              <w:pStyle w:val="9"/>
              <w:spacing w:before="0"/>
              <w:ind w:left="0"/>
              <w:rPr>
                <w:sz w:val="24"/>
              </w:rPr>
            </w:pPr>
          </w:p>
        </w:tc>
        <w:tc>
          <w:tcPr>
            <w:tcW w:w="1617" w:type="dxa"/>
            <w:vMerge w:val="restart"/>
          </w:tcPr>
          <w:p w14:paraId="5AF0641F">
            <w:pPr>
              <w:pStyle w:val="9"/>
              <w:spacing w:before="6" w:line="360" w:lineRule="auto"/>
              <w:ind w:left="110"/>
              <w:rPr>
                <w:i/>
                <w:sz w:val="24"/>
              </w:rPr>
            </w:pPr>
            <w:r>
              <w:rPr>
                <w:i/>
                <w:spacing w:val="-4"/>
                <w:sz w:val="24"/>
              </w:rPr>
              <w:t xml:space="preserve">Listening </w:t>
            </w:r>
            <w:r>
              <w:rPr>
                <w:i/>
                <w:spacing w:val="-2"/>
                <w:sz w:val="24"/>
              </w:rPr>
              <w:t>activities</w:t>
            </w:r>
          </w:p>
        </w:tc>
        <w:tc>
          <w:tcPr>
            <w:tcW w:w="2035" w:type="dxa"/>
            <w:vMerge w:val="restart"/>
          </w:tcPr>
          <w:p w14:paraId="60F3988F">
            <w:pPr>
              <w:pStyle w:val="9"/>
              <w:spacing w:before="6" w:line="360" w:lineRule="auto"/>
              <w:ind w:left="110"/>
              <w:rPr>
                <w:sz w:val="24"/>
              </w:rPr>
            </w:pPr>
            <w:r>
              <w:rPr>
                <w:spacing w:val="-2"/>
                <w:sz w:val="24"/>
              </w:rPr>
              <w:t>Siswa mendengarkan uraian</w:t>
            </w:r>
            <w:r>
              <w:rPr>
                <w:spacing w:val="-17"/>
                <w:sz w:val="24"/>
              </w:rPr>
              <w:t xml:space="preserve"> </w:t>
            </w:r>
            <w:r>
              <w:rPr>
                <w:spacing w:val="-2"/>
                <w:sz w:val="24"/>
              </w:rPr>
              <w:t>materi</w:t>
            </w:r>
            <w:r>
              <w:rPr>
                <w:spacing w:val="-17"/>
                <w:sz w:val="24"/>
              </w:rPr>
              <w:t xml:space="preserve"> </w:t>
            </w:r>
            <w:r>
              <w:rPr>
                <w:spacing w:val="-2"/>
                <w:sz w:val="24"/>
              </w:rPr>
              <w:t xml:space="preserve">yang </w:t>
            </w:r>
            <w:r>
              <w:rPr>
                <w:sz w:val="24"/>
              </w:rPr>
              <w:t xml:space="preserve">disampaikan guru </w:t>
            </w:r>
            <w:r>
              <w:rPr>
                <w:spacing w:val="-2"/>
                <w:sz w:val="24"/>
              </w:rPr>
              <w:t xml:space="preserve">Siswa mendengarkan </w:t>
            </w:r>
            <w:r>
              <w:rPr>
                <w:sz w:val="24"/>
              </w:rPr>
              <w:t xml:space="preserve">pendapat teman yang sedang </w:t>
            </w:r>
            <w:r>
              <w:rPr>
                <w:spacing w:val="-2"/>
                <w:sz w:val="24"/>
              </w:rPr>
              <w:t>presentasi</w:t>
            </w:r>
          </w:p>
        </w:tc>
        <w:tc>
          <w:tcPr>
            <w:tcW w:w="2251" w:type="dxa"/>
          </w:tcPr>
          <w:p w14:paraId="3A80997A">
            <w:pPr>
              <w:pStyle w:val="9"/>
              <w:spacing w:before="6" w:line="360" w:lineRule="auto"/>
              <w:ind w:right="223"/>
              <w:rPr>
                <w:sz w:val="24"/>
              </w:rPr>
            </w:pPr>
            <w:r>
              <w:rPr>
                <w:sz w:val="24"/>
              </w:rPr>
              <w:t xml:space="preserve">a. Siswa sangat </w:t>
            </w:r>
            <w:r>
              <w:rPr>
                <w:spacing w:val="-2"/>
                <w:sz w:val="24"/>
              </w:rPr>
              <w:t>tidak</w:t>
            </w:r>
            <w:r>
              <w:rPr>
                <w:spacing w:val="-17"/>
                <w:sz w:val="24"/>
              </w:rPr>
              <w:t xml:space="preserve"> </w:t>
            </w:r>
            <w:r>
              <w:rPr>
                <w:spacing w:val="-2"/>
                <w:sz w:val="24"/>
              </w:rPr>
              <w:t>setuju</w:t>
            </w:r>
            <w:r>
              <w:rPr>
                <w:spacing w:val="-13"/>
                <w:sz w:val="24"/>
              </w:rPr>
              <w:t xml:space="preserve"> </w:t>
            </w:r>
            <w:r>
              <w:rPr>
                <w:spacing w:val="-2"/>
                <w:sz w:val="24"/>
              </w:rPr>
              <w:t xml:space="preserve">dengan </w:t>
            </w:r>
            <w:r>
              <w:rPr>
                <w:sz w:val="24"/>
              </w:rPr>
              <w:t>pernyataan</w:t>
            </w:r>
            <w:r>
              <w:rPr>
                <w:spacing w:val="-5"/>
                <w:sz w:val="24"/>
              </w:rPr>
              <w:t xml:space="preserve"> </w:t>
            </w:r>
            <w:r>
              <w:rPr>
                <w:sz w:val="24"/>
              </w:rPr>
              <w:t>yang</w:t>
            </w:r>
            <w:r>
              <w:rPr>
                <w:spacing w:val="-5"/>
                <w:sz w:val="24"/>
              </w:rPr>
              <w:t xml:space="preserve"> di</w:t>
            </w:r>
          </w:p>
          <w:p w14:paraId="6F37CCAD">
            <w:pPr>
              <w:pStyle w:val="9"/>
              <w:spacing w:before="0" w:line="272" w:lineRule="exact"/>
              <w:rPr>
                <w:sz w:val="24"/>
              </w:rPr>
            </w:pPr>
            <w:r>
              <w:rPr>
                <w:spacing w:val="-2"/>
                <w:sz w:val="24"/>
              </w:rPr>
              <w:t>berikan</w:t>
            </w:r>
          </w:p>
        </w:tc>
        <w:tc>
          <w:tcPr>
            <w:tcW w:w="758" w:type="dxa"/>
          </w:tcPr>
          <w:p w14:paraId="56D0616A">
            <w:pPr>
              <w:pStyle w:val="9"/>
              <w:spacing w:before="6"/>
              <w:ind w:left="16"/>
              <w:jc w:val="center"/>
              <w:rPr>
                <w:sz w:val="24"/>
              </w:rPr>
            </w:pPr>
            <w:r>
              <w:rPr>
                <w:spacing w:val="-10"/>
                <w:sz w:val="24"/>
              </w:rPr>
              <w:t>1</w:t>
            </w:r>
          </w:p>
        </w:tc>
      </w:tr>
      <w:tr w14:paraId="2B6C0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13BDBC96">
            <w:pPr>
              <w:rPr>
                <w:sz w:val="2"/>
                <w:szCs w:val="2"/>
              </w:rPr>
            </w:pPr>
          </w:p>
        </w:tc>
        <w:tc>
          <w:tcPr>
            <w:tcW w:w="1219" w:type="dxa"/>
            <w:vMerge w:val="continue"/>
            <w:tcBorders>
              <w:top w:val="nil"/>
            </w:tcBorders>
          </w:tcPr>
          <w:p w14:paraId="5B5434D3">
            <w:pPr>
              <w:rPr>
                <w:sz w:val="2"/>
                <w:szCs w:val="2"/>
              </w:rPr>
            </w:pPr>
          </w:p>
        </w:tc>
        <w:tc>
          <w:tcPr>
            <w:tcW w:w="1617" w:type="dxa"/>
            <w:vMerge w:val="continue"/>
            <w:tcBorders>
              <w:top w:val="nil"/>
            </w:tcBorders>
          </w:tcPr>
          <w:p w14:paraId="49A52733">
            <w:pPr>
              <w:rPr>
                <w:sz w:val="2"/>
                <w:szCs w:val="2"/>
              </w:rPr>
            </w:pPr>
          </w:p>
        </w:tc>
        <w:tc>
          <w:tcPr>
            <w:tcW w:w="2035" w:type="dxa"/>
            <w:vMerge w:val="continue"/>
            <w:tcBorders>
              <w:top w:val="nil"/>
            </w:tcBorders>
          </w:tcPr>
          <w:p w14:paraId="6D6856E8">
            <w:pPr>
              <w:rPr>
                <w:sz w:val="2"/>
                <w:szCs w:val="2"/>
              </w:rPr>
            </w:pPr>
          </w:p>
        </w:tc>
        <w:tc>
          <w:tcPr>
            <w:tcW w:w="2251" w:type="dxa"/>
          </w:tcPr>
          <w:p w14:paraId="5C9A5061">
            <w:pPr>
              <w:pStyle w:val="9"/>
              <w:spacing w:line="360" w:lineRule="auto"/>
              <w:ind w:right="223"/>
              <w:rPr>
                <w:sz w:val="24"/>
              </w:rPr>
            </w:pPr>
            <w:r>
              <w:rPr>
                <w:sz w:val="24"/>
              </w:rPr>
              <w:t xml:space="preserve">b. Siswa tidak setuju dengan </w:t>
            </w:r>
            <w:r>
              <w:rPr>
                <w:spacing w:val="-2"/>
                <w:sz w:val="24"/>
              </w:rPr>
              <w:t>pernyataan</w:t>
            </w:r>
            <w:r>
              <w:rPr>
                <w:spacing w:val="-13"/>
                <w:sz w:val="24"/>
              </w:rPr>
              <w:t xml:space="preserve"> </w:t>
            </w:r>
            <w:r>
              <w:rPr>
                <w:spacing w:val="-2"/>
                <w:sz w:val="24"/>
              </w:rPr>
              <w:t>yang</w:t>
            </w:r>
            <w:r>
              <w:rPr>
                <w:spacing w:val="-17"/>
                <w:sz w:val="24"/>
              </w:rPr>
              <w:t xml:space="preserve"> </w:t>
            </w:r>
            <w:r>
              <w:rPr>
                <w:spacing w:val="-2"/>
                <w:sz w:val="24"/>
              </w:rPr>
              <w:t>di</w:t>
            </w:r>
          </w:p>
          <w:p w14:paraId="28061617">
            <w:pPr>
              <w:pStyle w:val="9"/>
              <w:spacing w:before="0" w:line="272" w:lineRule="exact"/>
              <w:rPr>
                <w:sz w:val="24"/>
              </w:rPr>
            </w:pPr>
            <w:r>
              <w:rPr>
                <w:spacing w:val="-2"/>
                <w:sz w:val="24"/>
              </w:rPr>
              <w:t>berikan</w:t>
            </w:r>
          </w:p>
        </w:tc>
        <w:tc>
          <w:tcPr>
            <w:tcW w:w="758" w:type="dxa"/>
          </w:tcPr>
          <w:p w14:paraId="554EDE67">
            <w:pPr>
              <w:pStyle w:val="9"/>
              <w:ind w:left="16"/>
              <w:jc w:val="center"/>
              <w:rPr>
                <w:sz w:val="24"/>
              </w:rPr>
            </w:pPr>
            <w:r>
              <w:rPr>
                <w:spacing w:val="-10"/>
                <w:sz w:val="24"/>
              </w:rPr>
              <w:t>2</w:t>
            </w:r>
          </w:p>
        </w:tc>
      </w:tr>
      <w:tr w14:paraId="07F08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09" w:type="dxa"/>
            <w:vMerge w:val="continue"/>
            <w:tcBorders>
              <w:top w:val="nil"/>
            </w:tcBorders>
          </w:tcPr>
          <w:p w14:paraId="1CAD8AB1">
            <w:pPr>
              <w:rPr>
                <w:sz w:val="2"/>
                <w:szCs w:val="2"/>
              </w:rPr>
            </w:pPr>
          </w:p>
        </w:tc>
        <w:tc>
          <w:tcPr>
            <w:tcW w:w="1219" w:type="dxa"/>
            <w:vMerge w:val="continue"/>
            <w:tcBorders>
              <w:top w:val="nil"/>
            </w:tcBorders>
          </w:tcPr>
          <w:p w14:paraId="29989E63">
            <w:pPr>
              <w:rPr>
                <w:sz w:val="2"/>
                <w:szCs w:val="2"/>
              </w:rPr>
            </w:pPr>
          </w:p>
        </w:tc>
        <w:tc>
          <w:tcPr>
            <w:tcW w:w="1617" w:type="dxa"/>
            <w:vMerge w:val="continue"/>
            <w:tcBorders>
              <w:top w:val="nil"/>
            </w:tcBorders>
          </w:tcPr>
          <w:p w14:paraId="24E6FB4D">
            <w:pPr>
              <w:rPr>
                <w:sz w:val="2"/>
                <w:szCs w:val="2"/>
              </w:rPr>
            </w:pPr>
          </w:p>
        </w:tc>
        <w:tc>
          <w:tcPr>
            <w:tcW w:w="2035" w:type="dxa"/>
            <w:vMerge w:val="continue"/>
            <w:tcBorders>
              <w:top w:val="nil"/>
            </w:tcBorders>
          </w:tcPr>
          <w:p w14:paraId="2CF6794D">
            <w:pPr>
              <w:rPr>
                <w:sz w:val="2"/>
                <w:szCs w:val="2"/>
              </w:rPr>
            </w:pPr>
          </w:p>
        </w:tc>
        <w:tc>
          <w:tcPr>
            <w:tcW w:w="2251" w:type="dxa"/>
          </w:tcPr>
          <w:p w14:paraId="50BD36AD">
            <w:pPr>
              <w:pStyle w:val="9"/>
              <w:spacing w:line="360" w:lineRule="auto"/>
              <w:ind w:right="35"/>
              <w:rPr>
                <w:sz w:val="24"/>
              </w:rPr>
            </w:pPr>
            <w:r>
              <w:rPr>
                <w:sz w:val="24"/>
              </w:rPr>
              <w:t xml:space="preserve">c. Siswa setuju </w:t>
            </w:r>
            <w:r>
              <w:rPr>
                <w:spacing w:val="-2"/>
                <w:sz w:val="24"/>
              </w:rPr>
              <w:t>dengan</w:t>
            </w:r>
            <w:r>
              <w:rPr>
                <w:spacing w:val="-13"/>
                <w:sz w:val="24"/>
              </w:rPr>
              <w:t xml:space="preserve"> </w:t>
            </w:r>
            <w:r>
              <w:rPr>
                <w:spacing w:val="-2"/>
                <w:sz w:val="24"/>
              </w:rPr>
              <w:t>pernyataan</w:t>
            </w:r>
          </w:p>
          <w:p w14:paraId="3558C6C6">
            <w:pPr>
              <w:pStyle w:val="9"/>
              <w:spacing w:before="0" w:line="274" w:lineRule="exact"/>
              <w:rPr>
                <w:sz w:val="24"/>
              </w:rPr>
            </w:pPr>
            <w:r>
              <w:rPr>
                <w:sz w:val="24"/>
              </w:rPr>
              <w:t>yang</w:t>
            </w:r>
            <w:r>
              <w:rPr>
                <w:spacing w:val="-4"/>
                <w:sz w:val="24"/>
              </w:rPr>
              <w:t xml:space="preserve"> </w:t>
            </w:r>
            <w:r>
              <w:rPr>
                <w:spacing w:val="-2"/>
                <w:sz w:val="24"/>
              </w:rPr>
              <w:t>diberikan</w:t>
            </w:r>
          </w:p>
        </w:tc>
        <w:tc>
          <w:tcPr>
            <w:tcW w:w="758" w:type="dxa"/>
          </w:tcPr>
          <w:p w14:paraId="3E4493F6">
            <w:pPr>
              <w:pStyle w:val="9"/>
              <w:ind w:left="16"/>
              <w:jc w:val="center"/>
              <w:rPr>
                <w:sz w:val="24"/>
              </w:rPr>
            </w:pPr>
            <w:r>
              <w:rPr>
                <w:spacing w:val="-10"/>
                <w:sz w:val="24"/>
              </w:rPr>
              <w:t>3</w:t>
            </w:r>
          </w:p>
        </w:tc>
      </w:tr>
      <w:tr w14:paraId="26B4C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473DD318">
            <w:pPr>
              <w:rPr>
                <w:sz w:val="2"/>
                <w:szCs w:val="2"/>
              </w:rPr>
            </w:pPr>
          </w:p>
        </w:tc>
        <w:tc>
          <w:tcPr>
            <w:tcW w:w="1219" w:type="dxa"/>
            <w:vMerge w:val="continue"/>
            <w:tcBorders>
              <w:top w:val="nil"/>
            </w:tcBorders>
          </w:tcPr>
          <w:p w14:paraId="43AF2D0A">
            <w:pPr>
              <w:rPr>
                <w:sz w:val="2"/>
                <w:szCs w:val="2"/>
              </w:rPr>
            </w:pPr>
          </w:p>
        </w:tc>
        <w:tc>
          <w:tcPr>
            <w:tcW w:w="1617" w:type="dxa"/>
            <w:vMerge w:val="continue"/>
            <w:tcBorders>
              <w:top w:val="nil"/>
            </w:tcBorders>
          </w:tcPr>
          <w:p w14:paraId="6E15C5C0">
            <w:pPr>
              <w:rPr>
                <w:sz w:val="2"/>
                <w:szCs w:val="2"/>
              </w:rPr>
            </w:pPr>
          </w:p>
        </w:tc>
        <w:tc>
          <w:tcPr>
            <w:tcW w:w="2035" w:type="dxa"/>
            <w:vMerge w:val="continue"/>
            <w:tcBorders>
              <w:top w:val="nil"/>
            </w:tcBorders>
          </w:tcPr>
          <w:p w14:paraId="180DB3F2">
            <w:pPr>
              <w:rPr>
                <w:sz w:val="2"/>
                <w:szCs w:val="2"/>
              </w:rPr>
            </w:pPr>
          </w:p>
        </w:tc>
        <w:tc>
          <w:tcPr>
            <w:tcW w:w="2251" w:type="dxa"/>
          </w:tcPr>
          <w:p w14:paraId="431B5E7A">
            <w:pPr>
              <w:pStyle w:val="9"/>
              <w:spacing w:before="6" w:line="360" w:lineRule="auto"/>
              <w:ind w:right="223"/>
              <w:rPr>
                <w:sz w:val="24"/>
              </w:rPr>
            </w:pPr>
            <w:r>
              <w:rPr>
                <w:sz w:val="24"/>
              </w:rPr>
              <w:t xml:space="preserve">d. Siswa sangat setuju dengan </w:t>
            </w:r>
            <w:r>
              <w:rPr>
                <w:spacing w:val="-2"/>
                <w:sz w:val="24"/>
              </w:rPr>
              <w:t>pernyataan</w:t>
            </w:r>
            <w:r>
              <w:rPr>
                <w:spacing w:val="-13"/>
                <w:sz w:val="24"/>
              </w:rPr>
              <w:t xml:space="preserve"> </w:t>
            </w:r>
            <w:r>
              <w:rPr>
                <w:spacing w:val="-2"/>
                <w:sz w:val="24"/>
              </w:rPr>
              <w:t>yang</w:t>
            </w:r>
          </w:p>
          <w:p w14:paraId="356B2123">
            <w:pPr>
              <w:pStyle w:val="9"/>
              <w:spacing w:before="0" w:line="272" w:lineRule="exact"/>
              <w:rPr>
                <w:sz w:val="24"/>
              </w:rPr>
            </w:pPr>
            <w:r>
              <w:rPr>
                <w:spacing w:val="-2"/>
                <w:sz w:val="24"/>
              </w:rPr>
              <w:t>diberikan</w:t>
            </w:r>
          </w:p>
        </w:tc>
        <w:tc>
          <w:tcPr>
            <w:tcW w:w="758" w:type="dxa"/>
          </w:tcPr>
          <w:p w14:paraId="7F120C67">
            <w:pPr>
              <w:pStyle w:val="9"/>
              <w:spacing w:before="6"/>
              <w:ind w:left="16"/>
              <w:jc w:val="center"/>
              <w:rPr>
                <w:sz w:val="24"/>
              </w:rPr>
            </w:pPr>
            <w:r>
              <w:rPr>
                <w:spacing w:val="-10"/>
                <w:sz w:val="24"/>
              </w:rPr>
              <w:t>4</w:t>
            </w:r>
          </w:p>
        </w:tc>
      </w:tr>
      <w:tr w14:paraId="77585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restart"/>
          </w:tcPr>
          <w:p w14:paraId="7CFB24BD">
            <w:pPr>
              <w:pStyle w:val="9"/>
              <w:spacing w:before="6"/>
              <w:ind w:left="14"/>
              <w:jc w:val="center"/>
              <w:rPr>
                <w:sz w:val="24"/>
              </w:rPr>
            </w:pPr>
            <w:r>
              <w:rPr>
                <w:spacing w:val="-10"/>
                <w:sz w:val="24"/>
              </w:rPr>
              <w:t>4</w:t>
            </w:r>
          </w:p>
        </w:tc>
        <w:tc>
          <w:tcPr>
            <w:tcW w:w="1219" w:type="dxa"/>
            <w:vMerge w:val="restart"/>
          </w:tcPr>
          <w:p w14:paraId="4B016312">
            <w:pPr>
              <w:pStyle w:val="9"/>
              <w:spacing w:before="0"/>
              <w:ind w:left="0"/>
              <w:rPr>
                <w:sz w:val="24"/>
              </w:rPr>
            </w:pPr>
          </w:p>
        </w:tc>
        <w:tc>
          <w:tcPr>
            <w:tcW w:w="1617" w:type="dxa"/>
            <w:vMerge w:val="restart"/>
          </w:tcPr>
          <w:p w14:paraId="238A4F8F">
            <w:pPr>
              <w:pStyle w:val="9"/>
              <w:spacing w:before="6" w:line="360" w:lineRule="auto"/>
              <w:ind w:left="110"/>
              <w:rPr>
                <w:i/>
                <w:sz w:val="24"/>
              </w:rPr>
            </w:pPr>
            <w:r>
              <w:rPr>
                <w:i/>
                <w:spacing w:val="-2"/>
                <w:sz w:val="24"/>
              </w:rPr>
              <w:t xml:space="preserve">Writing </w:t>
            </w:r>
            <w:r>
              <w:rPr>
                <w:i/>
                <w:spacing w:val="-4"/>
                <w:sz w:val="24"/>
              </w:rPr>
              <w:t>activities</w:t>
            </w:r>
          </w:p>
        </w:tc>
        <w:tc>
          <w:tcPr>
            <w:tcW w:w="2035" w:type="dxa"/>
            <w:vMerge w:val="restart"/>
          </w:tcPr>
          <w:p w14:paraId="3014AA71">
            <w:pPr>
              <w:pStyle w:val="9"/>
              <w:spacing w:before="6" w:line="360" w:lineRule="auto"/>
              <w:ind w:left="110" w:right="206"/>
              <w:rPr>
                <w:sz w:val="24"/>
              </w:rPr>
            </w:pPr>
            <w:r>
              <w:rPr>
                <w:sz w:val="24"/>
              </w:rPr>
              <w:t>Siswa</w:t>
            </w:r>
            <w:r>
              <w:rPr>
                <w:spacing w:val="-6"/>
                <w:sz w:val="24"/>
              </w:rPr>
              <w:t xml:space="preserve"> </w:t>
            </w:r>
            <w:r>
              <w:rPr>
                <w:sz w:val="24"/>
              </w:rPr>
              <w:t>mencatat penjelasan</w:t>
            </w:r>
            <w:r>
              <w:rPr>
                <w:spacing w:val="-11"/>
                <w:sz w:val="24"/>
              </w:rPr>
              <w:t xml:space="preserve"> </w:t>
            </w:r>
            <w:r>
              <w:rPr>
                <w:sz w:val="24"/>
              </w:rPr>
              <w:t xml:space="preserve">guru ke dalam buku </w:t>
            </w:r>
            <w:r>
              <w:rPr>
                <w:spacing w:val="-2"/>
                <w:sz w:val="24"/>
              </w:rPr>
              <w:t>catatan</w:t>
            </w:r>
          </w:p>
        </w:tc>
        <w:tc>
          <w:tcPr>
            <w:tcW w:w="2251" w:type="dxa"/>
          </w:tcPr>
          <w:p w14:paraId="0DC8526B">
            <w:pPr>
              <w:pStyle w:val="9"/>
              <w:spacing w:before="6" w:line="360" w:lineRule="auto"/>
              <w:ind w:right="223"/>
              <w:rPr>
                <w:sz w:val="24"/>
              </w:rPr>
            </w:pPr>
            <w:r>
              <w:rPr>
                <w:sz w:val="24"/>
              </w:rPr>
              <w:t xml:space="preserve">a. Siswa sangat </w:t>
            </w:r>
            <w:r>
              <w:rPr>
                <w:spacing w:val="-2"/>
                <w:sz w:val="24"/>
              </w:rPr>
              <w:t>tidak</w:t>
            </w:r>
            <w:r>
              <w:rPr>
                <w:spacing w:val="-17"/>
                <w:sz w:val="24"/>
              </w:rPr>
              <w:t xml:space="preserve"> </w:t>
            </w:r>
            <w:r>
              <w:rPr>
                <w:spacing w:val="-2"/>
                <w:sz w:val="24"/>
              </w:rPr>
              <w:t>setuju</w:t>
            </w:r>
            <w:r>
              <w:rPr>
                <w:spacing w:val="-13"/>
                <w:sz w:val="24"/>
              </w:rPr>
              <w:t xml:space="preserve"> </w:t>
            </w:r>
            <w:r>
              <w:rPr>
                <w:spacing w:val="-2"/>
                <w:sz w:val="24"/>
              </w:rPr>
              <w:t xml:space="preserve">dengan </w:t>
            </w:r>
            <w:r>
              <w:rPr>
                <w:sz w:val="24"/>
              </w:rPr>
              <w:t>pernyataan</w:t>
            </w:r>
            <w:r>
              <w:rPr>
                <w:spacing w:val="-5"/>
                <w:sz w:val="24"/>
              </w:rPr>
              <w:t xml:space="preserve"> </w:t>
            </w:r>
            <w:r>
              <w:rPr>
                <w:sz w:val="24"/>
              </w:rPr>
              <w:t>yang</w:t>
            </w:r>
            <w:r>
              <w:rPr>
                <w:spacing w:val="-5"/>
                <w:sz w:val="24"/>
              </w:rPr>
              <w:t xml:space="preserve"> di</w:t>
            </w:r>
          </w:p>
          <w:p w14:paraId="1A204472">
            <w:pPr>
              <w:pStyle w:val="9"/>
              <w:spacing w:before="0" w:line="272" w:lineRule="exact"/>
              <w:rPr>
                <w:sz w:val="24"/>
              </w:rPr>
            </w:pPr>
            <w:r>
              <w:rPr>
                <w:spacing w:val="-2"/>
                <w:sz w:val="24"/>
              </w:rPr>
              <w:t>berikan</w:t>
            </w:r>
          </w:p>
        </w:tc>
        <w:tc>
          <w:tcPr>
            <w:tcW w:w="758" w:type="dxa"/>
          </w:tcPr>
          <w:p w14:paraId="306C43D3">
            <w:pPr>
              <w:pStyle w:val="9"/>
              <w:spacing w:before="6"/>
              <w:ind w:left="16"/>
              <w:jc w:val="center"/>
              <w:rPr>
                <w:sz w:val="24"/>
              </w:rPr>
            </w:pPr>
            <w:r>
              <w:rPr>
                <w:spacing w:val="-10"/>
                <w:sz w:val="24"/>
              </w:rPr>
              <w:t>1</w:t>
            </w:r>
          </w:p>
        </w:tc>
      </w:tr>
      <w:tr w14:paraId="35855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32D30D12">
            <w:pPr>
              <w:rPr>
                <w:sz w:val="2"/>
                <w:szCs w:val="2"/>
              </w:rPr>
            </w:pPr>
          </w:p>
        </w:tc>
        <w:tc>
          <w:tcPr>
            <w:tcW w:w="1219" w:type="dxa"/>
            <w:vMerge w:val="continue"/>
            <w:tcBorders>
              <w:top w:val="nil"/>
            </w:tcBorders>
          </w:tcPr>
          <w:p w14:paraId="3EA24FC6">
            <w:pPr>
              <w:rPr>
                <w:sz w:val="2"/>
                <w:szCs w:val="2"/>
              </w:rPr>
            </w:pPr>
          </w:p>
        </w:tc>
        <w:tc>
          <w:tcPr>
            <w:tcW w:w="1617" w:type="dxa"/>
            <w:vMerge w:val="continue"/>
            <w:tcBorders>
              <w:top w:val="nil"/>
            </w:tcBorders>
          </w:tcPr>
          <w:p w14:paraId="108E620E">
            <w:pPr>
              <w:rPr>
                <w:sz w:val="2"/>
                <w:szCs w:val="2"/>
              </w:rPr>
            </w:pPr>
          </w:p>
        </w:tc>
        <w:tc>
          <w:tcPr>
            <w:tcW w:w="2035" w:type="dxa"/>
            <w:vMerge w:val="continue"/>
            <w:tcBorders>
              <w:top w:val="nil"/>
            </w:tcBorders>
          </w:tcPr>
          <w:p w14:paraId="6069F042">
            <w:pPr>
              <w:rPr>
                <w:sz w:val="2"/>
                <w:szCs w:val="2"/>
              </w:rPr>
            </w:pPr>
          </w:p>
        </w:tc>
        <w:tc>
          <w:tcPr>
            <w:tcW w:w="2251" w:type="dxa"/>
          </w:tcPr>
          <w:p w14:paraId="351B0D1F">
            <w:pPr>
              <w:pStyle w:val="9"/>
              <w:spacing w:line="360" w:lineRule="auto"/>
              <w:ind w:right="223"/>
              <w:rPr>
                <w:sz w:val="24"/>
              </w:rPr>
            </w:pPr>
            <w:r>
              <w:rPr>
                <w:sz w:val="24"/>
              </w:rPr>
              <w:t xml:space="preserve">b. Siswa tidak setuju dengan </w:t>
            </w:r>
            <w:r>
              <w:rPr>
                <w:spacing w:val="-2"/>
                <w:sz w:val="24"/>
              </w:rPr>
              <w:t>pernyataan</w:t>
            </w:r>
            <w:r>
              <w:rPr>
                <w:spacing w:val="-13"/>
                <w:sz w:val="24"/>
              </w:rPr>
              <w:t xml:space="preserve"> </w:t>
            </w:r>
            <w:r>
              <w:rPr>
                <w:spacing w:val="-2"/>
                <w:sz w:val="24"/>
              </w:rPr>
              <w:t>yang</w:t>
            </w:r>
            <w:r>
              <w:rPr>
                <w:spacing w:val="-17"/>
                <w:sz w:val="24"/>
              </w:rPr>
              <w:t xml:space="preserve"> </w:t>
            </w:r>
            <w:r>
              <w:rPr>
                <w:spacing w:val="-2"/>
                <w:sz w:val="24"/>
              </w:rPr>
              <w:t>di</w:t>
            </w:r>
          </w:p>
          <w:p w14:paraId="3D4301D5">
            <w:pPr>
              <w:pStyle w:val="9"/>
              <w:spacing w:before="0" w:line="272" w:lineRule="exact"/>
              <w:rPr>
                <w:sz w:val="24"/>
              </w:rPr>
            </w:pPr>
            <w:r>
              <w:rPr>
                <w:spacing w:val="-2"/>
                <w:sz w:val="24"/>
              </w:rPr>
              <w:t>berikan</w:t>
            </w:r>
          </w:p>
        </w:tc>
        <w:tc>
          <w:tcPr>
            <w:tcW w:w="758" w:type="dxa"/>
          </w:tcPr>
          <w:p w14:paraId="2A539D82">
            <w:pPr>
              <w:pStyle w:val="9"/>
              <w:ind w:left="16"/>
              <w:jc w:val="center"/>
              <w:rPr>
                <w:sz w:val="24"/>
              </w:rPr>
            </w:pPr>
            <w:r>
              <w:rPr>
                <w:spacing w:val="-10"/>
                <w:sz w:val="24"/>
              </w:rPr>
              <w:t>2</w:t>
            </w:r>
          </w:p>
        </w:tc>
      </w:tr>
      <w:tr w14:paraId="4AD96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09" w:type="dxa"/>
            <w:vMerge w:val="continue"/>
            <w:tcBorders>
              <w:top w:val="nil"/>
            </w:tcBorders>
          </w:tcPr>
          <w:p w14:paraId="7DB87110">
            <w:pPr>
              <w:rPr>
                <w:sz w:val="2"/>
                <w:szCs w:val="2"/>
              </w:rPr>
            </w:pPr>
          </w:p>
        </w:tc>
        <w:tc>
          <w:tcPr>
            <w:tcW w:w="1219" w:type="dxa"/>
            <w:vMerge w:val="continue"/>
            <w:tcBorders>
              <w:top w:val="nil"/>
            </w:tcBorders>
          </w:tcPr>
          <w:p w14:paraId="71A9DCFE">
            <w:pPr>
              <w:rPr>
                <w:sz w:val="2"/>
                <w:szCs w:val="2"/>
              </w:rPr>
            </w:pPr>
          </w:p>
        </w:tc>
        <w:tc>
          <w:tcPr>
            <w:tcW w:w="1617" w:type="dxa"/>
            <w:vMerge w:val="continue"/>
            <w:tcBorders>
              <w:top w:val="nil"/>
            </w:tcBorders>
          </w:tcPr>
          <w:p w14:paraId="790ECD69">
            <w:pPr>
              <w:rPr>
                <w:sz w:val="2"/>
                <w:szCs w:val="2"/>
              </w:rPr>
            </w:pPr>
          </w:p>
        </w:tc>
        <w:tc>
          <w:tcPr>
            <w:tcW w:w="2035" w:type="dxa"/>
            <w:vMerge w:val="continue"/>
            <w:tcBorders>
              <w:top w:val="nil"/>
            </w:tcBorders>
          </w:tcPr>
          <w:p w14:paraId="6A83D6E5">
            <w:pPr>
              <w:rPr>
                <w:sz w:val="2"/>
                <w:szCs w:val="2"/>
              </w:rPr>
            </w:pPr>
          </w:p>
        </w:tc>
        <w:tc>
          <w:tcPr>
            <w:tcW w:w="2251" w:type="dxa"/>
          </w:tcPr>
          <w:p w14:paraId="3654D2BE">
            <w:pPr>
              <w:pStyle w:val="9"/>
              <w:spacing w:line="360" w:lineRule="auto"/>
              <w:ind w:right="35"/>
              <w:rPr>
                <w:sz w:val="24"/>
              </w:rPr>
            </w:pPr>
            <w:r>
              <w:rPr>
                <w:sz w:val="24"/>
              </w:rPr>
              <w:t xml:space="preserve">c. Siswa setuju </w:t>
            </w:r>
            <w:r>
              <w:rPr>
                <w:spacing w:val="-2"/>
                <w:sz w:val="24"/>
              </w:rPr>
              <w:t>dengan</w:t>
            </w:r>
            <w:r>
              <w:rPr>
                <w:spacing w:val="-13"/>
                <w:sz w:val="24"/>
              </w:rPr>
              <w:t xml:space="preserve"> </w:t>
            </w:r>
            <w:r>
              <w:rPr>
                <w:spacing w:val="-2"/>
                <w:sz w:val="24"/>
              </w:rPr>
              <w:t>pernyataan</w:t>
            </w:r>
          </w:p>
          <w:p w14:paraId="2D7A6A86">
            <w:pPr>
              <w:pStyle w:val="9"/>
              <w:spacing w:before="0" w:line="274" w:lineRule="exact"/>
              <w:rPr>
                <w:sz w:val="24"/>
              </w:rPr>
            </w:pPr>
            <w:r>
              <w:rPr>
                <w:sz w:val="24"/>
              </w:rPr>
              <w:t>yang</w:t>
            </w:r>
            <w:r>
              <w:rPr>
                <w:spacing w:val="-4"/>
                <w:sz w:val="24"/>
              </w:rPr>
              <w:t xml:space="preserve"> </w:t>
            </w:r>
            <w:r>
              <w:rPr>
                <w:spacing w:val="-2"/>
                <w:sz w:val="24"/>
              </w:rPr>
              <w:t>diberikan</w:t>
            </w:r>
          </w:p>
        </w:tc>
        <w:tc>
          <w:tcPr>
            <w:tcW w:w="758" w:type="dxa"/>
          </w:tcPr>
          <w:p w14:paraId="60FD3200">
            <w:pPr>
              <w:pStyle w:val="9"/>
              <w:ind w:left="16"/>
              <w:jc w:val="center"/>
              <w:rPr>
                <w:sz w:val="24"/>
              </w:rPr>
            </w:pPr>
            <w:r>
              <w:rPr>
                <w:spacing w:val="-10"/>
                <w:sz w:val="24"/>
              </w:rPr>
              <w:t>3</w:t>
            </w:r>
          </w:p>
        </w:tc>
      </w:tr>
      <w:tr w14:paraId="3C064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continue"/>
            <w:tcBorders>
              <w:top w:val="nil"/>
            </w:tcBorders>
          </w:tcPr>
          <w:p w14:paraId="2848E0A8">
            <w:pPr>
              <w:rPr>
                <w:sz w:val="2"/>
                <w:szCs w:val="2"/>
              </w:rPr>
            </w:pPr>
          </w:p>
        </w:tc>
        <w:tc>
          <w:tcPr>
            <w:tcW w:w="1219" w:type="dxa"/>
            <w:vMerge w:val="continue"/>
            <w:tcBorders>
              <w:top w:val="nil"/>
            </w:tcBorders>
          </w:tcPr>
          <w:p w14:paraId="32243705">
            <w:pPr>
              <w:rPr>
                <w:sz w:val="2"/>
                <w:szCs w:val="2"/>
              </w:rPr>
            </w:pPr>
          </w:p>
        </w:tc>
        <w:tc>
          <w:tcPr>
            <w:tcW w:w="1617" w:type="dxa"/>
            <w:vMerge w:val="continue"/>
            <w:tcBorders>
              <w:top w:val="nil"/>
            </w:tcBorders>
          </w:tcPr>
          <w:p w14:paraId="186686E4">
            <w:pPr>
              <w:rPr>
                <w:sz w:val="2"/>
                <w:szCs w:val="2"/>
              </w:rPr>
            </w:pPr>
          </w:p>
        </w:tc>
        <w:tc>
          <w:tcPr>
            <w:tcW w:w="2035" w:type="dxa"/>
            <w:vMerge w:val="continue"/>
            <w:tcBorders>
              <w:top w:val="nil"/>
            </w:tcBorders>
          </w:tcPr>
          <w:p w14:paraId="05FC4778">
            <w:pPr>
              <w:rPr>
                <w:sz w:val="2"/>
                <w:szCs w:val="2"/>
              </w:rPr>
            </w:pPr>
          </w:p>
        </w:tc>
        <w:tc>
          <w:tcPr>
            <w:tcW w:w="2251" w:type="dxa"/>
          </w:tcPr>
          <w:p w14:paraId="16C9E5C6">
            <w:pPr>
              <w:pStyle w:val="9"/>
              <w:spacing w:line="360" w:lineRule="auto"/>
              <w:ind w:right="223"/>
              <w:rPr>
                <w:sz w:val="24"/>
              </w:rPr>
            </w:pPr>
            <w:r>
              <w:rPr>
                <w:sz w:val="24"/>
              </w:rPr>
              <w:t xml:space="preserve">d. Siswa sangat setuju dengan </w:t>
            </w:r>
            <w:r>
              <w:rPr>
                <w:spacing w:val="-2"/>
                <w:sz w:val="24"/>
              </w:rPr>
              <w:t>pernyataan</w:t>
            </w:r>
            <w:r>
              <w:rPr>
                <w:spacing w:val="-13"/>
                <w:sz w:val="24"/>
              </w:rPr>
              <w:t xml:space="preserve"> </w:t>
            </w:r>
            <w:r>
              <w:rPr>
                <w:spacing w:val="-2"/>
                <w:sz w:val="24"/>
              </w:rPr>
              <w:t>yang</w:t>
            </w:r>
          </w:p>
          <w:p w14:paraId="78127285">
            <w:pPr>
              <w:pStyle w:val="9"/>
              <w:rPr>
                <w:sz w:val="24"/>
              </w:rPr>
            </w:pPr>
            <w:r>
              <w:rPr>
                <w:spacing w:val="-2"/>
                <w:sz w:val="24"/>
              </w:rPr>
              <w:t>diberikan</w:t>
            </w:r>
          </w:p>
        </w:tc>
        <w:tc>
          <w:tcPr>
            <w:tcW w:w="758" w:type="dxa"/>
          </w:tcPr>
          <w:p w14:paraId="30D4C4AF">
            <w:pPr>
              <w:pStyle w:val="9"/>
              <w:ind w:left="16"/>
              <w:jc w:val="center"/>
              <w:rPr>
                <w:sz w:val="24"/>
              </w:rPr>
            </w:pPr>
            <w:r>
              <w:rPr>
                <w:spacing w:val="-10"/>
                <w:sz w:val="24"/>
              </w:rPr>
              <w:t>4</w:t>
            </w:r>
          </w:p>
        </w:tc>
      </w:tr>
    </w:tbl>
    <w:p w14:paraId="12426E73">
      <w:pPr>
        <w:pStyle w:val="9"/>
        <w:spacing w:after="0"/>
        <w:jc w:val="center"/>
        <w:rPr>
          <w:sz w:val="24"/>
        </w:rPr>
        <w:sectPr>
          <w:pgSz w:w="11910" w:h="16840"/>
          <w:pgMar w:top="1920" w:right="1417" w:bottom="280" w:left="1700" w:header="730" w:footer="0" w:gutter="0"/>
          <w:cols w:space="720" w:num="1"/>
        </w:sectPr>
      </w:pPr>
    </w:p>
    <w:p w14:paraId="2B1506C2">
      <w:pPr>
        <w:pStyle w:val="5"/>
        <w:spacing w:before="97"/>
        <w:ind w:left="0"/>
        <w:rPr>
          <w:b/>
          <w:sz w:val="20"/>
        </w:rPr>
      </w:pPr>
    </w:p>
    <w:tbl>
      <w:tblPr>
        <w:tblStyle w:val="4"/>
        <w:tblW w:w="0" w:type="auto"/>
        <w:tblInd w:w="3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9"/>
        <w:gridCol w:w="1219"/>
        <w:gridCol w:w="1617"/>
        <w:gridCol w:w="2035"/>
        <w:gridCol w:w="2251"/>
        <w:gridCol w:w="758"/>
      </w:tblGrid>
      <w:tr w14:paraId="3DB1B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restart"/>
          </w:tcPr>
          <w:p w14:paraId="1311496E">
            <w:pPr>
              <w:pStyle w:val="9"/>
              <w:spacing w:before="6"/>
              <w:ind w:left="14"/>
              <w:jc w:val="center"/>
              <w:rPr>
                <w:sz w:val="24"/>
              </w:rPr>
            </w:pPr>
            <w:r>
              <w:rPr>
                <w:sz w:val="24"/>
              </w:rPr>
              <mc:AlternateContent>
                <mc:Choice Requires="wpg">
                  <w:drawing>
                    <wp:anchor distT="0" distB="0" distL="0" distR="0" simplePos="0" relativeHeight="251664384" behindDoc="1" locked="0" layoutInCell="1" allowOverlap="1">
                      <wp:simplePos x="0" y="0"/>
                      <wp:positionH relativeFrom="column">
                        <wp:posOffset>160020</wp:posOffset>
                      </wp:positionH>
                      <wp:positionV relativeFrom="paragraph">
                        <wp:posOffset>1595755</wp:posOffset>
                      </wp:positionV>
                      <wp:extent cx="4667250" cy="4591050"/>
                      <wp:effectExtent l="0" t="0" r="0" b="0"/>
                      <wp:wrapNone/>
                      <wp:docPr id="15" name="Group 15"/>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16" name="Image 16"/>
                                <pic:cNvPicPr/>
                              </pic:nvPicPr>
                              <pic:blipFill>
                                <a:blip r:embed="rId7"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2.6pt;margin-top:125.65pt;height:361.5pt;width:367.5pt;z-index:-251652096;mso-width-relative:page;mso-height-relative:page;" coordsize="4667250,4591050" o:gfxdata="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">
                      <o:lock v:ext="edit" aspectratio="f"/>
                      <v:shape id="Image 16" o:spid="_x0000_s1026" o:spt="75" type="#_x0000_t75" style="position:absolute;left:0;top:0;height:4591049;width:4667249;" filled="f" o:preferrelative="t" stroked="f" coordsize="21600,21600" o:gfxdata="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UTy/twAAANsAAAAP&#10;AAAAAAAAAAEAIAAAACIAAABkcnMvZG93bnJldi54bWxQSwECFAAUAAAACACHTuJAMy8FnjsAAAA5&#10;AAAAEAAAAAAAAAABACAAAAAGAQAAZHJzL3NoYXBleG1sLnhtbFBLBQYAAAAABgAGAFsBAACwAwAA&#10;AAA=&#10;">
                        <v:fill on="f" focussize="0,0"/>
                        <v:stroke on="f"/>
                        <v:imagedata r:id="rId7" o:title=""/>
                        <o:lock v:ext="edit" aspectratio="f"/>
                      </v:shape>
                    </v:group>
                  </w:pict>
                </mc:Fallback>
              </mc:AlternateContent>
            </w:r>
            <w:r>
              <w:rPr>
                <w:spacing w:val="-10"/>
                <w:sz w:val="24"/>
              </w:rPr>
              <w:t>5</w:t>
            </w:r>
          </w:p>
        </w:tc>
        <w:tc>
          <w:tcPr>
            <w:tcW w:w="1219" w:type="dxa"/>
            <w:vMerge w:val="restart"/>
          </w:tcPr>
          <w:p w14:paraId="67F11432">
            <w:pPr>
              <w:pStyle w:val="9"/>
              <w:spacing w:before="0"/>
              <w:ind w:left="0"/>
              <w:rPr>
                <w:sz w:val="24"/>
              </w:rPr>
            </w:pPr>
          </w:p>
        </w:tc>
        <w:tc>
          <w:tcPr>
            <w:tcW w:w="1617" w:type="dxa"/>
            <w:vMerge w:val="restart"/>
          </w:tcPr>
          <w:p w14:paraId="1BA74C74">
            <w:pPr>
              <w:pStyle w:val="9"/>
              <w:spacing w:before="6" w:line="360" w:lineRule="auto"/>
              <w:ind w:left="110" w:right="637"/>
              <w:rPr>
                <w:i/>
                <w:sz w:val="24"/>
              </w:rPr>
            </w:pPr>
            <w:r>
              <w:rPr>
                <w:i/>
                <w:spacing w:val="-2"/>
                <w:sz w:val="24"/>
              </w:rPr>
              <w:t xml:space="preserve">Drawing </w:t>
            </w:r>
            <w:r>
              <w:rPr>
                <w:i/>
                <w:spacing w:val="-4"/>
                <w:sz w:val="24"/>
              </w:rPr>
              <w:t>activities</w:t>
            </w:r>
          </w:p>
        </w:tc>
        <w:tc>
          <w:tcPr>
            <w:tcW w:w="2035" w:type="dxa"/>
            <w:vMerge w:val="restart"/>
          </w:tcPr>
          <w:p w14:paraId="72533B9A">
            <w:pPr>
              <w:pStyle w:val="9"/>
              <w:spacing w:before="6" w:line="360" w:lineRule="auto"/>
              <w:ind w:left="110" w:right="138"/>
              <w:rPr>
                <w:sz w:val="24"/>
              </w:rPr>
            </w:pPr>
            <w:r>
              <w:rPr>
                <w:spacing w:val="-2"/>
                <w:sz w:val="24"/>
              </w:rPr>
              <w:t>Siswa menggambar</w:t>
            </w:r>
            <w:r>
              <w:rPr>
                <w:spacing w:val="-16"/>
                <w:sz w:val="24"/>
              </w:rPr>
              <w:t xml:space="preserve"> </w:t>
            </w:r>
            <w:r>
              <w:rPr>
                <w:spacing w:val="-2"/>
                <w:sz w:val="24"/>
              </w:rPr>
              <w:t>peta konsep</w:t>
            </w:r>
          </w:p>
        </w:tc>
        <w:tc>
          <w:tcPr>
            <w:tcW w:w="2251" w:type="dxa"/>
          </w:tcPr>
          <w:p w14:paraId="0A4A5033">
            <w:pPr>
              <w:pStyle w:val="9"/>
              <w:spacing w:before="6" w:line="360" w:lineRule="auto"/>
              <w:ind w:right="223"/>
              <w:rPr>
                <w:sz w:val="24"/>
              </w:rPr>
            </w:pPr>
            <w:r>
              <w:rPr>
                <w:sz w:val="24"/>
              </w:rPr>
              <w:t xml:space="preserve">a. Siswa sangat </w:t>
            </w:r>
            <w:r>
              <w:rPr>
                <w:spacing w:val="-2"/>
                <w:sz w:val="24"/>
              </w:rPr>
              <w:t>tidak</w:t>
            </w:r>
            <w:r>
              <w:rPr>
                <w:spacing w:val="-17"/>
                <w:sz w:val="24"/>
              </w:rPr>
              <w:t xml:space="preserve"> </w:t>
            </w:r>
            <w:r>
              <w:rPr>
                <w:spacing w:val="-2"/>
                <w:sz w:val="24"/>
              </w:rPr>
              <w:t>setuju</w:t>
            </w:r>
            <w:r>
              <w:rPr>
                <w:spacing w:val="-13"/>
                <w:sz w:val="24"/>
              </w:rPr>
              <w:t xml:space="preserve"> </w:t>
            </w:r>
            <w:r>
              <w:rPr>
                <w:spacing w:val="-2"/>
                <w:sz w:val="24"/>
              </w:rPr>
              <w:t xml:space="preserve">dengan </w:t>
            </w:r>
            <w:r>
              <w:rPr>
                <w:sz w:val="24"/>
              </w:rPr>
              <w:t>pernyataan</w:t>
            </w:r>
            <w:r>
              <w:rPr>
                <w:spacing w:val="-5"/>
                <w:sz w:val="24"/>
              </w:rPr>
              <w:t xml:space="preserve"> </w:t>
            </w:r>
            <w:r>
              <w:rPr>
                <w:sz w:val="24"/>
              </w:rPr>
              <w:t>yang</w:t>
            </w:r>
            <w:r>
              <w:rPr>
                <w:spacing w:val="-5"/>
                <w:sz w:val="24"/>
              </w:rPr>
              <w:t xml:space="preserve"> di</w:t>
            </w:r>
          </w:p>
          <w:p w14:paraId="2468F9DA">
            <w:pPr>
              <w:pStyle w:val="9"/>
              <w:spacing w:before="0" w:line="272" w:lineRule="exact"/>
              <w:rPr>
                <w:sz w:val="24"/>
              </w:rPr>
            </w:pPr>
            <w:r>
              <w:rPr>
                <w:spacing w:val="-2"/>
                <w:sz w:val="24"/>
              </w:rPr>
              <w:t>berikan</w:t>
            </w:r>
          </w:p>
        </w:tc>
        <w:tc>
          <w:tcPr>
            <w:tcW w:w="758" w:type="dxa"/>
          </w:tcPr>
          <w:p w14:paraId="0DC919DB">
            <w:pPr>
              <w:pStyle w:val="9"/>
              <w:spacing w:before="6"/>
              <w:ind w:left="16"/>
              <w:jc w:val="center"/>
              <w:rPr>
                <w:sz w:val="24"/>
              </w:rPr>
            </w:pPr>
            <w:r>
              <w:rPr>
                <w:spacing w:val="-10"/>
                <w:sz w:val="24"/>
              </w:rPr>
              <w:t>1</w:t>
            </w:r>
          </w:p>
        </w:tc>
      </w:tr>
      <w:tr w14:paraId="27D50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5C644CBF">
            <w:pPr>
              <w:rPr>
                <w:sz w:val="2"/>
                <w:szCs w:val="2"/>
              </w:rPr>
            </w:pPr>
          </w:p>
        </w:tc>
        <w:tc>
          <w:tcPr>
            <w:tcW w:w="1219" w:type="dxa"/>
            <w:vMerge w:val="continue"/>
            <w:tcBorders>
              <w:top w:val="nil"/>
            </w:tcBorders>
          </w:tcPr>
          <w:p w14:paraId="6460CD49">
            <w:pPr>
              <w:rPr>
                <w:sz w:val="2"/>
                <w:szCs w:val="2"/>
              </w:rPr>
            </w:pPr>
          </w:p>
        </w:tc>
        <w:tc>
          <w:tcPr>
            <w:tcW w:w="1617" w:type="dxa"/>
            <w:vMerge w:val="continue"/>
            <w:tcBorders>
              <w:top w:val="nil"/>
            </w:tcBorders>
          </w:tcPr>
          <w:p w14:paraId="0C2B4FAF">
            <w:pPr>
              <w:rPr>
                <w:sz w:val="2"/>
                <w:szCs w:val="2"/>
              </w:rPr>
            </w:pPr>
          </w:p>
        </w:tc>
        <w:tc>
          <w:tcPr>
            <w:tcW w:w="2035" w:type="dxa"/>
            <w:vMerge w:val="continue"/>
            <w:tcBorders>
              <w:top w:val="nil"/>
            </w:tcBorders>
          </w:tcPr>
          <w:p w14:paraId="7C8F041E">
            <w:pPr>
              <w:rPr>
                <w:sz w:val="2"/>
                <w:szCs w:val="2"/>
              </w:rPr>
            </w:pPr>
          </w:p>
        </w:tc>
        <w:tc>
          <w:tcPr>
            <w:tcW w:w="2251" w:type="dxa"/>
          </w:tcPr>
          <w:p w14:paraId="22069059">
            <w:pPr>
              <w:pStyle w:val="9"/>
              <w:spacing w:line="360" w:lineRule="auto"/>
              <w:ind w:right="223"/>
              <w:rPr>
                <w:sz w:val="24"/>
              </w:rPr>
            </w:pPr>
            <w:r>
              <w:rPr>
                <w:sz w:val="24"/>
              </w:rPr>
              <w:t xml:space="preserve">b. Siswa tidak setuju dengan </w:t>
            </w:r>
            <w:r>
              <w:rPr>
                <w:spacing w:val="-2"/>
                <w:sz w:val="24"/>
              </w:rPr>
              <w:t>pernyataan</w:t>
            </w:r>
            <w:r>
              <w:rPr>
                <w:spacing w:val="-13"/>
                <w:sz w:val="24"/>
              </w:rPr>
              <w:t xml:space="preserve"> </w:t>
            </w:r>
            <w:r>
              <w:rPr>
                <w:spacing w:val="-2"/>
                <w:sz w:val="24"/>
              </w:rPr>
              <w:t>yang</w:t>
            </w:r>
            <w:r>
              <w:rPr>
                <w:spacing w:val="-17"/>
                <w:sz w:val="24"/>
              </w:rPr>
              <w:t xml:space="preserve"> </w:t>
            </w:r>
            <w:r>
              <w:rPr>
                <w:spacing w:val="-2"/>
                <w:sz w:val="24"/>
              </w:rPr>
              <w:t>di</w:t>
            </w:r>
          </w:p>
          <w:p w14:paraId="5BFD8F3B">
            <w:pPr>
              <w:pStyle w:val="9"/>
              <w:spacing w:before="0" w:line="272" w:lineRule="exact"/>
              <w:rPr>
                <w:sz w:val="24"/>
              </w:rPr>
            </w:pPr>
            <w:r>
              <w:rPr>
                <w:spacing w:val="-2"/>
                <w:sz w:val="24"/>
              </w:rPr>
              <w:t>berikan</w:t>
            </w:r>
          </w:p>
        </w:tc>
        <w:tc>
          <w:tcPr>
            <w:tcW w:w="758" w:type="dxa"/>
          </w:tcPr>
          <w:p w14:paraId="6B0A8AAA">
            <w:pPr>
              <w:pStyle w:val="9"/>
              <w:ind w:left="16"/>
              <w:jc w:val="center"/>
              <w:rPr>
                <w:sz w:val="24"/>
              </w:rPr>
            </w:pPr>
            <w:r>
              <w:rPr>
                <w:spacing w:val="-10"/>
                <w:sz w:val="24"/>
              </w:rPr>
              <w:t>2</w:t>
            </w:r>
          </w:p>
        </w:tc>
      </w:tr>
      <w:tr w14:paraId="3923E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09" w:type="dxa"/>
            <w:vMerge w:val="continue"/>
            <w:tcBorders>
              <w:top w:val="nil"/>
            </w:tcBorders>
          </w:tcPr>
          <w:p w14:paraId="203982A0">
            <w:pPr>
              <w:rPr>
                <w:sz w:val="2"/>
                <w:szCs w:val="2"/>
              </w:rPr>
            </w:pPr>
          </w:p>
        </w:tc>
        <w:tc>
          <w:tcPr>
            <w:tcW w:w="1219" w:type="dxa"/>
            <w:vMerge w:val="continue"/>
            <w:tcBorders>
              <w:top w:val="nil"/>
            </w:tcBorders>
          </w:tcPr>
          <w:p w14:paraId="6D0471DE">
            <w:pPr>
              <w:rPr>
                <w:sz w:val="2"/>
                <w:szCs w:val="2"/>
              </w:rPr>
            </w:pPr>
          </w:p>
        </w:tc>
        <w:tc>
          <w:tcPr>
            <w:tcW w:w="1617" w:type="dxa"/>
            <w:vMerge w:val="continue"/>
            <w:tcBorders>
              <w:top w:val="nil"/>
            </w:tcBorders>
          </w:tcPr>
          <w:p w14:paraId="7A1E4ADB">
            <w:pPr>
              <w:rPr>
                <w:sz w:val="2"/>
                <w:szCs w:val="2"/>
              </w:rPr>
            </w:pPr>
          </w:p>
        </w:tc>
        <w:tc>
          <w:tcPr>
            <w:tcW w:w="2035" w:type="dxa"/>
            <w:vMerge w:val="continue"/>
            <w:tcBorders>
              <w:top w:val="nil"/>
            </w:tcBorders>
          </w:tcPr>
          <w:p w14:paraId="1E569979">
            <w:pPr>
              <w:rPr>
                <w:sz w:val="2"/>
                <w:szCs w:val="2"/>
              </w:rPr>
            </w:pPr>
          </w:p>
        </w:tc>
        <w:tc>
          <w:tcPr>
            <w:tcW w:w="2251" w:type="dxa"/>
          </w:tcPr>
          <w:p w14:paraId="7C7C7236">
            <w:pPr>
              <w:pStyle w:val="9"/>
              <w:spacing w:line="360" w:lineRule="auto"/>
              <w:ind w:right="35"/>
              <w:rPr>
                <w:sz w:val="24"/>
              </w:rPr>
            </w:pPr>
            <w:r>
              <w:rPr>
                <w:sz w:val="24"/>
              </w:rPr>
              <w:t xml:space="preserve">c. Siswa setuju </w:t>
            </w:r>
            <w:r>
              <w:rPr>
                <w:spacing w:val="-2"/>
                <w:sz w:val="24"/>
              </w:rPr>
              <w:t>dengan</w:t>
            </w:r>
            <w:r>
              <w:rPr>
                <w:spacing w:val="-13"/>
                <w:sz w:val="24"/>
              </w:rPr>
              <w:t xml:space="preserve"> </w:t>
            </w:r>
            <w:r>
              <w:rPr>
                <w:spacing w:val="-2"/>
                <w:sz w:val="24"/>
              </w:rPr>
              <w:t>pernyataan</w:t>
            </w:r>
          </w:p>
          <w:p w14:paraId="27B6CB2F">
            <w:pPr>
              <w:pStyle w:val="9"/>
              <w:spacing w:before="0" w:line="274" w:lineRule="exact"/>
              <w:rPr>
                <w:sz w:val="24"/>
              </w:rPr>
            </w:pPr>
            <w:r>
              <w:rPr>
                <w:sz w:val="24"/>
              </w:rPr>
              <w:t>yang</w:t>
            </w:r>
            <w:r>
              <w:rPr>
                <w:spacing w:val="-4"/>
                <w:sz w:val="24"/>
              </w:rPr>
              <w:t xml:space="preserve"> </w:t>
            </w:r>
            <w:r>
              <w:rPr>
                <w:spacing w:val="-2"/>
                <w:sz w:val="24"/>
              </w:rPr>
              <w:t>diberikan</w:t>
            </w:r>
          </w:p>
        </w:tc>
        <w:tc>
          <w:tcPr>
            <w:tcW w:w="758" w:type="dxa"/>
          </w:tcPr>
          <w:p w14:paraId="0DDD0732">
            <w:pPr>
              <w:pStyle w:val="9"/>
              <w:ind w:left="16"/>
              <w:jc w:val="center"/>
              <w:rPr>
                <w:sz w:val="24"/>
              </w:rPr>
            </w:pPr>
            <w:r>
              <w:rPr>
                <w:spacing w:val="-10"/>
                <w:sz w:val="24"/>
              </w:rPr>
              <w:t>3</w:t>
            </w:r>
          </w:p>
        </w:tc>
      </w:tr>
      <w:tr w14:paraId="1110A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467B27E2">
            <w:pPr>
              <w:rPr>
                <w:sz w:val="2"/>
                <w:szCs w:val="2"/>
              </w:rPr>
            </w:pPr>
          </w:p>
        </w:tc>
        <w:tc>
          <w:tcPr>
            <w:tcW w:w="1219" w:type="dxa"/>
            <w:vMerge w:val="continue"/>
            <w:tcBorders>
              <w:top w:val="nil"/>
            </w:tcBorders>
          </w:tcPr>
          <w:p w14:paraId="32037906">
            <w:pPr>
              <w:rPr>
                <w:sz w:val="2"/>
                <w:szCs w:val="2"/>
              </w:rPr>
            </w:pPr>
          </w:p>
        </w:tc>
        <w:tc>
          <w:tcPr>
            <w:tcW w:w="1617" w:type="dxa"/>
            <w:vMerge w:val="continue"/>
            <w:tcBorders>
              <w:top w:val="nil"/>
            </w:tcBorders>
          </w:tcPr>
          <w:p w14:paraId="53DBA614">
            <w:pPr>
              <w:rPr>
                <w:sz w:val="2"/>
                <w:szCs w:val="2"/>
              </w:rPr>
            </w:pPr>
          </w:p>
        </w:tc>
        <w:tc>
          <w:tcPr>
            <w:tcW w:w="2035" w:type="dxa"/>
            <w:vMerge w:val="continue"/>
            <w:tcBorders>
              <w:top w:val="nil"/>
            </w:tcBorders>
          </w:tcPr>
          <w:p w14:paraId="1BCAD2AC">
            <w:pPr>
              <w:rPr>
                <w:sz w:val="2"/>
                <w:szCs w:val="2"/>
              </w:rPr>
            </w:pPr>
          </w:p>
        </w:tc>
        <w:tc>
          <w:tcPr>
            <w:tcW w:w="2251" w:type="dxa"/>
          </w:tcPr>
          <w:p w14:paraId="48072EF4">
            <w:pPr>
              <w:pStyle w:val="9"/>
              <w:spacing w:before="6" w:line="360" w:lineRule="auto"/>
              <w:ind w:right="223"/>
              <w:rPr>
                <w:sz w:val="24"/>
              </w:rPr>
            </w:pPr>
            <w:r>
              <w:rPr>
                <w:sz w:val="24"/>
              </w:rPr>
              <w:t xml:space="preserve">d. Siswa sangat setuju dengan </w:t>
            </w:r>
            <w:r>
              <w:rPr>
                <w:spacing w:val="-2"/>
                <w:sz w:val="24"/>
              </w:rPr>
              <w:t>pernyataan</w:t>
            </w:r>
            <w:r>
              <w:rPr>
                <w:spacing w:val="-13"/>
                <w:sz w:val="24"/>
              </w:rPr>
              <w:t xml:space="preserve"> </w:t>
            </w:r>
            <w:r>
              <w:rPr>
                <w:spacing w:val="-2"/>
                <w:sz w:val="24"/>
              </w:rPr>
              <w:t>yang</w:t>
            </w:r>
          </w:p>
          <w:p w14:paraId="258D81DD">
            <w:pPr>
              <w:pStyle w:val="9"/>
              <w:spacing w:before="0" w:line="272" w:lineRule="exact"/>
              <w:rPr>
                <w:sz w:val="24"/>
              </w:rPr>
            </w:pPr>
            <w:r>
              <w:rPr>
                <w:spacing w:val="-2"/>
                <w:sz w:val="24"/>
              </w:rPr>
              <w:t>diberikan</w:t>
            </w:r>
          </w:p>
        </w:tc>
        <w:tc>
          <w:tcPr>
            <w:tcW w:w="758" w:type="dxa"/>
          </w:tcPr>
          <w:p w14:paraId="71F09781">
            <w:pPr>
              <w:pStyle w:val="9"/>
              <w:spacing w:before="6"/>
              <w:ind w:left="16"/>
              <w:jc w:val="center"/>
              <w:rPr>
                <w:sz w:val="24"/>
              </w:rPr>
            </w:pPr>
            <w:r>
              <w:rPr>
                <w:spacing w:val="-10"/>
                <w:sz w:val="24"/>
              </w:rPr>
              <w:t>4</w:t>
            </w:r>
          </w:p>
        </w:tc>
      </w:tr>
      <w:tr w14:paraId="774B4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restart"/>
          </w:tcPr>
          <w:p w14:paraId="7FE74523">
            <w:pPr>
              <w:pStyle w:val="9"/>
              <w:spacing w:before="6"/>
              <w:ind w:left="14"/>
              <w:jc w:val="center"/>
              <w:rPr>
                <w:sz w:val="24"/>
              </w:rPr>
            </w:pPr>
            <w:r>
              <w:rPr>
                <w:spacing w:val="-10"/>
                <w:sz w:val="24"/>
              </w:rPr>
              <w:t>6</w:t>
            </w:r>
          </w:p>
        </w:tc>
        <w:tc>
          <w:tcPr>
            <w:tcW w:w="1219" w:type="dxa"/>
            <w:vMerge w:val="restart"/>
          </w:tcPr>
          <w:p w14:paraId="346434AC">
            <w:pPr>
              <w:pStyle w:val="9"/>
              <w:spacing w:before="0"/>
              <w:ind w:left="0"/>
              <w:rPr>
                <w:sz w:val="24"/>
              </w:rPr>
            </w:pPr>
          </w:p>
        </w:tc>
        <w:tc>
          <w:tcPr>
            <w:tcW w:w="1617" w:type="dxa"/>
            <w:vMerge w:val="restart"/>
          </w:tcPr>
          <w:p w14:paraId="46D60B39">
            <w:pPr>
              <w:pStyle w:val="9"/>
              <w:spacing w:before="6" w:line="360" w:lineRule="auto"/>
              <w:ind w:left="110" w:right="637"/>
              <w:rPr>
                <w:i/>
                <w:sz w:val="24"/>
              </w:rPr>
            </w:pPr>
            <w:r>
              <w:rPr>
                <w:i/>
                <w:spacing w:val="-2"/>
                <w:sz w:val="24"/>
              </w:rPr>
              <w:t xml:space="preserve">Motor </w:t>
            </w:r>
            <w:r>
              <w:rPr>
                <w:i/>
                <w:spacing w:val="-4"/>
                <w:sz w:val="24"/>
              </w:rPr>
              <w:t>activites</w:t>
            </w:r>
          </w:p>
        </w:tc>
        <w:tc>
          <w:tcPr>
            <w:tcW w:w="2035" w:type="dxa"/>
            <w:vMerge w:val="restart"/>
          </w:tcPr>
          <w:p w14:paraId="137D5933">
            <w:pPr>
              <w:pStyle w:val="9"/>
              <w:spacing w:before="6" w:line="360" w:lineRule="auto"/>
              <w:ind w:left="110" w:right="138"/>
              <w:rPr>
                <w:sz w:val="24"/>
              </w:rPr>
            </w:pPr>
            <w:r>
              <w:rPr>
                <w:sz w:val="24"/>
              </w:rPr>
              <w:t>Siswa maju kedepan kelas untuk</w:t>
            </w:r>
            <w:r>
              <w:rPr>
                <w:spacing w:val="-1"/>
                <w:sz w:val="24"/>
              </w:rPr>
              <w:t xml:space="preserve"> </w:t>
            </w:r>
            <w:r>
              <w:rPr>
                <w:sz w:val="24"/>
              </w:rPr>
              <w:t>Presentasi</w:t>
            </w:r>
          </w:p>
        </w:tc>
        <w:tc>
          <w:tcPr>
            <w:tcW w:w="2251" w:type="dxa"/>
          </w:tcPr>
          <w:p w14:paraId="333A12A3">
            <w:pPr>
              <w:pStyle w:val="9"/>
              <w:spacing w:before="6" w:line="360" w:lineRule="auto"/>
              <w:ind w:right="223"/>
              <w:rPr>
                <w:sz w:val="24"/>
              </w:rPr>
            </w:pPr>
            <w:r>
              <w:rPr>
                <w:sz w:val="24"/>
              </w:rPr>
              <w:t xml:space="preserve">a. Siswa sangat </w:t>
            </w:r>
            <w:r>
              <w:rPr>
                <w:spacing w:val="-2"/>
                <w:sz w:val="24"/>
              </w:rPr>
              <w:t>tidak</w:t>
            </w:r>
            <w:r>
              <w:rPr>
                <w:spacing w:val="-17"/>
                <w:sz w:val="24"/>
              </w:rPr>
              <w:t xml:space="preserve"> </w:t>
            </w:r>
            <w:r>
              <w:rPr>
                <w:spacing w:val="-2"/>
                <w:sz w:val="24"/>
              </w:rPr>
              <w:t>setuju</w:t>
            </w:r>
            <w:r>
              <w:rPr>
                <w:spacing w:val="-13"/>
                <w:sz w:val="24"/>
              </w:rPr>
              <w:t xml:space="preserve"> </w:t>
            </w:r>
            <w:r>
              <w:rPr>
                <w:spacing w:val="-2"/>
                <w:sz w:val="24"/>
              </w:rPr>
              <w:t xml:space="preserve">dengan </w:t>
            </w:r>
            <w:r>
              <w:rPr>
                <w:sz w:val="24"/>
              </w:rPr>
              <w:t>pernyataan</w:t>
            </w:r>
            <w:r>
              <w:rPr>
                <w:spacing w:val="-5"/>
                <w:sz w:val="24"/>
              </w:rPr>
              <w:t xml:space="preserve"> </w:t>
            </w:r>
            <w:r>
              <w:rPr>
                <w:sz w:val="24"/>
              </w:rPr>
              <w:t>yang</w:t>
            </w:r>
            <w:r>
              <w:rPr>
                <w:spacing w:val="-5"/>
                <w:sz w:val="24"/>
              </w:rPr>
              <w:t xml:space="preserve"> di</w:t>
            </w:r>
          </w:p>
          <w:p w14:paraId="6B5F0773">
            <w:pPr>
              <w:pStyle w:val="9"/>
              <w:spacing w:before="0" w:line="272" w:lineRule="exact"/>
              <w:rPr>
                <w:sz w:val="24"/>
              </w:rPr>
            </w:pPr>
            <w:r>
              <w:rPr>
                <w:spacing w:val="-2"/>
                <w:sz w:val="24"/>
              </w:rPr>
              <w:t>berikan</w:t>
            </w:r>
          </w:p>
        </w:tc>
        <w:tc>
          <w:tcPr>
            <w:tcW w:w="758" w:type="dxa"/>
          </w:tcPr>
          <w:p w14:paraId="758B8041">
            <w:pPr>
              <w:pStyle w:val="9"/>
              <w:spacing w:before="6"/>
              <w:ind w:left="16"/>
              <w:jc w:val="center"/>
              <w:rPr>
                <w:sz w:val="24"/>
              </w:rPr>
            </w:pPr>
            <w:r>
              <w:rPr>
                <w:spacing w:val="-10"/>
                <w:sz w:val="24"/>
              </w:rPr>
              <w:t>1</w:t>
            </w:r>
          </w:p>
        </w:tc>
      </w:tr>
      <w:tr w14:paraId="0D7D8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02AA8007">
            <w:pPr>
              <w:rPr>
                <w:sz w:val="2"/>
                <w:szCs w:val="2"/>
              </w:rPr>
            </w:pPr>
          </w:p>
        </w:tc>
        <w:tc>
          <w:tcPr>
            <w:tcW w:w="1219" w:type="dxa"/>
            <w:vMerge w:val="continue"/>
            <w:tcBorders>
              <w:top w:val="nil"/>
            </w:tcBorders>
          </w:tcPr>
          <w:p w14:paraId="52473E8F">
            <w:pPr>
              <w:rPr>
                <w:sz w:val="2"/>
                <w:szCs w:val="2"/>
              </w:rPr>
            </w:pPr>
          </w:p>
        </w:tc>
        <w:tc>
          <w:tcPr>
            <w:tcW w:w="1617" w:type="dxa"/>
            <w:vMerge w:val="continue"/>
            <w:tcBorders>
              <w:top w:val="nil"/>
            </w:tcBorders>
          </w:tcPr>
          <w:p w14:paraId="131E63DD">
            <w:pPr>
              <w:rPr>
                <w:sz w:val="2"/>
                <w:szCs w:val="2"/>
              </w:rPr>
            </w:pPr>
          </w:p>
        </w:tc>
        <w:tc>
          <w:tcPr>
            <w:tcW w:w="2035" w:type="dxa"/>
            <w:vMerge w:val="continue"/>
            <w:tcBorders>
              <w:top w:val="nil"/>
            </w:tcBorders>
          </w:tcPr>
          <w:p w14:paraId="1006A906">
            <w:pPr>
              <w:rPr>
                <w:sz w:val="2"/>
                <w:szCs w:val="2"/>
              </w:rPr>
            </w:pPr>
          </w:p>
        </w:tc>
        <w:tc>
          <w:tcPr>
            <w:tcW w:w="2251" w:type="dxa"/>
          </w:tcPr>
          <w:p w14:paraId="625ACCED">
            <w:pPr>
              <w:pStyle w:val="9"/>
              <w:spacing w:line="360" w:lineRule="auto"/>
              <w:ind w:right="223"/>
              <w:rPr>
                <w:sz w:val="24"/>
              </w:rPr>
            </w:pPr>
            <w:r>
              <w:rPr>
                <w:sz w:val="24"/>
              </w:rPr>
              <w:t xml:space="preserve">b. Siswa tidak setuju dengan </w:t>
            </w:r>
            <w:r>
              <w:rPr>
                <w:spacing w:val="-2"/>
                <w:sz w:val="24"/>
              </w:rPr>
              <w:t>pernyataan</w:t>
            </w:r>
            <w:r>
              <w:rPr>
                <w:spacing w:val="-13"/>
                <w:sz w:val="24"/>
              </w:rPr>
              <w:t xml:space="preserve"> </w:t>
            </w:r>
            <w:r>
              <w:rPr>
                <w:spacing w:val="-2"/>
                <w:sz w:val="24"/>
              </w:rPr>
              <w:t>yang</w:t>
            </w:r>
            <w:r>
              <w:rPr>
                <w:spacing w:val="-17"/>
                <w:sz w:val="24"/>
              </w:rPr>
              <w:t xml:space="preserve"> </w:t>
            </w:r>
            <w:r>
              <w:rPr>
                <w:spacing w:val="-2"/>
                <w:sz w:val="24"/>
              </w:rPr>
              <w:t>di</w:t>
            </w:r>
          </w:p>
          <w:p w14:paraId="1C3FD6C2">
            <w:pPr>
              <w:pStyle w:val="9"/>
              <w:spacing w:before="0" w:line="272" w:lineRule="exact"/>
              <w:rPr>
                <w:sz w:val="24"/>
              </w:rPr>
            </w:pPr>
            <w:r>
              <w:rPr>
                <w:spacing w:val="-2"/>
                <w:sz w:val="24"/>
              </w:rPr>
              <w:t>berikan</w:t>
            </w:r>
          </w:p>
        </w:tc>
        <w:tc>
          <w:tcPr>
            <w:tcW w:w="758" w:type="dxa"/>
          </w:tcPr>
          <w:p w14:paraId="6E3165F3">
            <w:pPr>
              <w:pStyle w:val="9"/>
              <w:ind w:left="16"/>
              <w:jc w:val="center"/>
              <w:rPr>
                <w:sz w:val="24"/>
              </w:rPr>
            </w:pPr>
            <w:r>
              <w:rPr>
                <w:spacing w:val="-10"/>
                <w:sz w:val="24"/>
              </w:rPr>
              <w:t>2</w:t>
            </w:r>
          </w:p>
        </w:tc>
      </w:tr>
      <w:tr w14:paraId="5ED1A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09" w:type="dxa"/>
            <w:vMerge w:val="continue"/>
            <w:tcBorders>
              <w:top w:val="nil"/>
            </w:tcBorders>
          </w:tcPr>
          <w:p w14:paraId="13580F73">
            <w:pPr>
              <w:rPr>
                <w:sz w:val="2"/>
                <w:szCs w:val="2"/>
              </w:rPr>
            </w:pPr>
          </w:p>
        </w:tc>
        <w:tc>
          <w:tcPr>
            <w:tcW w:w="1219" w:type="dxa"/>
            <w:vMerge w:val="continue"/>
            <w:tcBorders>
              <w:top w:val="nil"/>
            </w:tcBorders>
          </w:tcPr>
          <w:p w14:paraId="6A765346">
            <w:pPr>
              <w:rPr>
                <w:sz w:val="2"/>
                <w:szCs w:val="2"/>
              </w:rPr>
            </w:pPr>
          </w:p>
        </w:tc>
        <w:tc>
          <w:tcPr>
            <w:tcW w:w="1617" w:type="dxa"/>
            <w:vMerge w:val="continue"/>
            <w:tcBorders>
              <w:top w:val="nil"/>
            </w:tcBorders>
          </w:tcPr>
          <w:p w14:paraId="2582849C">
            <w:pPr>
              <w:rPr>
                <w:sz w:val="2"/>
                <w:szCs w:val="2"/>
              </w:rPr>
            </w:pPr>
          </w:p>
        </w:tc>
        <w:tc>
          <w:tcPr>
            <w:tcW w:w="2035" w:type="dxa"/>
            <w:vMerge w:val="continue"/>
            <w:tcBorders>
              <w:top w:val="nil"/>
            </w:tcBorders>
          </w:tcPr>
          <w:p w14:paraId="5D661B29">
            <w:pPr>
              <w:rPr>
                <w:sz w:val="2"/>
                <w:szCs w:val="2"/>
              </w:rPr>
            </w:pPr>
          </w:p>
        </w:tc>
        <w:tc>
          <w:tcPr>
            <w:tcW w:w="2251" w:type="dxa"/>
          </w:tcPr>
          <w:p w14:paraId="51425551">
            <w:pPr>
              <w:pStyle w:val="9"/>
              <w:spacing w:line="360" w:lineRule="auto"/>
              <w:ind w:right="35"/>
              <w:rPr>
                <w:sz w:val="24"/>
              </w:rPr>
            </w:pPr>
            <w:r>
              <w:rPr>
                <w:sz w:val="24"/>
              </w:rPr>
              <w:t xml:space="preserve">c. Siswa setuju </w:t>
            </w:r>
            <w:r>
              <w:rPr>
                <w:spacing w:val="-2"/>
                <w:sz w:val="24"/>
              </w:rPr>
              <w:t>dengan</w:t>
            </w:r>
            <w:r>
              <w:rPr>
                <w:spacing w:val="-13"/>
                <w:sz w:val="24"/>
              </w:rPr>
              <w:t xml:space="preserve"> </w:t>
            </w:r>
            <w:r>
              <w:rPr>
                <w:spacing w:val="-2"/>
                <w:sz w:val="24"/>
              </w:rPr>
              <w:t>pernyataan</w:t>
            </w:r>
          </w:p>
          <w:p w14:paraId="27393170">
            <w:pPr>
              <w:pStyle w:val="9"/>
              <w:spacing w:before="0" w:line="274" w:lineRule="exact"/>
              <w:rPr>
                <w:sz w:val="24"/>
              </w:rPr>
            </w:pPr>
            <w:r>
              <w:rPr>
                <w:sz w:val="24"/>
              </w:rPr>
              <w:t>yang</w:t>
            </w:r>
            <w:r>
              <w:rPr>
                <w:spacing w:val="-4"/>
                <w:sz w:val="24"/>
              </w:rPr>
              <w:t xml:space="preserve"> </w:t>
            </w:r>
            <w:r>
              <w:rPr>
                <w:spacing w:val="-2"/>
                <w:sz w:val="24"/>
              </w:rPr>
              <w:t>diberikan</w:t>
            </w:r>
          </w:p>
        </w:tc>
        <w:tc>
          <w:tcPr>
            <w:tcW w:w="758" w:type="dxa"/>
          </w:tcPr>
          <w:p w14:paraId="3897E87D">
            <w:pPr>
              <w:pStyle w:val="9"/>
              <w:ind w:left="16"/>
              <w:jc w:val="center"/>
              <w:rPr>
                <w:sz w:val="24"/>
              </w:rPr>
            </w:pPr>
            <w:r>
              <w:rPr>
                <w:spacing w:val="-10"/>
                <w:sz w:val="24"/>
              </w:rPr>
              <w:t>3</w:t>
            </w:r>
          </w:p>
        </w:tc>
      </w:tr>
      <w:tr w14:paraId="2F393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continue"/>
            <w:tcBorders>
              <w:top w:val="nil"/>
            </w:tcBorders>
          </w:tcPr>
          <w:p w14:paraId="73565512">
            <w:pPr>
              <w:rPr>
                <w:sz w:val="2"/>
                <w:szCs w:val="2"/>
              </w:rPr>
            </w:pPr>
          </w:p>
        </w:tc>
        <w:tc>
          <w:tcPr>
            <w:tcW w:w="1219" w:type="dxa"/>
            <w:vMerge w:val="continue"/>
            <w:tcBorders>
              <w:top w:val="nil"/>
            </w:tcBorders>
          </w:tcPr>
          <w:p w14:paraId="470E1D74">
            <w:pPr>
              <w:rPr>
                <w:sz w:val="2"/>
                <w:szCs w:val="2"/>
              </w:rPr>
            </w:pPr>
          </w:p>
        </w:tc>
        <w:tc>
          <w:tcPr>
            <w:tcW w:w="1617" w:type="dxa"/>
            <w:vMerge w:val="continue"/>
            <w:tcBorders>
              <w:top w:val="nil"/>
            </w:tcBorders>
          </w:tcPr>
          <w:p w14:paraId="1487D6A9">
            <w:pPr>
              <w:rPr>
                <w:sz w:val="2"/>
                <w:szCs w:val="2"/>
              </w:rPr>
            </w:pPr>
          </w:p>
        </w:tc>
        <w:tc>
          <w:tcPr>
            <w:tcW w:w="2035" w:type="dxa"/>
            <w:vMerge w:val="continue"/>
            <w:tcBorders>
              <w:top w:val="nil"/>
            </w:tcBorders>
          </w:tcPr>
          <w:p w14:paraId="03E3FB8B">
            <w:pPr>
              <w:rPr>
                <w:sz w:val="2"/>
                <w:szCs w:val="2"/>
              </w:rPr>
            </w:pPr>
          </w:p>
        </w:tc>
        <w:tc>
          <w:tcPr>
            <w:tcW w:w="2251" w:type="dxa"/>
          </w:tcPr>
          <w:p w14:paraId="19F47D2A">
            <w:pPr>
              <w:pStyle w:val="9"/>
              <w:spacing w:line="360" w:lineRule="auto"/>
              <w:ind w:right="223"/>
              <w:rPr>
                <w:sz w:val="24"/>
              </w:rPr>
            </w:pPr>
            <w:r>
              <w:rPr>
                <w:sz w:val="24"/>
              </w:rPr>
              <w:t xml:space="preserve">d. Siswa sangat setuju dengan </w:t>
            </w:r>
            <w:r>
              <w:rPr>
                <w:spacing w:val="-2"/>
                <w:sz w:val="24"/>
              </w:rPr>
              <w:t>pernyataan</w:t>
            </w:r>
            <w:r>
              <w:rPr>
                <w:spacing w:val="-13"/>
                <w:sz w:val="24"/>
              </w:rPr>
              <w:t xml:space="preserve"> </w:t>
            </w:r>
            <w:r>
              <w:rPr>
                <w:spacing w:val="-2"/>
                <w:sz w:val="24"/>
              </w:rPr>
              <w:t>yang</w:t>
            </w:r>
          </w:p>
          <w:p w14:paraId="063F6323">
            <w:pPr>
              <w:pStyle w:val="9"/>
              <w:rPr>
                <w:sz w:val="24"/>
              </w:rPr>
            </w:pPr>
            <w:r>
              <w:rPr>
                <w:spacing w:val="-2"/>
                <w:sz w:val="24"/>
              </w:rPr>
              <w:t>diberikan</w:t>
            </w:r>
          </w:p>
        </w:tc>
        <w:tc>
          <w:tcPr>
            <w:tcW w:w="758" w:type="dxa"/>
          </w:tcPr>
          <w:p w14:paraId="0C4B7164">
            <w:pPr>
              <w:pStyle w:val="9"/>
              <w:ind w:left="16"/>
              <w:jc w:val="center"/>
              <w:rPr>
                <w:sz w:val="24"/>
              </w:rPr>
            </w:pPr>
            <w:r>
              <w:rPr>
                <w:spacing w:val="-10"/>
                <w:sz w:val="24"/>
              </w:rPr>
              <w:t>4</w:t>
            </w:r>
          </w:p>
        </w:tc>
      </w:tr>
    </w:tbl>
    <w:p w14:paraId="789746B0">
      <w:pPr>
        <w:pStyle w:val="9"/>
        <w:spacing w:after="0"/>
        <w:jc w:val="center"/>
        <w:rPr>
          <w:sz w:val="24"/>
        </w:rPr>
        <w:sectPr>
          <w:pgSz w:w="11910" w:h="16840"/>
          <w:pgMar w:top="1920" w:right="1417" w:bottom="280" w:left="1700" w:header="730" w:footer="0" w:gutter="0"/>
          <w:cols w:space="720" w:num="1"/>
        </w:sectPr>
      </w:pPr>
    </w:p>
    <w:p w14:paraId="4112A1E3">
      <w:pPr>
        <w:pStyle w:val="5"/>
        <w:spacing w:before="97"/>
        <w:ind w:left="0"/>
        <w:rPr>
          <w:b/>
          <w:sz w:val="20"/>
        </w:rPr>
      </w:pPr>
    </w:p>
    <w:tbl>
      <w:tblPr>
        <w:tblStyle w:val="4"/>
        <w:tblW w:w="0" w:type="auto"/>
        <w:tblInd w:w="3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9"/>
        <w:gridCol w:w="1219"/>
        <w:gridCol w:w="1617"/>
        <w:gridCol w:w="2035"/>
        <w:gridCol w:w="2251"/>
        <w:gridCol w:w="758"/>
      </w:tblGrid>
      <w:tr w14:paraId="114A8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restart"/>
          </w:tcPr>
          <w:p w14:paraId="6E337EEB">
            <w:pPr>
              <w:pStyle w:val="9"/>
              <w:spacing w:before="6"/>
              <w:ind w:left="14"/>
              <w:jc w:val="center"/>
              <w:rPr>
                <w:sz w:val="24"/>
              </w:rPr>
            </w:pPr>
            <w:r>
              <w:rPr>
                <w:sz w:val="24"/>
              </w:rPr>
              <mc:AlternateContent>
                <mc:Choice Requires="wpg">
                  <w:drawing>
                    <wp:anchor distT="0" distB="0" distL="0" distR="0" simplePos="0" relativeHeight="251664384" behindDoc="1" locked="0" layoutInCell="1" allowOverlap="1">
                      <wp:simplePos x="0" y="0"/>
                      <wp:positionH relativeFrom="column">
                        <wp:posOffset>160020</wp:posOffset>
                      </wp:positionH>
                      <wp:positionV relativeFrom="paragraph">
                        <wp:posOffset>1595755</wp:posOffset>
                      </wp:positionV>
                      <wp:extent cx="4667250" cy="4591050"/>
                      <wp:effectExtent l="0" t="0" r="0" b="0"/>
                      <wp:wrapNone/>
                      <wp:docPr id="17" name="Group 17"/>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18" name="Image 18"/>
                                <pic:cNvPicPr/>
                              </pic:nvPicPr>
                              <pic:blipFill>
                                <a:blip r:embed="rId7"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2.6pt;margin-top:125.65pt;height:361.5pt;width:367.5pt;z-index:-251652096;mso-width-relative:page;mso-height-relative:page;" coordsize="4667250,4591050" o:gfxdata="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qiYO&#10;vrYAAAAhAQAAGQAAAGRycy9fcmVscy9lMm9Eb2MueG1sLnJlbHOFj0FqwzAQRfeF3EHMPpadRSjF&#10;sjeh4G1IDjBIY1nEGglJLfXtI8gmgUCX8z//PaYf//wqfillF1hB17QgiHUwjq2C6+V7/wkiF2SD&#10;a2BSsFGGcdh99GdasdRRXlzMolI4K1hKiV9SZr2Qx9yESFybOSSPpZ7Jyoj6hpbkoW2PMj0zYHhh&#10;iskoSJPpQFy2WM3/s8M8O02noH88cXmjkM5XdwVislQUeDIOH2HXRLYgh16+PDbcAV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">
                      <o:lock v:ext="edit" aspectratio="f"/>
                      <v:shape id="Image 18" o:spid="_x0000_s1026" o:spt="75" type="#_x0000_t75" style="position:absolute;left:0;top:0;height:4591049;width:4667249;" filled="f" o:preferrelative="t" stroked="f" coordsize="21600,21600" o:gfxdata="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GCDVa8AAAA&#10;2wAAAA8AAAAAAAAAAQAgAAAAIgAAAGRycy9kb3ducmV2LnhtbFBLAQIUABQAAAAIAIdO4kAzLwWe&#10;OwAAADkAAAAQAAAAAAAAAAEAIAAAAAsBAABkcnMvc2hhcGV4bWwueG1sUEsFBgAAAAAGAAYAWwEA&#10;ALUDAAAAAA==&#10;">
                        <v:fill on="f" focussize="0,0"/>
                        <v:stroke on="f"/>
                        <v:imagedata r:id="rId7" o:title=""/>
                        <o:lock v:ext="edit" aspectratio="f"/>
                      </v:shape>
                    </v:group>
                  </w:pict>
                </mc:Fallback>
              </mc:AlternateContent>
            </w:r>
            <w:r>
              <w:rPr>
                <w:spacing w:val="-10"/>
                <w:sz w:val="24"/>
              </w:rPr>
              <w:t>7</w:t>
            </w:r>
          </w:p>
        </w:tc>
        <w:tc>
          <w:tcPr>
            <w:tcW w:w="1219" w:type="dxa"/>
            <w:vMerge w:val="restart"/>
          </w:tcPr>
          <w:p w14:paraId="0C300BE2">
            <w:pPr>
              <w:pStyle w:val="9"/>
              <w:spacing w:before="0"/>
              <w:ind w:left="0"/>
              <w:rPr>
                <w:sz w:val="24"/>
              </w:rPr>
            </w:pPr>
          </w:p>
        </w:tc>
        <w:tc>
          <w:tcPr>
            <w:tcW w:w="1617" w:type="dxa"/>
            <w:vMerge w:val="restart"/>
          </w:tcPr>
          <w:p w14:paraId="761AE5F1">
            <w:pPr>
              <w:pStyle w:val="9"/>
              <w:spacing w:before="6" w:line="360" w:lineRule="auto"/>
              <w:ind w:left="110" w:right="637"/>
              <w:rPr>
                <w:i/>
                <w:sz w:val="24"/>
              </w:rPr>
            </w:pPr>
            <w:r>
              <w:rPr>
                <w:i/>
                <w:spacing w:val="-2"/>
                <w:sz w:val="24"/>
              </w:rPr>
              <w:t xml:space="preserve">Mental </w:t>
            </w:r>
            <w:r>
              <w:rPr>
                <w:i/>
                <w:spacing w:val="-4"/>
                <w:sz w:val="24"/>
              </w:rPr>
              <w:t>activites</w:t>
            </w:r>
          </w:p>
        </w:tc>
        <w:tc>
          <w:tcPr>
            <w:tcW w:w="2035" w:type="dxa"/>
            <w:vMerge w:val="restart"/>
          </w:tcPr>
          <w:p w14:paraId="6EB8225D">
            <w:pPr>
              <w:pStyle w:val="9"/>
              <w:spacing w:before="6" w:line="360" w:lineRule="auto"/>
              <w:ind w:left="110" w:right="120"/>
              <w:rPr>
                <w:sz w:val="24"/>
              </w:rPr>
            </w:pPr>
            <w:r>
              <w:rPr>
                <w:spacing w:val="-2"/>
                <w:sz w:val="24"/>
              </w:rPr>
              <w:t>Siswa</w:t>
            </w:r>
            <w:r>
              <w:rPr>
                <w:spacing w:val="-13"/>
                <w:sz w:val="24"/>
              </w:rPr>
              <w:t xml:space="preserve"> </w:t>
            </w:r>
            <w:r>
              <w:rPr>
                <w:spacing w:val="-2"/>
                <w:sz w:val="24"/>
              </w:rPr>
              <w:t xml:space="preserve">menanggapi </w:t>
            </w:r>
            <w:r>
              <w:rPr>
                <w:sz w:val="24"/>
              </w:rPr>
              <w:t xml:space="preserve">pendapat teman yang sedang presentasi Siswa </w:t>
            </w:r>
            <w:r>
              <w:rPr>
                <w:spacing w:val="-2"/>
                <w:sz w:val="24"/>
              </w:rPr>
              <w:t xml:space="preserve">mampu </w:t>
            </w:r>
            <w:r>
              <w:rPr>
                <w:sz w:val="24"/>
              </w:rPr>
              <w:t>memecahkan soal siswa</w:t>
            </w:r>
            <w:r>
              <w:rPr>
                <w:spacing w:val="-18"/>
                <w:sz w:val="24"/>
              </w:rPr>
              <w:t xml:space="preserve"> </w:t>
            </w:r>
            <w:r>
              <w:rPr>
                <w:sz w:val="24"/>
              </w:rPr>
              <w:t xml:space="preserve">memberikan </w:t>
            </w:r>
            <w:r>
              <w:rPr>
                <w:spacing w:val="-2"/>
                <w:sz w:val="24"/>
              </w:rPr>
              <w:t xml:space="preserve">kesimpulan Mengenai </w:t>
            </w:r>
            <w:r>
              <w:rPr>
                <w:sz w:val="24"/>
              </w:rPr>
              <w:t>pelajaran yang telah dipelajari</w:t>
            </w:r>
          </w:p>
        </w:tc>
        <w:tc>
          <w:tcPr>
            <w:tcW w:w="2251" w:type="dxa"/>
          </w:tcPr>
          <w:p w14:paraId="63FCCC0C">
            <w:pPr>
              <w:pStyle w:val="9"/>
              <w:spacing w:before="6" w:line="360" w:lineRule="auto"/>
              <w:ind w:right="223"/>
              <w:rPr>
                <w:sz w:val="24"/>
              </w:rPr>
            </w:pPr>
            <w:r>
              <w:rPr>
                <w:sz w:val="24"/>
              </w:rPr>
              <w:t xml:space="preserve">a. Siswa sangat </w:t>
            </w:r>
            <w:r>
              <w:rPr>
                <w:spacing w:val="-2"/>
                <w:sz w:val="24"/>
              </w:rPr>
              <w:t>tidak</w:t>
            </w:r>
            <w:r>
              <w:rPr>
                <w:spacing w:val="-17"/>
                <w:sz w:val="24"/>
              </w:rPr>
              <w:t xml:space="preserve"> </w:t>
            </w:r>
            <w:r>
              <w:rPr>
                <w:spacing w:val="-2"/>
                <w:sz w:val="24"/>
              </w:rPr>
              <w:t>setuju</w:t>
            </w:r>
            <w:r>
              <w:rPr>
                <w:spacing w:val="-13"/>
                <w:sz w:val="24"/>
              </w:rPr>
              <w:t xml:space="preserve"> </w:t>
            </w:r>
            <w:r>
              <w:rPr>
                <w:spacing w:val="-2"/>
                <w:sz w:val="24"/>
              </w:rPr>
              <w:t xml:space="preserve">dengan </w:t>
            </w:r>
            <w:r>
              <w:rPr>
                <w:sz w:val="24"/>
              </w:rPr>
              <w:t>pernyataan</w:t>
            </w:r>
            <w:r>
              <w:rPr>
                <w:spacing w:val="-5"/>
                <w:sz w:val="24"/>
              </w:rPr>
              <w:t xml:space="preserve"> </w:t>
            </w:r>
            <w:r>
              <w:rPr>
                <w:sz w:val="24"/>
              </w:rPr>
              <w:t>yang</w:t>
            </w:r>
            <w:r>
              <w:rPr>
                <w:spacing w:val="-5"/>
                <w:sz w:val="24"/>
              </w:rPr>
              <w:t xml:space="preserve"> di</w:t>
            </w:r>
          </w:p>
          <w:p w14:paraId="7F8C846C">
            <w:pPr>
              <w:pStyle w:val="9"/>
              <w:spacing w:before="0" w:line="272" w:lineRule="exact"/>
              <w:rPr>
                <w:sz w:val="24"/>
              </w:rPr>
            </w:pPr>
            <w:r>
              <w:rPr>
                <w:spacing w:val="-2"/>
                <w:sz w:val="24"/>
              </w:rPr>
              <w:t>berikan</w:t>
            </w:r>
          </w:p>
        </w:tc>
        <w:tc>
          <w:tcPr>
            <w:tcW w:w="758" w:type="dxa"/>
          </w:tcPr>
          <w:p w14:paraId="2EF64B2B">
            <w:pPr>
              <w:pStyle w:val="9"/>
              <w:spacing w:before="6"/>
              <w:ind w:left="16"/>
              <w:jc w:val="center"/>
              <w:rPr>
                <w:sz w:val="24"/>
              </w:rPr>
            </w:pPr>
            <w:r>
              <w:rPr>
                <w:spacing w:val="-10"/>
                <w:sz w:val="24"/>
              </w:rPr>
              <w:t>1</w:t>
            </w:r>
          </w:p>
        </w:tc>
      </w:tr>
      <w:tr w14:paraId="72F0B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33A78CBE">
            <w:pPr>
              <w:rPr>
                <w:sz w:val="2"/>
                <w:szCs w:val="2"/>
              </w:rPr>
            </w:pPr>
          </w:p>
        </w:tc>
        <w:tc>
          <w:tcPr>
            <w:tcW w:w="1219" w:type="dxa"/>
            <w:vMerge w:val="continue"/>
            <w:tcBorders>
              <w:top w:val="nil"/>
            </w:tcBorders>
          </w:tcPr>
          <w:p w14:paraId="789F237E">
            <w:pPr>
              <w:rPr>
                <w:sz w:val="2"/>
                <w:szCs w:val="2"/>
              </w:rPr>
            </w:pPr>
          </w:p>
        </w:tc>
        <w:tc>
          <w:tcPr>
            <w:tcW w:w="1617" w:type="dxa"/>
            <w:vMerge w:val="continue"/>
            <w:tcBorders>
              <w:top w:val="nil"/>
            </w:tcBorders>
          </w:tcPr>
          <w:p w14:paraId="0EFF6568">
            <w:pPr>
              <w:rPr>
                <w:sz w:val="2"/>
                <w:szCs w:val="2"/>
              </w:rPr>
            </w:pPr>
          </w:p>
        </w:tc>
        <w:tc>
          <w:tcPr>
            <w:tcW w:w="2035" w:type="dxa"/>
            <w:vMerge w:val="continue"/>
            <w:tcBorders>
              <w:top w:val="nil"/>
            </w:tcBorders>
          </w:tcPr>
          <w:p w14:paraId="3FC9ED72">
            <w:pPr>
              <w:rPr>
                <w:sz w:val="2"/>
                <w:szCs w:val="2"/>
              </w:rPr>
            </w:pPr>
          </w:p>
        </w:tc>
        <w:tc>
          <w:tcPr>
            <w:tcW w:w="2251" w:type="dxa"/>
          </w:tcPr>
          <w:p w14:paraId="2F098229">
            <w:pPr>
              <w:pStyle w:val="9"/>
              <w:spacing w:line="360" w:lineRule="auto"/>
              <w:ind w:right="223"/>
              <w:rPr>
                <w:sz w:val="24"/>
              </w:rPr>
            </w:pPr>
            <w:r>
              <w:rPr>
                <w:sz w:val="24"/>
              </w:rPr>
              <w:t xml:space="preserve">b. Siswa tidak setuju dengan </w:t>
            </w:r>
            <w:r>
              <w:rPr>
                <w:spacing w:val="-2"/>
                <w:sz w:val="24"/>
              </w:rPr>
              <w:t>pernyataan</w:t>
            </w:r>
            <w:r>
              <w:rPr>
                <w:spacing w:val="-13"/>
                <w:sz w:val="24"/>
              </w:rPr>
              <w:t xml:space="preserve"> </w:t>
            </w:r>
            <w:r>
              <w:rPr>
                <w:spacing w:val="-2"/>
                <w:sz w:val="24"/>
              </w:rPr>
              <w:t>yang</w:t>
            </w:r>
            <w:r>
              <w:rPr>
                <w:spacing w:val="-17"/>
                <w:sz w:val="24"/>
              </w:rPr>
              <w:t xml:space="preserve"> </w:t>
            </w:r>
            <w:r>
              <w:rPr>
                <w:spacing w:val="-2"/>
                <w:sz w:val="24"/>
              </w:rPr>
              <w:t>di</w:t>
            </w:r>
          </w:p>
          <w:p w14:paraId="108F6AE8">
            <w:pPr>
              <w:pStyle w:val="9"/>
              <w:spacing w:before="0" w:line="272" w:lineRule="exact"/>
              <w:rPr>
                <w:sz w:val="24"/>
              </w:rPr>
            </w:pPr>
            <w:r>
              <w:rPr>
                <w:spacing w:val="-2"/>
                <w:sz w:val="24"/>
              </w:rPr>
              <w:t>berikan</w:t>
            </w:r>
          </w:p>
        </w:tc>
        <w:tc>
          <w:tcPr>
            <w:tcW w:w="758" w:type="dxa"/>
          </w:tcPr>
          <w:p w14:paraId="734457A0">
            <w:pPr>
              <w:pStyle w:val="9"/>
              <w:ind w:left="16"/>
              <w:jc w:val="center"/>
              <w:rPr>
                <w:sz w:val="24"/>
              </w:rPr>
            </w:pPr>
            <w:r>
              <w:rPr>
                <w:spacing w:val="-10"/>
                <w:sz w:val="24"/>
              </w:rPr>
              <w:t>2</w:t>
            </w:r>
          </w:p>
        </w:tc>
      </w:tr>
      <w:tr w14:paraId="1CF40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09" w:type="dxa"/>
            <w:vMerge w:val="continue"/>
            <w:tcBorders>
              <w:top w:val="nil"/>
            </w:tcBorders>
          </w:tcPr>
          <w:p w14:paraId="54E0DDCD">
            <w:pPr>
              <w:rPr>
                <w:sz w:val="2"/>
                <w:szCs w:val="2"/>
              </w:rPr>
            </w:pPr>
          </w:p>
        </w:tc>
        <w:tc>
          <w:tcPr>
            <w:tcW w:w="1219" w:type="dxa"/>
            <w:vMerge w:val="continue"/>
            <w:tcBorders>
              <w:top w:val="nil"/>
            </w:tcBorders>
          </w:tcPr>
          <w:p w14:paraId="0AD19AF8">
            <w:pPr>
              <w:rPr>
                <w:sz w:val="2"/>
                <w:szCs w:val="2"/>
              </w:rPr>
            </w:pPr>
          </w:p>
        </w:tc>
        <w:tc>
          <w:tcPr>
            <w:tcW w:w="1617" w:type="dxa"/>
            <w:vMerge w:val="continue"/>
            <w:tcBorders>
              <w:top w:val="nil"/>
            </w:tcBorders>
          </w:tcPr>
          <w:p w14:paraId="1BEDB3B7">
            <w:pPr>
              <w:rPr>
                <w:sz w:val="2"/>
                <w:szCs w:val="2"/>
              </w:rPr>
            </w:pPr>
          </w:p>
        </w:tc>
        <w:tc>
          <w:tcPr>
            <w:tcW w:w="2035" w:type="dxa"/>
            <w:vMerge w:val="continue"/>
            <w:tcBorders>
              <w:top w:val="nil"/>
            </w:tcBorders>
          </w:tcPr>
          <w:p w14:paraId="0B09C2B5">
            <w:pPr>
              <w:rPr>
                <w:sz w:val="2"/>
                <w:szCs w:val="2"/>
              </w:rPr>
            </w:pPr>
          </w:p>
        </w:tc>
        <w:tc>
          <w:tcPr>
            <w:tcW w:w="2251" w:type="dxa"/>
          </w:tcPr>
          <w:p w14:paraId="67B80E16">
            <w:pPr>
              <w:pStyle w:val="9"/>
              <w:spacing w:line="360" w:lineRule="auto"/>
              <w:ind w:right="35"/>
              <w:rPr>
                <w:sz w:val="24"/>
              </w:rPr>
            </w:pPr>
            <w:r>
              <w:rPr>
                <w:sz w:val="24"/>
              </w:rPr>
              <w:t xml:space="preserve">c. Siswa setuju </w:t>
            </w:r>
            <w:r>
              <w:rPr>
                <w:spacing w:val="-2"/>
                <w:sz w:val="24"/>
              </w:rPr>
              <w:t>dengan</w:t>
            </w:r>
            <w:r>
              <w:rPr>
                <w:spacing w:val="-13"/>
                <w:sz w:val="24"/>
              </w:rPr>
              <w:t xml:space="preserve"> </w:t>
            </w:r>
            <w:r>
              <w:rPr>
                <w:spacing w:val="-2"/>
                <w:sz w:val="24"/>
              </w:rPr>
              <w:t>pernyataan</w:t>
            </w:r>
          </w:p>
          <w:p w14:paraId="4F5E2C40">
            <w:pPr>
              <w:pStyle w:val="9"/>
              <w:spacing w:before="0" w:line="274" w:lineRule="exact"/>
              <w:rPr>
                <w:sz w:val="24"/>
              </w:rPr>
            </w:pPr>
            <w:r>
              <w:rPr>
                <w:sz w:val="24"/>
              </w:rPr>
              <w:t>yang</w:t>
            </w:r>
            <w:r>
              <w:rPr>
                <w:spacing w:val="-4"/>
                <w:sz w:val="24"/>
              </w:rPr>
              <w:t xml:space="preserve"> </w:t>
            </w:r>
            <w:r>
              <w:rPr>
                <w:spacing w:val="-2"/>
                <w:sz w:val="24"/>
              </w:rPr>
              <w:t>diberikan</w:t>
            </w:r>
          </w:p>
        </w:tc>
        <w:tc>
          <w:tcPr>
            <w:tcW w:w="758" w:type="dxa"/>
          </w:tcPr>
          <w:p w14:paraId="5CA5475A">
            <w:pPr>
              <w:pStyle w:val="9"/>
              <w:ind w:left="16"/>
              <w:jc w:val="center"/>
              <w:rPr>
                <w:sz w:val="24"/>
              </w:rPr>
            </w:pPr>
            <w:r>
              <w:rPr>
                <w:spacing w:val="-10"/>
                <w:sz w:val="24"/>
              </w:rPr>
              <w:t>3</w:t>
            </w:r>
          </w:p>
        </w:tc>
      </w:tr>
      <w:tr w14:paraId="69960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362AD70E">
            <w:pPr>
              <w:rPr>
                <w:sz w:val="2"/>
                <w:szCs w:val="2"/>
              </w:rPr>
            </w:pPr>
          </w:p>
        </w:tc>
        <w:tc>
          <w:tcPr>
            <w:tcW w:w="1219" w:type="dxa"/>
            <w:vMerge w:val="continue"/>
            <w:tcBorders>
              <w:top w:val="nil"/>
            </w:tcBorders>
          </w:tcPr>
          <w:p w14:paraId="15ECA704">
            <w:pPr>
              <w:rPr>
                <w:sz w:val="2"/>
                <w:szCs w:val="2"/>
              </w:rPr>
            </w:pPr>
          </w:p>
        </w:tc>
        <w:tc>
          <w:tcPr>
            <w:tcW w:w="1617" w:type="dxa"/>
            <w:vMerge w:val="continue"/>
            <w:tcBorders>
              <w:top w:val="nil"/>
            </w:tcBorders>
          </w:tcPr>
          <w:p w14:paraId="0757B260">
            <w:pPr>
              <w:rPr>
                <w:sz w:val="2"/>
                <w:szCs w:val="2"/>
              </w:rPr>
            </w:pPr>
          </w:p>
        </w:tc>
        <w:tc>
          <w:tcPr>
            <w:tcW w:w="2035" w:type="dxa"/>
            <w:vMerge w:val="continue"/>
            <w:tcBorders>
              <w:top w:val="nil"/>
            </w:tcBorders>
          </w:tcPr>
          <w:p w14:paraId="77F675A6">
            <w:pPr>
              <w:rPr>
                <w:sz w:val="2"/>
                <w:szCs w:val="2"/>
              </w:rPr>
            </w:pPr>
          </w:p>
        </w:tc>
        <w:tc>
          <w:tcPr>
            <w:tcW w:w="2251" w:type="dxa"/>
          </w:tcPr>
          <w:p w14:paraId="18C40FC5">
            <w:pPr>
              <w:pStyle w:val="9"/>
              <w:spacing w:before="6" w:line="360" w:lineRule="auto"/>
              <w:ind w:right="223"/>
              <w:rPr>
                <w:sz w:val="24"/>
              </w:rPr>
            </w:pPr>
            <w:r>
              <w:rPr>
                <w:sz w:val="24"/>
              </w:rPr>
              <w:t xml:space="preserve">d. Siswa sangat setuju dengan </w:t>
            </w:r>
            <w:r>
              <w:rPr>
                <w:spacing w:val="-2"/>
                <w:sz w:val="24"/>
              </w:rPr>
              <w:t>pernyataan</w:t>
            </w:r>
            <w:r>
              <w:rPr>
                <w:spacing w:val="-13"/>
                <w:sz w:val="24"/>
              </w:rPr>
              <w:t xml:space="preserve"> </w:t>
            </w:r>
            <w:r>
              <w:rPr>
                <w:spacing w:val="-2"/>
                <w:sz w:val="24"/>
              </w:rPr>
              <w:t>yang</w:t>
            </w:r>
          </w:p>
          <w:p w14:paraId="03665F7F">
            <w:pPr>
              <w:pStyle w:val="9"/>
              <w:spacing w:before="0" w:line="272" w:lineRule="exact"/>
              <w:rPr>
                <w:sz w:val="24"/>
              </w:rPr>
            </w:pPr>
            <w:r>
              <w:rPr>
                <w:spacing w:val="-2"/>
                <w:sz w:val="24"/>
              </w:rPr>
              <w:t>diberikan</w:t>
            </w:r>
          </w:p>
        </w:tc>
        <w:tc>
          <w:tcPr>
            <w:tcW w:w="758" w:type="dxa"/>
          </w:tcPr>
          <w:p w14:paraId="49DBE72F">
            <w:pPr>
              <w:pStyle w:val="9"/>
              <w:spacing w:before="6"/>
              <w:ind w:left="16"/>
              <w:jc w:val="center"/>
              <w:rPr>
                <w:sz w:val="24"/>
              </w:rPr>
            </w:pPr>
            <w:r>
              <w:rPr>
                <w:spacing w:val="-10"/>
                <w:sz w:val="24"/>
              </w:rPr>
              <w:t>4</w:t>
            </w:r>
          </w:p>
        </w:tc>
      </w:tr>
      <w:tr w14:paraId="443DD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restart"/>
          </w:tcPr>
          <w:p w14:paraId="152F321D">
            <w:pPr>
              <w:pStyle w:val="9"/>
              <w:spacing w:before="6"/>
              <w:ind w:left="14"/>
              <w:jc w:val="center"/>
              <w:rPr>
                <w:sz w:val="24"/>
              </w:rPr>
            </w:pPr>
            <w:r>
              <w:rPr>
                <w:spacing w:val="-10"/>
                <w:sz w:val="24"/>
              </w:rPr>
              <w:t>8</w:t>
            </w:r>
          </w:p>
        </w:tc>
        <w:tc>
          <w:tcPr>
            <w:tcW w:w="1219" w:type="dxa"/>
            <w:vMerge w:val="restart"/>
          </w:tcPr>
          <w:p w14:paraId="4586B626">
            <w:pPr>
              <w:pStyle w:val="9"/>
              <w:spacing w:before="0"/>
              <w:ind w:left="0"/>
              <w:rPr>
                <w:sz w:val="24"/>
              </w:rPr>
            </w:pPr>
          </w:p>
        </w:tc>
        <w:tc>
          <w:tcPr>
            <w:tcW w:w="1617" w:type="dxa"/>
            <w:vMerge w:val="restart"/>
          </w:tcPr>
          <w:p w14:paraId="7BBDF3E5">
            <w:pPr>
              <w:pStyle w:val="9"/>
              <w:spacing w:before="6" w:line="360" w:lineRule="auto"/>
              <w:ind w:left="110"/>
              <w:rPr>
                <w:i/>
                <w:sz w:val="24"/>
              </w:rPr>
            </w:pPr>
            <w:r>
              <w:rPr>
                <w:i/>
                <w:spacing w:val="-4"/>
                <w:sz w:val="24"/>
              </w:rPr>
              <w:t xml:space="preserve">Emosional </w:t>
            </w:r>
            <w:r>
              <w:rPr>
                <w:i/>
                <w:spacing w:val="-2"/>
                <w:sz w:val="24"/>
              </w:rPr>
              <w:t>activites</w:t>
            </w:r>
          </w:p>
        </w:tc>
        <w:tc>
          <w:tcPr>
            <w:tcW w:w="2035" w:type="dxa"/>
            <w:vMerge w:val="restart"/>
          </w:tcPr>
          <w:p w14:paraId="49EFA4A5">
            <w:pPr>
              <w:pStyle w:val="9"/>
              <w:spacing w:before="6" w:line="360" w:lineRule="auto"/>
              <w:ind w:left="110" w:right="94"/>
              <w:rPr>
                <w:sz w:val="24"/>
              </w:rPr>
            </w:pPr>
            <w:r>
              <w:rPr>
                <w:spacing w:val="-2"/>
                <w:sz w:val="24"/>
              </w:rPr>
              <w:t>Siswa</w:t>
            </w:r>
            <w:r>
              <w:rPr>
                <w:spacing w:val="80"/>
                <w:sz w:val="24"/>
              </w:rPr>
              <w:t xml:space="preserve"> </w:t>
            </w:r>
            <w:r>
              <w:rPr>
                <w:spacing w:val="-2"/>
                <w:sz w:val="24"/>
              </w:rPr>
              <w:t>bersemangat</w:t>
            </w:r>
            <w:r>
              <w:rPr>
                <w:spacing w:val="80"/>
                <w:sz w:val="24"/>
              </w:rPr>
              <w:t xml:space="preserve"> </w:t>
            </w:r>
            <w:r>
              <w:rPr>
                <w:sz w:val="24"/>
              </w:rPr>
              <w:t>tinggi</w:t>
            </w:r>
            <w:r>
              <w:rPr>
                <w:spacing w:val="-10"/>
                <w:sz w:val="24"/>
              </w:rPr>
              <w:t xml:space="preserve"> </w:t>
            </w:r>
            <w:r>
              <w:rPr>
                <w:sz w:val="24"/>
              </w:rPr>
              <w:t>aktif</w:t>
            </w:r>
            <w:r>
              <w:rPr>
                <w:spacing w:val="-9"/>
                <w:sz w:val="24"/>
              </w:rPr>
              <w:t xml:space="preserve"> </w:t>
            </w:r>
            <w:r>
              <w:rPr>
                <w:sz w:val="24"/>
              </w:rPr>
              <w:t xml:space="preserve">terlibat </w:t>
            </w:r>
            <w:r>
              <w:rPr>
                <w:spacing w:val="-2"/>
                <w:sz w:val="24"/>
              </w:rPr>
              <w:t xml:space="preserve">dalam pembelajaran </w:t>
            </w:r>
            <w:r>
              <w:rPr>
                <w:sz w:val="24"/>
              </w:rPr>
              <w:t xml:space="preserve">(tidak membuat gaduh yang dapat </w:t>
            </w:r>
            <w:r>
              <w:rPr>
                <w:spacing w:val="-2"/>
                <w:sz w:val="24"/>
              </w:rPr>
              <w:t>mengganggu kelancaran</w:t>
            </w:r>
            <w:r>
              <w:rPr>
                <w:spacing w:val="-16"/>
                <w:sz w:val="24"/>
              </w:rPr>
              <w:t xml:space="preserve"> </w:t>
            </w:r>
            <w:r>
              <w:rPr>
                <w:spacing w:val="-2"/>
                <w:sz w:val="24"/>
              </w:rPr>
              <w:t xml:space="preserve">belajar) </w:t>
            </w:r>
            <w:r>
              <w:rPr>
                <w:sz w:val="24"/>
              </w:rPr>
              <w:t xml:space="preserve">Senang mengikuti </w:t>
            </w:r>
            <w:r>
              <w:rPr>
                <w:spacing w:val="-2"/>
                <w:sz w:val="24"/>
              </w:rPr>
              <w:t>pembelajaran (tidak,</w:t>
            </w:r>
            <w:r>
              <w:rPr>
                <w:spacing w:val="-12"/>
                <w:sz w:val="24"/>
              </w:rPr>
              <w:t xml:space="preserve"> </w:t>
            </w:r>
            <w:r>
              <w:rPr>
                <w:spacing w:val="-2"/>
                <w:sz w:val="24"/>
              </w:rPr>
              <w:t>mengantuk)</w:t>
            </w:r>
          </w:p>
        </w:tc>
        <w:tc>
          <w:tcPr>
            <w:tcW w:w="2251" w:type="dxa"/>
          </w:tcPr>
          <w:p w14:paraId="1241A736">
            <w:pPr>
              <w:pStyle w:val="9"/>
              <w:spacing w:before="6" w:line="360" w:lineRule="auto"/>
              <w:ind w:right="223"/>
              <w:rPr>
                <w:sz w:val="24"/>
              </w:rPr>
            </w:pPr>
            <w:r>
              <w:rPr>
                <w:sz w:val="24"/>
              </w:rPr>
              <w:t xml:space="preserve">a. Siswa sangat </w:t>
            </w:r>
            <w:r>
              <w:rPr>
                <w:spacing w:val="-2"/>
                <w:sz w:val="24"/>
              </w:rPr>
              <w:t>tidak</w:t>
            </w:r>
            <w:r>
              <w:rPr>
                <w:spacing w:val="-17"/>
                <w:sz w:val="24"/>
              </w:rPr>
              <w:t xml:space="preserve"> </w:t>
            </w:r>
            <w:r>
              <w:rPr>
                <w:spacing w:val="-2"/>
                <w:sz w:val="24"/>
              </w:rPr>
              <w:t>setuju</w:t>
            </w:r>
            <w:r>
              <w:rPr>
                <w:spacing w:val="-13"/>
                <w:sz w:val="24"/>
              </w:rPr>
              <w:t xml:space="preserve"> </w:t>
            </w:r>
            <w:r>
              <w:rPr>
                <w:spacing w:val="-2"/>
                <w:sz w:val="24"/>
              </w:rPr>
              <w:t xml:space="preserve">dengan </w:t>
            </w:r>
            <w:r>
              <w:rPr>
                <w:sz w:val="24"/>
              </w:rPr>
              <w:t>pernyataan</w:t>
            </w:r>
            <w:r>
              <w:rPr>
                <w:spacing w:val="-5"/>
                <w:sz w:val="24"/>
              </w:rPr>
              <w:t xml:space="preserve"> </w:t>
            </w:r>
            <w:r>
              <w:rPr>
                <w:sz w:val="24"/>
              </w:rPr>
              <w:t>yang</w:t>
            </w:r>
            <w:r>
              <w:rPr>
                <w:spacing w:val="-5"/>
                <w:sz w:val="24"/>
              </w:rPr>
              <w:t xml:space="preserve"> di</w:t>
            </w:r>
          </w:p>
          <w:p w14:paraId="1105F599">
            <w:pPr>
              <w:pStyle w:val="9"/>
              <w:spacing w:before="0" w:line="272" w:lineRule="exact"/>
              <w:rPr>
                <w:sz w:val="24"/>
              </w:rPr>
            </w:pPr>
            <w:r>
              <w:rPr>
                <w:spacing w:val="-2"/>
                <w:sz w:val="24"/>
              </w:rPr>
              <w:t>berikan</w:t>
            </w:r>
          </w:p>
        </w:tc>
        <w:tc>
          <w:tcPr>
            <w:tcW w:w="758" w:type="dxa"/>
          </w:tcPr>
          <w:p w14:paraId="7B258EC8">
            <w:pPr>
              <w:pStyle w:val="9"/>
              <w:spacing w:before="6"/>
              <w:ind w:left="16"/>
              <w:jc w:val="center"/>
              <w:rPr>
                <w:sz w:val="24"/>
              </w:rPr>
            </w:pPr>
            <w:r>
              <w:rPr>
                <w:spacing w:val="-10"/>
                <w:sz w:val="24"/>
              </w:rPr>
              <w:t>1</w:t>
            </w:r>
          </w:p>
        </w:tc>
      </w:tr>
      <w:tr w14:paraId="790D7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5012D1A8">
            <w:pPr>
              <w:rPr>
                <w:sz w:val="2"/>
                <w:szCs w:val="2"/>
              </w:rPr>
            </w:pPr>
          </w:p>
        </w:tc>
        <w:tc>
          <w:tcPr>
            <w:tcW w:w="1219" w:type="dxa"/>
            <w:vMerge w:val="continue"/>
            <w:tcBorders>
              <w:top w:val="nil"/>
            </w:tcBorders>
          </w:tcPr>
          <w:p w14:paraId="161F6E6C">
            <w:pPr>
              <w:rPr>
                <w:sz w:val="2"/>
                <w:szCs w:val="2"/>
              </w:rPr>
            </w:pPr>
          </w:p>
        </w:tc>
        <w:tc>
          <w:tcPr>
            <w:tcW w:w="1617" w:type="dxa"/>
            <w:vMerge w:val="continue"/>
            <w:tcBorders>
              <w:top w:val="nil"/>
            </w:tcBorders>
          </w:tcPr>
          <w:p w14:paraId="7CECBB67">
            <w:pPr>
              <w:rPr>
                <w:sz w:val="2"/>
                <w:szCs w:val="2"/>
              </w:rPr>
            </w:pPr>
          </w:p>
        </w:tc>
        <w:tc>
          <w:tcPr>
            <w:tcW w:w="2035" w:type="dxa"/>
            <w:vMerge w:val="continue"/>
            <w:tcBorders>
              <w:top w:val="nil"/>
            </w:tcBorders>
          </w:tcPr>
          <w:p w14:paraId="0F9E2D1F">
            <w:pPr>
              <w:rPr>
                <w:sz w:val="2"/>
                <w:szCs w:val="2"/>
              </w:rPr>
            </w:pPr>
          </w:p>
        </w:tc>
        <w:tc>
          <w:tcPr>
            <w:tcW w:w="2251" w:type="dxa"/>
          </w:tcPr>
          <w:p w14:paraId="0335C3A0">
            <w:pPr>
              <w:pStyle w:val="9"/>
              <w:spacing w:line="360" w:lineRule="auto"/>
              <w:ind w:right="223"/>
              <w:rPr>
                <w:sz w:val="24"/>
              </w:rPr>
            </w:pPr>
            <w:r>
              <w:rPr>
                <w:sz w:val="24"/>
              </w:rPr>
              <w:t xml:space="preserve">b. Siswa tidak setuju dengan </w:t>
            </w:r>
            <w:r>
              <w:rPr>
                <w:spacing w:val="-2"/>
                <w:sz w:val="24"/>
              </w:rPr>
              <w:t>pernyataan</w:t>
            </w:r>
            <w:r>
              <w:rPr>
                <w:spacing w:val="-13"/>
                <w:sz w:val="24"/>
              </w:rPr>
              <w:t xml:space="preserve"> </w:t>
            </w:r>
            <w:r>
              <w:rPr>
                <w:spacing w:val="-2"/>
                <w:sz w:val="24"/>
              </w:rPr>
              <w:t>yang</w:t>
            </w:r>
            <w:r>
              <w:rPr>
                <w:spacing w:val="-17"/>
                <w:sz w:val="24"/>
              </w:rPr>
              <w:t xml:space="preserve"> </w:t>
            </w:r>
            <w:r>
              <w:rPr>
                <w:spacing w:val="-2"/>
                <w:sz w:val="24"/>
              </w:rPr>
              <w:t>di</w:t>
            </w:r>
          </w:p>
          <w:p w14:paraId="3D0C23F2">
            <w:pPr>
              <w:pStyle w:val="9"/>
              <w:spacing w:before="0" w:line="272" w:lineRule="exact"/>
              <w:rPr>
                <w:sz w:val="24"/>
              </w:rPr>
            </w:pPr>
            <w:r>
              <w:rPr>
                <w:spacing w:val="-2"/>
                <w:sz w:val="24"/>
              </w:rPr>
              <w:t>berikan</w:t>
            </w:r>
          </w:p>
        </w:tc>
        <w:tc>
          <w:tcPr>
            <w:tcW w:w="758" w:type="dxa"/>
          </w:tcPr>
          <w:p w14:paraId="5EFB5915">
            <w:pPr>
              <w:pStyle w:val="9"/>
              <w:ind w:left="16"/>
              <w:jc w:val="center"/>
              <w:rPr>
                <w:sz w:val="24"/>
              </w:rPr>
            </w:pPr>
            <w:r>
              <w:rPr>
                <w:spacing w:val="-10"/>
                <w:sz w:val="24"/>
              </w:rPr>
              <w:t>2</w:t>
            </w:r>
          </w:p>
        </w:tc>
      </w:tr>
      <w:tr w14:paraId="02051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09" w:type="dxa"/>
            <w:vMerge w:val="continue"/>
            <w:tcBorders>
              <w:top w:val="nil"/>
            </w:tcBorders>
          </w:tcPr>
          <w:p w14:paraId="5AADCB81">
            <w:pPr>
              <w:rPr>
                <w:sz w:val="2"/>
                <w:szCs w:val="2"/>
              </w:rPr>
            </w:pPr>
          </w:p>
        </w:tc>
        <w:tc>
          <w:tcPr>
            <w:tcW w:w="1219" w:type="dxa"/>
            <w:vMerge w:val="continue"/>
            <w:tcBorders>
              <w:top w:val="nil"/>
            </w:tcBorders>
          </w:tcPr>
          <w:p w14:paraId="61BDDD50">
            <w:pPr>
              <w:rPr>
                <w:sz w:val="2"/>
                <w:szCs w:val="2"/>
              </w:rPr>
            </w:pPr>
          </w:p>
        </w:tc>
        <w:tc>
          <w:tcPr>
            <w:tcW w:w="1617" w:type="dxa"/>
            <w:vMerge w:val="continue"/>
            <w:tcBorders>
              <w:top w:val="nil"/>
            </w:tcBorders>
          </w:tcPr>
          <w:p w14:paraId="2E6BD252">
            <w:pPr>
              <w:rPr>
                <w:sz w:val="2"/>
                <w:szCs w:val="2"/>
              </w:rPr>
            </w:pPr>
          </w:p>
        </w:tc>
        <w:tc>
          <w:tcPr>
            <w:tcW w:w="2035" w:type="dxa"/>
            <w:vMerge w:val="continue"/>
            <w:tcBorders>
              <w:top w:val="nil"/>
            </w:tcBorders>
          </w:tcPr>
          <w:p w14:paraId="2FD9D07F">
            <w:pPr>
              <w:rPr>
                <w:sz w:val="2"/>
                <w:szCs w:val="2"/>
              </w:rPr>
            </w:pPr>
          </w:p>
        </w:tc>
        <w:tc>
          <w:tcPr>
            <w:tcW w:w="2251" w:type="dxa"/>
          </w:tcPr>
          <w:p w14:paraId="0543EA7B">
            <w:pPr>
              <w:pStyle w:val="9"/>
              <w:spacing w:line="360" w:lineRule="auto"/>
              <w:ind w:right="35"/>
              <w:rPr>
                <w:sz w:val="24"/>
              </w:rPr>
            </w:pPr>
            <w:r>
              <w:rPr>
                <w:sz w:val="24"/>
              </w:rPr>
              <w:t xml:space="preserve">c. Siswa setuju </w:t>
            </w:r>
            <w:r>
              <w:rPr>
                <w:spacing w:val="-2"/>
                <w:sz w:val="24"/>
              </w:rPr>
              <w:t>dengan</w:t>
            </w:r>
            <w:r>
              <w:rPr>
                <w:spacing w:val="-13"/>
                <w:sz w:val="24"/>
              </w:rPr>
              <w:t xml:space="preserve"> </w:t>
            </w:r>
            <w:r>
              <w:rPr>
                <w:spacing w:val="-2"/>
                <w:sz w:val="24"/>
              </w:rPr>
              <w:t>pernyataan</w:t>
            </w:r>
          </w:p>
          <w:p w14:paraId="57A064AE">
            <w:pPr>
              <w:pStyle w:val="9"/>
              <w:spacing w:before="0" w:line="274" w:lineRule="exact"/>
              <w:rPr>
                <w:sz w:val="24"/>
              </w:rPr>
            </w:pPr>
            <w:r>
              <w:rPr>
                <w:sz w:val="24"/>
              </w:rPr>
              <w:t>yang</w:t>
            </w:r>
            <w:r>
              <w:rPr>
                <w:spacing w:val="-4"/>
                <w:sz w:val="24"/>
              </w:rPr>
              <w:t xml:space="preserve"> </w:t>
            </w:r>
            <w:r>
              <w:rPr>
                <w:spacing w:val="-2"/>
                <w:sz w:val="24"/>
              </w:rPr>
              <w:t>diberikan</w:t>
            </w:r>
          </w:p>
        </w:tc>
        <w:tc>
          <w:tcPr>
            <w:tcW w:w="758" w:type="dxa"/>
          </w:tcPr>
          <w:p w14:paraId="2F697FD3">
            <w:pPr>
              <w:pStyle w:val="9"/>
              <w:ind w:left="16"/>
              <w:jc w:val="center"/>
              <w:rPr>
                <w:sz w:val="24"/>
              </w:rPr>
            </w:pPr>
            <w:r>
              <w:rPr>
                <w:spacing w:val="-10"/>
                <w:sz w:val="24"/>
              </w:rPr>
              <w:t>3</w:t>
            </w:r>
          </w:p>
        </w:tc>
      </w:tr>
      <w:tr w14:paraId="176B8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continue"/>
            <w:tcBorders>
              <w:top w:val="nil"/>
            </w:tcBorders>
          </w:tcPr>
          <w:p w14:paraId="6318F7BF">
            <w:pPr>
              <w:rPr>
                <w:sz w:val="2"/>
                <w:szCs w:val="2"/>
              </w:rPr>
            </w:pPr>
          </w:p>
        </w:tc>
        <w:tc>
          <w:tcPr>
            <w:tcW w:w="1219" w:type="dxa"/>
            <w:vMerge w:val="continue"/>
            <w:tcBorders>
              <w:top w:val="nil"/>
            </w:tcBorders>
          </w:tcPr>
          <w:p w14:paraId="2B8A783C">
            <w:pPr>
              <w:rPr>
                <w:sz w:val="2"/>
                <w:szCs w:val="2"/>
              </w:rPr>
            </w:pPr>
          </w:p>
        </w:tc>
        <w:tc>
          <w:tcPr>
            <w:tcW w:w="1617" w:type="dxa"/>
            <w:vMerge w:val="continue"/>
            <w:tcBorders>
              <w:top w:val="nil"/>
            </w:tcBorders>
          </w:tcPr>
          <w:p w14:paraId="1B6FCC90">
            <w:pPr>
              <w:rPr>
                <w:sz w:val="2"/>
                <w:szCs w:val="2"/>
              </w:rPr>
            </w:pPr>
          </w:p>
        </w:tc>
        <w:tc>
          <w:tcPr>
            <w:tcW w:w="2035" w:type="dxa"/>
            <w:vMerge w:val="continue"/>
            <w:tcBorders>
              <w:top w:val="nil"/>
            </w:tcBorders>
          </w:tcPr>
          <w:p w14:paraId="32C89A66">
            <w:pPr>
              <w:rPr>
                <w:sz w:val="2"/>
                <w:szCs w:val="2"/>
              </w:rPr>
            </w:pPr>
          </w:p>
        </w:tc>
        <w:tc>
          <w:tcPr>
            <w:tcW w:w="2251" w:type="dxa"/>
          </w:tcPr>
          <w:p w14:paraId="12B9A6D5">
            <w:pPr>
              <w:pStyle w:val="9"/>
              <w:spacing w:line="360" w:lineRule="auto"/>
              <w:ind w:right="223"/>
              <w:rPr>
                <w:sz w:val="24"/>
              </w:rPr>
            </w:pPr>
            <w:r>
              <w:rPr>
                <w:sz w:val="24"/>
              </w:rPr>
              <w:t xml:space="preserve">d. Siswa sangat setuju dengan </w:t>
            </w:r>
            <w:r>
              <w:rPr>
                <w:spacing w:val="-2"/>
                <w:sz w:val="24"/>
              </w:rPr>
              <w:t>pernyataan</w:t>
            </w:r>
            <w:r>
              <w:rPr>
                <w:spacing w:val="-13"/>
                <w:sz w:val="24"/>
              </w:rPr>
              <w:t xml:space="preserve"> </w:t>
            </w:r>
            <w:r>
              <w:rPr>
                <w:spacing w:val="-2"/>
                <w:sz w:val="24"/>
              </w:rPr>
              <w:t>yang</w:t>
            </w:r>
          </w:p>
          <w:p w14:paraId="2E80F180">
            <w:pPr>
              <w:pStyle w:val="9"/>
              <w:rPr>
                <w:sz w:val="24"/>
              </w:rPr>
            </w:pPr>
            <w:r>
              <w:rPr>
                <w:spacing w:val="-2"/>
                <w:sz w:val="24"/>
              </w:rPr>
              <w:t>diberikan</w:t>
            </w:r>
          </w:p>
        </w:tc>
        <w:tc>
          <w:tcPr>
            <w:tcW w:w="758" w:type="dxa"/>
          </w:tcPr>
          <w:p w14:paraId="4D901A8F">
            <w:pPr>
              <w:pStyle w:val="9"/>
              <w:ind w:left="16"/>
              <w:jc w:val="center"/>
              <w:rPr>
                <w:sz w:val="24"/>
              </w:rPr>
            </w:pPr>
            <w:r>
              <w:rPr>
                <w:spacing w:val="-10"/>
                <w:sz w:val="24"/>
              </w:rPr>
              <w:t>4</w:t>
            </w:r>
          </w:p>
        </w:tc>
      </w:tr>
    </w:tbl>
    <w:p w14:paraId="45AE9049">
      <w:pPr>
        <w:pStyle w:val="5"/>
        <w:spacing w:before="4"/>
        <w:ind w:left="1285"/>
      </w:pPr>
      <w:r>
        <w:t>Untuk</w:t>
      </w:r>
      <w:r>
        <w:rPr>
          <w:spacing w:val="35"/>
        </w:rPr>
        <w:t xml:space="preserve">  </w:t>
      </w:r>
      <w:r>
        <w:t>melihat</w:t>
      </w:r>
      <w:r>
        <w:rPr>
          <w:spacing w:val="34"/>
        </w:rPr>
        <w:t xml:space="preserve">  </w:t>
      </w:r>
      <w:r>
        <w:t>Kegiatan</w:t>
      </w:r>
      <w:r>
        <w:rPr>
          <w:spacing w:val="33"/>
        </w:rPr>
        <w:t xml:space="preserve">  </w:t>
      </w:r>
      <w:r>
        <w:t>guru</w:t>
      </w:r>
      <w:r>
        <w:rPr>
          <w:spacing w:val="33"/>
        </w:rPr>
        <w:t xml:space="preserve">  </w:t>
      </w:r>
      <w:r>
        <w:t>dan</w:t>
      </w:r>
      <w:r>
        <w:rPr>
          <w:spacing w:val="34"/>
        </w:rPr>
        <w:t xml:space="preserve">  </w:t>
      </w:r>
      <w:r>
        <w:t>siswa</w:t>
      </w:r>
      <w:r>
        <w:rPr>
          <w:spacing w:val="35"/>
        </w:rPr>
        <w:t xml:space="preserve">  </w:t>
      </w:r>
      <w:r>
        <w:t>dari</w:t>
      </w:r>
      <w:r>
        <w:rPr>
          <w:spacing w:val="33"/>
        </w:rPr>
        <w:t xml:space="preserve">  </w:t>
      </w:r>
      <w:r>
        <w:t>awal</w:t>
      </w:r>
      <w:r>
        <w:rPr>
          <w:spacing w:val="34"/>
        </w:rPr>
        <w:t xml:space="preserve">  </w:t>
      </w:r>
      <w:r>
        <w:t>sampai</w:t>
      </w:r>
      <w:r>
        <w:rPr>
          <w:spacing w:val="33"/>
        </w:rPr>
        <w:t xml:space="preserve">  </w:t>
      </w:r>
      <w:r>
        <w:rPr>
          <w:spacing w:val="-2"/>
        </w:rPr>
        <w:t>akhir</w:t>
      </w:r>
    </w:p>
    <w:p w14:paraId="5EE980BB">
      <w:pPr>
        <w:pStyle w:val="5"/>
        <w:spacing w:after="0"/>
        <w:sectPr>
          <w:pgSz w:w="11910" w:h="16840"/>
          <w:pgMar w:top="1920" w:right="1417" w:bottom="280" w:left="1700" w:header="730" w:footer="0" w:gutter="0"/>
          <w:cols w:space="720" w:num="1"/>
        </w:sectPr>
      </w:pPr>
    </w:p>
    <w:p w14:paraId="408E7987">
      <w:pPr>
        <w:pStyle w:val="5"/>
        <w:spacing w:before="52"/>
        <w:ind w:left="0"/>
      </w:pPr>
    </w:p>
    <w:p w14:paraId="33D8AD72">
      <w:pPr>
        <w:pStyle w:val="5"/>
        <w:spacing w:line="360" w:lineRule="auto"/>
        <w:ind w:right="284"/>
        <w:jc w:val="both"/>
      </w:pPr>
      <w:r>
        <w:t>pembelajaran model Realistic Mathematics Education berbasis budaya Karo digunakan instrumen berupa Iembar observasi Lembar observasi di isi oleh salah Seorang pengamat dalam hal ini seorang guru matematika di tempat penelinan.</w:t>
      </w:r>
    </w:p>
    <w:p w14:paraId="2A90166A">
      <w:pPr>
        <w:pStyle w:val="5"/>
        <w:spacing w:line="360" w:lineRule="auto"/>
        <w:ind w:right="285" w:firstLine="720"/>
        <w:jc w:val="both"/>
      </w:pPr>
      <w:r>
        <w:t>Proses pembelajaran akan dinilai setiap pertemuan, kemudian skor hasil observer diolah dengan menggunakan rumus :</w:t>
      </w:r>
    </w:p>
    <w:p w14:paraId="09CA19B4">
      <w:pPr>
        <w:spacing w:before="44" w:line="28" w:lineRule="auto"/>
        <w:ind w:left="1912" w:right="1325" w:firstLine="0"/>
        <w:jc w:val="center"/>
        <w:rPr>
          <w:rFonts w:ascii="Cambria Math" w:hAnsi="Cambria Math" w:eastAsia="Cambria Math"/>
          <w:position w:val="-9"/>
          <w:sz w:val="14"/>
        </w:rPr>
      </w:pPr>
      <w:r>
        <w:rPr>
          <w:rFonts w:ascii="Cambria Math" w:hAnsi="Cambria Math" w:eastAsia="Cambria Math"/>
          <w:w w:val="115"/>
          <w:position w:val="-6"/>
          <w:sz w:val="17"/>
        </w:rPr>
        <w:t>∑</w:t>
      </w:r>
      <w:r>
        <w:rPr>
          <w:rFonts w:ascii="Cambria Math" w:hAnsi="Cambria Math" w:eastAsia="Cambria Math"/>
          <w:w w:val="115"/>
          <w:sz w:val="14"/>
        </w:rPr>
        <w:t>𝑛</w:t>
      </w:r>
      <w:r>
        <w:rPr>
          <w:rFonts w:ascii="Cambria Math" w:hAnsi="Cambria Math" w:eastAsia="Cambria Math"/>
          <w:spacing w:val="37"/>
          <w:w w:val="115"/>
          <w:sz w:val="14"/>
        </w:rPr>
        <w:t xml:space="preserve">  </w:t>
      </w:r>
      <w:r>
        <w:rPr>
          <w:rFonts w:ascii="Cambria Math" w:hAnsi="Cambria Math" w:eastAsia="Cambria Math"/>
          <w:spacing w:val="-10"/>
          <w:w w:val="115"/>
          <w:position w:val="-9"/>
          <w:sz w:val="14"/>
        </w:rPr>
        <w:t>𝑥</w:t>
      </w:r>
    </w:p>
    <w:p w14:paraId="43A65DC3">
      <w:pPr>
        <w:spacing w:before="40" w:line="141" w:lineRule="auto"/>
        <w:ind w:left="1912" w:right="1643" w:firstLine="0"/>
        <w:jc w:val="center"/>
        <w:rPr>
          <w:rFonts w:ascii="Cambria Math" w:hAnsi="Cambria Math"/>
          <w:sz w:val="14"/>
        </w:rPr>
      </w:pPr>
      <w:r>
        <w:rPr>
          <w:i/>
          <w:w w:val="120"/>
          <w:position w:val="-11"/>
          <w:sz w:val="24"/>
        </w:rPr>
        <w:t>Ƥ</w:t>
      </w:r>
      <w:r>
        <w:rPr>
          <w:i/>
          <w:w w:val="120"/>
          <w:position w:val="-13"/>
          <w:sz w:val="16"/>
        </w:rPr>
        <w:t>i</w:t>
      </w:r>
      <w:r>
        <w:rPr>
          <w:i/>
          <w:spacing w:val="-12"/>
          <w:w w:val="120"/>
          <w:position w:val="-13"/>
          <w:sz w:val="16"/>
        </w:rPr>
        <w:t xml:space="preserve"> </w:t>
      </w:r>
      <w:r>
        <w:rPr>
          <w:i/>
          <w:w w:val="120"/>
          <w:position w:val="-13"/>
          <w:sz w:val="16"/>
        </w:rPr>
        <w:t>=</w:t>
      </w:r>
      <w:r>
        <w:rPr>
          <w:i/>
          <w:spacing w:val="-12"/>
          <w:w w:val="120"/>
          <w:position w:val="-13"/>
          <w:sz w:val="16"/>
        </w:rPr>
        <w:t xml:space="preserve"> </w:t>
      </w:r>
      <w:r>
        <w:rPr>
          <w:rFonts w:ascii="Cambria Math" w:hAnsi="Cambria Math"/>
          <w:spacing w:val="56"/>
          <w:w w:val="120"/>
          <w:sz w:val="14"/>
          <w:u w:val="single"/>
        </w:rPr>
        <w:t xml:space="preserve"> </w:t>
      </w:r>
      <w:r>
        <w:rPr>
          <w:rFonts w:ascii="Cambria Math" w:hAnsi="Cambria Math"/>
          <w:w w:val="120"/>
          <w:sz w:val="14"/>
          <w:u w:val="single"/>
        </w:rPr>
        <w:t>j=0</w:t>
      </w:r>
      <w:r>
        <w:rPr>
          <w:rFonts w:ascii="Cambria Math" w:hAnsi="Cambria Math"/>
          <w:spacing w:val="23"/>
          <w:w w:val="155"/>
          <w:sz w:val="14"/>
          <w:u w:val="single"/>
        </w:rPr>
        <w:t xml:space="preserve"> </w:t>
      </w:r>
      <w:r>
        <w:rPr>
          <w:rFonts w:ascii="Cambria Math" w:hAnsi="Cambria Math"/>
          <w:spacing w:val="-10"/>
          <w:w w:val="155"/>
          <w:sz w:val="14"/>
          <w:u w:val="single"/>
        </w:rPr>
        <w:t>j</w:t>
      </w:r>
    </w:p>
    <w:p w14:paraId="6E6A996A">
      <w:pPr>
        <w:spacing w:before="0" w:line="175" w:lineRule="exact"/>
        <w:ind w:left="1912" w:right="1251" w:firstLine="0"/>
        <w:jc w:val="center"/>
        <w:rPr>
          <w:rFonts w:ascii="Cambria Math" w:eastAsia="Cambria Math"/>
          <w:sz w:val="17"/>
        </w:rPr>
      </w:pPr>
      <w:r>
        <w:rPr>
          <w:rFonts w:ascii="Cambria Math" w:eastAsia="Cambria Math"/>
          <w:sz w:val="17"/>
        </w:rPr>
        <w:drawing>
          <wp:anchor distT="0" distB="0" distL="0" distR="0" simplePos="0" relativeHeight="251665408" behindDoc="1" locked="0" layoutInCell="1" allowOverlap="1">
            <wp:simplePos x="0" y="0"/>
            <wp:positionH relativeFrom="page">
              <wp:posOffset>1455420</wp:posOffset>
            </wp:positionH>
            <wp:positionV relativeFrom="paragraph">
              <wp:posOffset>52705</wp:posOffset>
            </wp:positionV>
            <wp:extent cx="4667250" cy="4591050"/>
            <wp:effectExtent l="0" t="0" r="0" b="0"/>
            <wp:wrapNone/>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7" cstate="print"/>
                    <a:stretch>
                      <a:fillRect/>
                    </a:stretch>
                  </pic:blipFill>
                  <pic:spPr>
                    <a:xfrm>
                      <a:off x="0" y="0"/>
                      <a:ext cx="4667249" cy="4591049"/>
                    </a:xfrm>
                    <a:prstGeom prst="rect">
                      <a:avLst/>
                    </a:prstGeom>
                  </pic:spPr>
                </pic:pic>
              </a:graphicData>
            </a:graphic>
          </wp:anchor>
        </w:drawing>
      </w:r>
      <w:r>
        <w:rPr>
          <w:rFonts w:ascii="Cambria Math" w:eastAsia="Cambria Math"/>
          <w:spacing w:val="-10"/>
          <w:w w:val="110"/>
          <w:sz w:val="17"/>
        </w:rPr>
        <w:t>𝑛</w:t>
      </w:r>
    </w:p>
    <w:p w14:paraId="1E121491">
      <w:pPr>
        <w:pStyle w:val="5"/>
        <w:spacing w:before="58" w:line="374" w:lineRule="auto"/>
        <w:ind w:right="284" w:firstLine="720"/>
        <w:jc w:val="both"/>
      </w:pPr>
      <w:r>
        <w:rPr>
          <w:position w:val="2"/>
        </w:rPr>
        <w:t xml:space="preserve">Dimana </w:t>
      </w:r>
      <w:r>
        <w:rPr>
          <w:i/>
          <w:position w:val="2"/>
        </w:rPr>
        <w:t>Ƥ</w:t>
      </w:r>
      <w:r>
        <w:rPr>
          <w:i/>
        </w:rPr>
        <w:t xml:space="preserve">i </w:t>
      </w:r>
      <w:r>
        <w:rPr>
          <w:position w:val="2"/>
        </w:rPr>
        <w:t>adalah nilai proses pembelajaran ke –</w:t>
      </w:r>
      <w:r>
        <w:rPr>
          <w:i/>
          <w:position w:val="2"/>
        </w:rPr>
        <w:t>i</w:t>
      </w:r>
      <w:r>
        <w:rPr>
          <w:position w:val="2"/>
        </w:rPr>
        <w:t xml:space="preserve">, </w:t>
      </w:r>
      <w:r>
        <w:rPr>
          <w:i/>
          <w:position w:val="2"/>
        </w:rPr>
        <w:t xml:space="preserve">n </w:t>
      </w:r>
      <w:r>
        <w:rPr>
          <w:position w:val="2"/>
        </w:rPr>
        <w:t xml:space="preserve">adalah banyak aspek </w:t>
      </w:r>
      <w:r>
        <w:t>yang</w:t>
      </w:r>
      <w:r>
        <w:rPr>
          <w:spacing w:val="-3"/>
        </w:rPr>
        <w:t xml:space="preserve"> </w:t>
      </w:r>
      <w:r>
        <w:t>diamati,</w:t>
      </w:r>
      <w:r>
        <w:rPr>
          <w:spacing w:val="-1"/>
        </w:rPr>
        <w:t xml:space="preserve"> </w:t>
      </w:r>
      <w:r>
        <w:rPr>
          <w:rFonts w:ascii="Cambria Math" w:hAnsi="Cambria Math" w:eastAsia="Cambria Math"/>
          <w:w w:val="110"/>
        </w:rPr>
        <w:t>𝑥</w:t>
      </w:r>
      <w:r>
        <w:rPr>
          <w:rFonts w:ascii="Cambria Math" w:hAnsi="Cambria Math" w:eastAsia="Cambria Math"/>
          <w:w w:val="110"/>
          <w:vertAlign w:val="subscript"/>
        </w:rPr>
        <w:t>j</w:t>
      </w:r>
      <w:r>
        <w:rPr>
          <w:rFonts w:ascii="Cambria Math" w:hAnsi="Cambria Math" w:eastAsia="Cambria Math"/>
          <w:w w:val="110"/>
          <w:vertAlign w:val="baseline"/>
        </w:rPr>
        <w:t xml:space="preserve"> </w:t>
      </w:r>
      <w:r>
        <w:rPr>
          <w:vertAlign w:val="baseline"/>
        </w:rPr>
        <w:t>adalah</w:t>
      </w:r>
      <w:r>
        <w:rPr>
          <w:spacing w:val="-3"/>
          <w:vertAlign w:val="baseline"/>
        </w:rPr>
        <w:t xml:space="preserve"> </w:t>
      </w:r>
      <w:r>
        <w:rPr>
          <w:vertAlign w:val="baseline"/>
        </w:rPr>
        <w:t>aspek</w:t>
      </w:r>
      <w:r>
        <w:rPr>
          <w:spacing w:val="-3"/>
          <w:vertAlign w:val="baseline"/>
        </w:rPr>
        <w:t xml:space="preserve"> </w:t>
      </w:r>
      <w:r>
        <w:rPr>
          <w:vertAlign w:val="baseline"/>
        </w:rPr>
        <w:t>yang</w:t>
      </w:r>
      <w:r>
        <w:rPr>
          <w:spacing w:val="-3"/>
          <w:vertAlign w:val="baseline"/>
        </w:rPr>
        <w:t xml:space="preserve"> </w:t>
      </w:r>
      <w:r>
        <w:rPr>
          <w:vertAlign w:val="baseline"/>
        </w:rPr>
        <w:t>diamati.</w:t>
      </w:r>
      <w:r>
        <w:rPr>
          <w:spacing w:val="-1"/>
          <w:vertAlign w:val="baseline"/>
        </w:rPr>
        <w:t xml:space="preserve"> </w:t>
      </w:r>
      <w:r>
        <w:rPr>
          <w:vertAlign w:val="baseline"/>
        </w:rPr>
        <w:t>Untuk</w:t>
      </w:r>
      <w:r>
        <w:rPr>
          <w:spacing w:val="-3"/>
          <w:vertAlign w:val="baseline"/>
        </w:rPr>
        <w:t xml:space="preserve"> </w:t>
      </w:r>
      <w:r>
        <w:rPr>
          <w:vertAlign w:val="baseline"/>
        </w:rPr>
        <w:t>menentukan rata-rata</w:t>
      </w:r>
      <w:r>
        <w:rPr>
          <w:spacing w:val="-4"/>
          <w:vertAlign w:val="baseline"/>
        </w:rPr>
        <w:t xml:space="preserve"> </w:t>
      </w:r>
      <w:r>
        <w:rPr>
          <w:vertAlign w:val="baseline"/>
        </w:rPr>
        <w:t>penilaian digunakan rumus berikut ini.</w:t>
      </w:r>
    </w:p>
    <w:p w14:paraId="26459DC8">
      <w:pPr>
        <w:spacing w:before="0" w:line="391" w:lineRule="exact"/>
        <w:ind w:left="1912" w:right="1641" w:firstLine="0"/>
        <w:jc w:val="center"/>
        <w:rPr>
          <w:rFonts w:ascii="Cambria Math" w:eastAsia="Cambria Math"/>
          <w:position w:val="18"/>
          <w:sz w:val="24"/>
        </w:rPr>
      </w:pPr>
      <w:r>
        <w:rPr>
          <w:rFonts w:ascii="Cambria Math" w:eastAsia="Cambria Math"/>
          <w:position w:val="18"/>
          <w:sz w:val="24"/>
        </w:rPr>
        <mc:AlternateContent>
          <mc:Choice Requires="wps">
            <w:drawing>
              <wp:anchor distT="0" distB="0" distL="0" distR="0" simplePos="0" relativeHeight="251665408" behindDoc="1" locked="0" layoutInCell="1" allowOverlap="1">
                <wp:simplePos x="0" y="0"/>
                <wp:positionH relativeFrom="page">
                  <wp:posOffset>4050665</wp:posOffset>
                </wp:positionH>
                <wp:positionV relativeFrom="paragraph">
                  <wp:posOffset>204470</wp:posOffset>
                </wp:positionV>
                <wp:extent cx="116205" cy="9525"/>
                <wp:effectExtent l="0" t="0" r="0" b="0"/>
                <wp:wrapNone/>
                <wp:docPr id="20" name="Graphic 20"/>
                <wp:cNvGraphicFramePr/>
                <a:graphic xmlns:a="http://schemas.openxmlformats.org/drawingml/2006/main">
                  <a:graphicData uri="http://schemas.microsoft.com/office/word/2010/wordprocessingShape">
                    <wps:wsp>
                      <wps:cNvSpPr/>
                      <wps:spPr>
                        <a:xfrm>
                          <a:off x="0" y="0"/>
                          <a:ext cx="116205" cy="9525"/>
                        </a:xfrm>
                        <a:custGeom>
                          <a:avLst/>
                          <a:gdLst/>
                          <a:ahLst/>
                          <a:cxnLst/>
                          <a:rect l="l" t="t" r="r" b="b"/>
                          <a:pathLst>
                            <a:path w="116205" h="9525">
                              <a:moveTo>
                                <a:pt x="115824" y="0"/>
                              </a:moveTo>
                              <a:lnTo>
                                <a:pt x="0" y="0"/>
                              </a:lnTo>
                              <a:lnTo>
                                <a:pt x="0" y="9144"/>
                              </a:lnTo>
                              <a:lnTo>
                                <a:pt x="115824" y="9144"/>
                              </a:lnTo>
                              <a:lnTo>
                                <a:pt x="115824" y="0"/>
                              </a:lnTo>
                              <a:close/>
                            </a:path>
                          </a:pathLst>
                        </a:custGeom>
                        <a:solidFill>
                          <a:srgbClr val="000000"/>
                        </a:solidFill>
                      </wps:spPr>
                      <wps:bodyPr wrap="square" lIns="0" tIns="0" rIns="0" bIns="0" rtlCol="0">
                        <a:noAutofit/>
                      </wps:bodyPr>
                    </wps:wsp>
                  </a:graphicData>
                </a:graphic>
              </wp:anchor>
            </w:drawing>
          </mc:Choice>
          <mc:Fallback>
            <w:pict>
              <v:shape id="Graphic 20" o:spid="_x0000_s1026" o:spt="100" style="position:absolute;left:0pt;margin-left:318.95pt;margin-top:16.1pt;height:0.75pt;width:9.15pt;mso-position-horizontal-relative:page;z-index:-251651072;mso-width-relative:page;mso-height-relative:page;" fillcolor="#000000" filled="t" stroked="f" coordsize="116205,9525" o:gfxdata="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IU1Ry&#10;2AAAAAkBAAAPAAAAAAAAAAEAIAAAACIAAABkcnMvZG93bnJldi54bWxQSwECFAAUAAAACACHTuJA&#10;evg7fCECAADZBAAADgAAAAAAAAABACAAAAAnAQAAZHJzL2Uyb0RvYy54bWxQSwUGAAAAAAYABgBZ&#10;AQAAugUAAAAA&#10;" path="m115824,0l0,0,0,9144,115824,9144,115824,0xe">
                <v:fill on="t" focussize="0,0"/>
                <v:stroke on="f"/>
                <v:imagedata o:title=""/>
                <o:lock v:ext="edit" aspectratio="f"/>
                <v:textbox inset="0mm,0mm,0mm,0mm"/>
              </v:shape>
            </w:pict>
          </mc:Fallback>
        </mc:AlternateContent>
      </w:r>
      <w:r>
        <w:rPr>
          <w:rFonts w:ascii="Cambria Math" w:eastAsia="Cambria Math"/>
          <w:sz w:val="24"/>
        </w:rPr>
        <w:t>𝑅</w:t>
      </w:r>
      <w:r>
        <w:rPr>
          <w:rFonts w:ascii="Cambria Math" w:eastAsia="Cambria Math"/>
          <w:spacing w:val="22"/>
          <w:sz w:val="24"/>
        </w:rPr>
        <w:t xml:space="preserve"> </w:t>
      </w:r>
      <w:r>
        <w:rPr>
          <w:rFonts w:ascii="Cambria Math" w:eastAsia="Cambria Math"/>
          <w:sz w:val="24"/>
        </w:rPr>
        <w:t>=</w:t>
      </w:r>
      <w:r>
        <w:rPr>
          <w:rFonts w:ascii="Cambria Math" w:eastAsia="Cambria Math"/>
          <w:spacing w:val="12"/>
          <w:sz w:val="24"/>
        </w:rPr>
        <w:t xml:space="preserve"> </w:t>
      </w:r>
      <w:r>
        <w:rPr>
          <w:rFonts w:ascii="Cambria Math" w:eastAsia="Cambria Math"/>
          <w:spacing w:val="-12"/>
          <w:position w:val="18"/>
          <w:sz w:val="24"/>
        </w:rPr>
        <w:t>𝑁</w:t>
      </w:r>
    </w:p>
    <w:p w14:paraId="3AA2E31B">
      <w:pPr>
        <w:spacing w:before="0" w:line="220" w:lineRule="exact"/>
        <w:ind w:left="1912" w:right="1164" w:firstLine="0"/>
        <w:jc w:val="center"/>
        <w:rPr>
          <w:rFonts w:ascii="Cambria Math" w:eastAsia="Cambria Math"/>
          <w:sz w:val="24"/>
        </w:rPr>
      </w:pPr>
      <w:r>
        <w:rPr>
          <w:rFonts w:ascii="Cambria Math" w:eastAsia="Cambria Math"/>
          <w:spacing w:val="-10"/>
          <w:sz w:val="24"/>
        </w:rPr>
        <w:t>𝐵</w:t>
      </w:r>
    </w:p>
    <w:p w14:paraId="4E59C98A">
      <w:pPr>
        <w:pStyle w:val="5"/>
        <w:spacing w:before="87" w:line="360" w:lineRule="auto"/>
        <w:ind w:right="288" w:firstLine="720"/>
        <w:jc w:val="both"/>
      </w:pPr>
      <w:r>
        <w:t xml:space="preserve">Dimana R = rata-rata penilaian, N = jumlah nilai akhir, B = banyaknya </w:t>
      </w:r>
      <w:r>
        <w:rPr>
          <w:spacing w:val="-2"/>
        </w:rPr>
        <w:t>observasi.</w:t>
      </w:r>
    </w:p>
    <w:p w14:paraId="49D98D87">
      <w:pPr>
        <w:pStyle w:val="5"/>
        <w:spacing w:before="3" w:line="360" w:lineRule="auto"/>
        <w:ind w:right="286" w:firstLine="720"/>
        <w:jc w:val="both"/>
      </w:pPr>
      <w:r>
        <w:t>Kriteria</w:t>
      </w:r>
      <w:r>
        <w:rPr>
          <w:spacing w:val="-3"/>
        </w:rPr>
        <w:t xml:space="preserve"> </w:t>
      </w:r>
      <w:r>
        <w:t>rata-rata</w:t>
      </w:r>
      <w:r>
        <w:rPr>
          <w:spacing w:val="-3"/>
        </w:rPr>
        <w:t xml:space="preserve"> </w:t>
      </w:r>
      <w:r>
        <w:t>penilaian</w:t>
      </w:r>
      <w:r>
        <w:rPr>
          <w:spacing w:val="-2"/>
        </w:rPr>
        <w:t xml:space="preserve"> </w:t>
      </w:r>
      <w:r>
        <w:t>observasi</w:t>
      </w:r>
      <w:r>
        <w:rPr>
          <w:spacing w:val="-2"/>
        </w:rPr>
        <w:t xml:space="preserve"> </w:t>
      </w:r>
      <w:r>
        <w:t>kegiatan</w:t>
      </w:r>
      <w:r>
        <w:rPr>
          <w:spacing w:val="-2"/>
        </w:rPr>
        <w:t xml:space="preserve"> </w:t>
      </w:r>
      <w:r>
        <w:t>guru</w:t>
      </w:r>
      <w:r>
        <w:rPr>
          <w:spacing w:val="-2"/>
        </w:rPr>
        <w:t xml:space="preserve"> </w:t>
      </w:r>
      <w:r>
        <w:t>dan</w:t>
      </w:r>
      <w:r>
        <w:rPr>
          <w:spacing w:val="-2"/>
        </w:rPr>
        <w:t xml:space="preserve"> </w:t>
      </w:r>
      <w:r>
        <w:t>siswa</w:t>
      </w:r>
      <w:r>
        <w:rPr>
          <w:spacing w:val="-8"/>
        </w:rPr>
        <w:t xml:space="preserve"> </w:t>
      </w:r>
      <w:r>
        <w:t>dalam</w:t>
      </w:r>
      <w:r>
        <w:rPr>
          <w:spacing w:val="-2"/>
        </w:rPr>
        <w:t xml:space="preserve"> </w:t>
      </w:r>
      <w:r>
        <w:t>proses pembelajaran dapat digolongkan kedalam katagori yaitu sangat baik, sedang, kurang, seperti diperlihatkan pada table berikut ini.</w:t>
      </w:r>
    </w:p>
    <w:p w14:paraId="7FB7EB2B">
      <w:pPr>
        <w:pStyle w:val="2"/>
        <w:spacing w:line="272" w:lineRule="exact"/>
        <w:ind w:left="1328" w:firstLine="0"/>
      </w:pPr>
      <w:r>
        <w:t>Tabel</w:t>
      </w:r>
      <w:r>
        <w:rPr>
          <w:spacing w:val="-4"/>
        </w:rPr>
        <w:t xml:space="preserve"> </w:t>
      </w:r>
      <w:r>
        <w:t>3.2.</w:t>
      </w:r>
      <w:r>
        <w:rPr>
          <w:spacing w:val="-4"/>
        </w:rPr>
        <w:t xml:space="preserve"> </w:t>
      </w:r>
      <w:r>
        <w:t>Kriteria</w:t>
      </w:r>
      <w:r>
        <w:rPr>
          <w:spacing w:val="-2"/>
        </w:rPr>
        <w:t xml:space="preserve"> </w:t>
      </w:r>
      <w:r>
        <w:t>rata-rata</w:t>
      </w:r>
      <w:r>
        <w:rPr>
          <w:spacing w:val="-6"/>
        </w:rPr>
        <w:t xml:space="preserve"> </w:t>
      </w:r>
      <w:r>
        <w:t>penilaian</w:t>
      </w:r>
      <w:r>
        <w:rPr>
          <w:spacing w:val="-6"/>
        </w:rPr>
        <w:t xml:space="preserve"> </w:t>
      </w:r>
      <w:r>
        <w:t>observasi</w:t>
      </w:r>
      <w:r>
        <w:rPr>
          <w:spacing w:val="-1"/>
        </w:rPr>
        <w:t xml:space="preserve"> </w:t>
      </w:r>
      <w:r>
        <w:rPr>
          <w:spacing w:val="-2"/>
        </w:rPr>
        <w:t>pembelajaran</w:t>
      </w:r>
    </w:p>
    <w:p w14:paraId="2B73C622">
      <w:pPr>
        <w:pStyle w:val="5"/>
        <w:spacing w:before="1" w:after="1"/>
        <w:ind w:left="0"/>
        <w:rPr>
          <w:b/>
          <w:sz w:val="12"/>
        </w:rPr>
      </w:pPr>
    </w:p>
    <w:tbl>
      <w:tblPr>
        <w:tblStyle w:val="4"/>
        <w:tblW w:w="0" w:type="auto"/>
        <w:tblInd w:w="2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32"/>
        <w:gridCol w:w="4027"/>
      </w:tblGrid>
      <w:tr w14:paraId="5817B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4032" w:type="dxa"/>
            <w:shd w:val="clear" w:color="auto" w:fill="938953"/>
          </w:tcPr>
          <w:p w14:paraId="0C7EF024">
            <w:pPr>
              <w:pStyle w:val="9"/>
              <w:ind w:left="28" w:right="5"/>
              <w:jc w:val="center"/>
              <w:rPr>
                <w:sz w:val="24"/>
              </w:rPr>
            </w:pPr>
            <w:r>
              <w:rPr>
                <w:sz w:val="24"/>
              </w:rPr>
              <w:t>Rata-Rata</w:t>
            </w:r>
            <w:r>
              <w:rPr>
                <w:spacing w:val="-10"/>
                <w:sz w:val="24"/>
              </w:rPr>
              <w:t xml:space="preserve"> </w:t>
            </w:r>
            <w:r>
              <w:rPr>
                <w:sz w:val="24"/>
              </w:rPr>
              <w:t>Penilaian</w:t>
            </w:r>
            <w:r>
              <w:rPr>
                <w:spacing w:val="-3"/>
                <w:sz w:val="24"/>
              </w:rPr>
              <w:t xml:space="preserve"> </w:t>
            </w:r>
            <w:r>
              <w:rPr>
                <w:spacing w:val="-2"/>
                <w:sz w:val="24"/>
              </w:rPr>
              <w:t>Observasi</w:t>
            </w:r>
          </w:p>
        </w:tc>
        <w:tc>
          <w:tcPr>
            <w:tcW w:w="4027" w:type="dxa"/>
            <w:shd w:val="clear" w:color="auto" w:fill="938953"/>
          </w:tcPr>
          <w:p w14:paraId="5E9312A2">
            <w:pPr>
              <w:pStyle w:val="9"/>
              <w:ind w:left="19" w:right="4"/>
              <w:jc w:val="center"/>
              <w:rPr>
                <w:sz w:val="24"/>
              </w:rPr>
            </w:pPr>
            <w:r>
              <w:rPr>
                <w:spacing w:val="-2"/>
                <w:sz w:val="24"/>
              </w:rPr>
              <w:t>Kriteria</w:t>
            </w:r>
          </w:p>
        </w:tc>
      </w:tr>
      <w:tr w14:paraId="6F76B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4032" w:type="dxa"/>
          </w:tcPr>
          <w:p w14:paraId="7D15BA00">
            <w:pPr>
              <w:pStyle w:val="9"/>
              <w:ind w:left="28" w:right="4"/>
              <w:jc w:val="center"/>
              <w:rPr>
                <w:sz w:val="24"/>
              </w:rPr>
            </w:pPr>
            <w:r>
              <w:rPr>
                <w:sz w:val="24"/>
              </w:rPr>
              <w:t>0</w:t>
            </w:r>
            <w:r>
              <w:rPr>
                <w:spacing w:val="2"/>
                <w:sz w:val="24"/>
              </w:rPr>
              <w:t xml:space="preserve"> </w:t>
            </w:r>
            <w:r>
              <w:rPr>
                <w:sz w:val="24"/>
              </w:rPr>
              <w:t>≤</w:t>
            </w:r>
            <w:r>
              <w:rPr>
                <w:spacing w:val="-5"/>
                <w:sz w:val="24"/>
              </w:rPr>
              <w:t xml:space="preserve"> </w:t>
            </w:r>
            <w:r>
              <w:rPr>
                <w:i/>
                <w:sz w:val="24"/>
              </w:rPr>
              <w:t xml:space="preserve">K </w:t>
            </w:r>
            <w:r>
              <w:rPr>
                <w:sz w:val="24"/>
              </w:rPr>
              <w:t xml:space="preserve">≤ </w:t>
            </w:r>
            <w:r>
              <w:rPr>
                <w:spacing w:val="-5"/>
                <w:sz w:val="24"/>
              </w:rPr>
              <w:t>40</w:t>
            </w:r>
          </w:p>
        </w:tc>
        <w:tc>
          <w:tcPr>
            <w:tcW w:w="4027" w:type="dxa"/>
          </w:tcPr>
          <w:p w14:paraId="6AC4BA68">
            <w:pPr>
              <w:pStyle w:val="9"/>
              <w:ind w:left="19"/>
              <w:jc w:val="center"/>
              <w:rPr>
                <w:sz w:val="24"/>
              </w:rPr>
            </w:pPr>
            <w:r>
              <w:rPr>
                <w:spacing w:val="-2"/>
                <w:sz w:val="24"/>
              </w:rPr>
              <w:t>Rendah</w:t>
            </w:r>
          </w:p>
        </w:tc>
      </w:tr>
      <w:tr w14:paraId="5E024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4032" w:type="dxa"/>
          </w:tcPr>
          <w:p w14:paraId="063932EF">
            <w:pPr>
              <w:pStyle w:val="9"/>
              <w:ind w:left="28"/>
              <w:jc w:val="center"/>
              <w:rPr>
                <w:sz w:val="24"/>
              </w:rPr>
            </w:pPr>
            <w:r>
              <w:rPr>
                <w:sz w:val="24"/>
              </w:rPr>
              <w:t>4,1</w:t>
            </w:r>
            <w:r>
              <w:rPr>
                <w:spacing w:val="-8"/>
                <w:sz w:val="24"/>
              </w:rPr>
              <w:t xml:space="preserve"> </w:t>
            </w:r>
            <w:r>
              <w:rPr>
                <w:sz w:val="24"/>
              </w:rPr>
              <w:t>&lt;</w:t>
            </w:r>
            <w:r>
              <w:rPr>
                <w:spacing w:val="1"/>
                <w:sz w:val="24"/>
              </w:rPr>
              <w:t xml:space="preserve"> </w:t>
            </w:r>
            <w:r>
              <w:rPr>
                <w:i/>
                <w:sz w:val="24"/>
              </w:rPr>
              <w:t>K</w:t>
            </w:r>
            <w:r>
              <w:rPr>
                <w:i/>
                <w:spacing w:val="1"/>
                <w:sz w:val="24"/>
              </w:rPr>
              <w:t xml:space="preserve"> </w:t>
            </w:r>
            <w:r>
              <w:rPr>
                <w:sz w:val="24"/>
              </w:rPr>
              <w:t>≤</w:t>
            </w:r>
            <w:r>
              <w:rPr>
                <w:spacing w:val="6"/>
                <w:sz w:val="24"/>
              </w:rPr>
              <w:t xml:space="preserve"> </w:t>
            </w:r>
            <w:r>
              <w:rPr>
                <w:spacing w:val="-5"/>
                <w:sz w:val="24"/>
              </w:rPr>
              <w:t>80</w:t>
            </w:r>
          </w:p>
        </w:tc>
        <w:tc>
          <w:tcPr>
            <w:tcW w:w="4027" w:type="dxa"/>
          </w:tcPr>
          <w:p w14:paraId="42AF5C59">
            <w:pPr>
              <w:pStyle w:val="9"/>
              <w:spacing w:before="6"/>
              <w:ind w:left="19" w:right="1"/>
              <w:jc w:val="center"/>
              <w:rPr>
                <w:sz w:val="24"/>
              </w:rPr>
            </w:pPr>
            <w:r>
              <w:rPr>
                <w:spacing w:val="-2"/>
                <w:sz w:val="24"/>
              </w:rPr>
              <w:t>Tinggi</w:t>
            </w:r>
          </w:p>
        </w:tc>
      </w:tr>
    </w:tbl>
    <w:p w14:paraId="2115D497">
      <w:pPr>
        <w:pStyle w:val="5"/>
        <w:spacing w:before="4"/>
        <w:ind w:left="0"/>
        <w:rPr>
          <w:b/>
        </w:rPr>
      </w:pPr>
    </w:p>
    <w:p w14:paraId="4C2C0F19">
      <w:pPr>
        <w:pStyle w:val="2"/>
        <w:numPr>
          <w:ilvl w:val="2"/>
          <w:numId w:val="1"/>
        </w:numPr>
        <w:tabs>
          <w:tab w:val="left" w:pos="1106"/>
        </w:tabs>
        <w:spacing w:before="0" w:after="0" w:line="240" w:lineRule="auto"/>
        <w:ind w:left="1106" w:right="0" w:hanging="541"/>
        <w:jc w:val="both"/>
      </w:pPr>
      <w:r>
        <w:rPr>
          <w:spacing w:val="-2"/>
        </w:rPr>
        <w:t>Angket/Kuesioner</w:t>
      </w:r>
    </w:p>
    <w:p w14:paraId="4907A2D7">
      <w:pPr>
        <w:pStyle w:val="5"/>
        <w:spacing w:before="137" w:line="360" w:lineRule="auto"/>
        <w:ind w:right="1134" w:firstLine="720"/>
        <w:jc w:val="both"/>
      </w:pPr>
      <w:r>
        <w:t>Angket atau kuesioner digunakan untuk mengukur aktivitas belajar siswa dalam model Realistic Mathematics Education (RME) berbasis Etnomatematika. Untuk mengetahui atau mengukur aktivitas belajar siswa dalam pembelajaran terlebih dahulu ditentukan indikatornya, misalnya mendengarkan guru yang sedang menjelaskan materi, mencatat materi pelajaran, mengerjakan tugas yang diberikan guru, berdiskusi dengan teman, bertanya kepada guru dan lain–lain.</w:t>
      </w:r>
    </w:p>
    <w:p w14:paraId="1A5039B0">
      <w:pPr>
        <w:pStyle w:val="5"/>
        <w:spacing w:before="2" w:line="360" w:lineRule="auto"/>
        <w:ind w:right="1134" w:firstLine="720"/>
        <w:jc w:val="both"/>
      </w:pPr>
      <w:r>
        <w:t>Adapun angket</w:t>
      </w:r>
      <w:r>
        <w:rPr>
          <w:spacing w:val="-1"/>
        </w:rPr>
        <w:t xml:space="preserve"> </w:t>
      </w:r>
      <w:r>
        <w:t>atau</w:t>
      </w:r>
      <w:r>
        <w:rPr>
          <w:spacing w:val="-1"/>
        </w:rPr>
        <w:t xml:space="preserve"> </w:t>
      </w:r>
      <w:r>
        <w:t>kuesioner yang</w:t>
      </w:r>
      <w:r>
        <w:rPr>
          <w:spacing w:val="-1"/>
        </w:rPr>
        <w:t xml:space="preserve"> </w:t>
      </w:r>
      <w:r>
        <w:t>digunakan pada</w:t>
      </w:r>
      <w:r>
        <w:rPr>
          <w:spacing w:val="-2"/>
        </w:rPr>
        <w:t xml:space="preserve"> </w:t>
      </w:r>
      <w:r>
        <w:t>penelitian</w:t>
      </w:r>
      <w:r>
        <w:rPr>
          <w:spacing w:val="-1"/>
        </w:rPr>
        <w:t xml:space="preserve"> </w:t>
      </w:r>
      <w:r>
        <w:t>ini adalah</w:t>
      </w:r>
      <w:r>
        <w:rPr>
          <w:spacing w:val="36"/>
        </w:rPr>
        <w:t xml:space="preserve"> </w:t>
      </w:r>
      <w:r>
        <w:t>20</w:t>
      </w:r>
      <w:r>
        <w:rPr>
          <w:spacing w:val="35"/>
        </w:rPr>
        <w:t xml:space="preserve"> </w:t>
      </w:r>
      <w:r>
        <w:t>butir</w:t>
      </w:r>
      <w:r>
        <w:rPr>
          <w:spacing w:val="36"/>
        </w:rPr>
        <w:t xml:space="preserve"> </w:t>
      </w:r>
      <w:r>
        <w:t>pernyataan</w:t>
      </w:r>
      <w:r>
        <w:rPr>
          <w:spacing w:val="39"/>
        </w:rPr>
        <w:t xml:space="preserve"> </w:t>
      </w:r>
      <w:r>
        <w:t>yang</w:t>
      </w:r>
      <w:r>
        <w:rPr>
          <w:spacing w:val="35"/>
        </w:rPr>
        <w:t xml:space="preserve"> </w:t>
      </w:r>
      <w:r>
        <w:t>dikembangkan</w:t>
      </w:r>
      <w:r>
        <w:rPr>
          <w:spacing w:val="35"/>
        </w:rPr>
        <w:t xml:space="preserve"> </w:t>
      </w:r>
      <w:r>
        <w:t>berdasarkan</w:t>
      </w:r>
      <w:r>
        <w:rPr>
          <w:spacing w:val="36"/>
        </w:rPr>
        <w:t xml:space="preserve"> </w:t>
      </w:r>
      <w:r>
        <w:rPr>
          <w:spacing w:val="-2"/>
        </w:rPr>
        <w:t>indikator–</w:t>
      </w:r>
    </w:p>
    <w:p w14:paraId="5522212E">
      <w:pPr>
        <w:pStyle w:val="5"/>
        <w:spacing w:after="0" w:line="360" w:lineRule="auto"/>
        <w:jc w:val="both"/>
        <w:sectPr>
          <w:pgSz w:w="11910" w:h="16840"/>
          <w:pgMar w:top="1920" w:right="1417" w:bottom="280" w:left="1700" w:header="730" w:footer="0" w:gutter="0"/>
          <w:cols w:space="720" w:num="1"/>
        </w:sectPr>
      </w:pPr>
    </w:p>
    <w:p w14:paraId="091B4521">
      <w:pPr>
        <w:pStyle w:val="5"/>
        <w:spacing w:before="52"/>
        <w:ind w:left="0"/>
      </w:pPr>
    </w:p>
    <w:p w14:paraId="53B98C57">
      <w:pPr>
        <w:pStyle w:val="5"/>
        <w:spacing w:line="362" w:lineRule="auto"/>
        <w:ind w:right="1136"/>
        <w:jc w:val="both"/>
      </w:pPr>
      <w:r>
        <w:t>indikator aktivitas belajar siswa seperti aktivitas mendengar, aktivitas melihat, aktivitas lisan, aktivitas menulis dan lainnya.</w:t>
      </w:r>
    </w:p>
    <w:p w14:paraId="6D0A9FE5">
      <w:pPr>
        <w:pStyle w:val="5"/>
        <w:spacing w:line="360" w:lineRule="auto"/>
        <w:ind w:right="1133" w:firstLine="720"/>
        <w:jc w:val="both"/>
      </w:pPr>
      <w:r>
        <w:t>Angket yang digunakan dalam penelitian ini adalah dengan pengukuran skala Likert dengan menggunakan cehklistempat point. Adapun kisi-kisi angket aktivitas belajar siswa yang digunakan dalam penelitian ini adalah :</w:t>
      </w:r>
    </w:p>
    <w:p w14:paraId="0DADE394">
      <w:pPr>
        <w:pStyle w:val="2"/>
        <w:ind w:left="1861" w:firstLine="0"/>
      </w:pPr>
      <w:r>
        <w:drawing>
          <wp:anchor distT="0" distB="0" distL="0" distR="0" simplePos="0" relativeHeight="251666432" behindDoc="1" locked="0" layoutInCell="1" allowOverlap="1">
            <wp:simplePos x="0" y="0"/>
            <wp:positionH relativeFrom="page">
              <wp:posOffset>1455420</wp:posOffset>
            </wp:positionH>
            <wp:positionV relativeFrom="paragraph">
              <wp:posOffset>20955</wp:posOffset>
            </wp:positionV>
            <wp:extent cx="4667250" cy="4591050"/>
            <wp:effectExtent l="0" t="0" r="0" b="0"/>
            <wp:wrapNone/>
            <wp:docPr id="21" name="Image 2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7" cstate="print"/>
                    <a:stretch>
                      <a:fillRect/>
                    </a:stretch>
                  </pic:blipFill>
                  <pic:spPr>
                    <a:xfrm>
                      <a:off x="0" y="0"/>
                      <a:ext cx="4667249" cy="4591049"/>
                    </a:xfrm>
                    <a:prstGeom prst="rect">
                      <a:avLst/>
                    </a:prstGeom>
                  </pic:spPr>
                </pic:pic>
              </a:graphicData>
            </a:graphic>
          </wp:anchor>
        </w:drawing>
      </w:r>
      <w:r>
        <w:t>Tabel</w:t>
      </w:r>
      <w:r>
        <w:rPr>
          <w:spacing w:val="-1"/>
        </w:rPr>
        <w:t xml:space="preserve"> </w:t>
      </w:r>
      <w:r>
        <w:t>3.3</w:t>
      </w:r>
      <w:r>
        <w:rPr>
          <w:spacing w:val="-1"/>
        </w:rPr>
        <w:t xml:space="preserve"> </w:t>
      </w:r>
      <w:r>
        <w:t>Kisi</w:t>
      </w:r>
      <w:r>
        <w:rPr>
          <w:spacing w:val="-1"/>
        </w:rPr>
        <w:t xml:space="preserve"> </w:t>
      </w:r>
      <w:r>
        <w:t>–</w:t>
      </w:r>
      <w:r>
        <w:rPr>
          <w:spacing w:val="-6"/>
        </w:rPr>
        <w:t xml:space="preserve"> </w:t>
      </w:r>
      <w:r>
        <w:t>Kisi</w:t>
      </w:r>
      <w:r>
        <w:rPr>
          <w:spacing w:val="-1"/>
        </w:rPr>
        <w:t xml:space="preserve"> </w:t>
      </w:r>
      <w:r>
        <w:t>Angket</w:t>
      </w:r>
      <w:r>
        <w:rPr>
          <w:spacing w:val="-4"/>
        </w:rPr>
        <w:t xml:space="preserve"> </w:t>
      </w:r>
      <w:r>
        <w:t>Aktivitas</w:t>
      </w:r>
      <w:r>
        <w:rPr>
          <w:spacing w:val="-3"/>
        </w:rPr>
        <w:t xml:space="preserve"> </w:t>
      </w:r>
      <w:r>
        <w:t>Belajar</w:t>
      </w:r>
      <w:r>
        <w:rPr>
          <w:spacing w:val="-6"/>
        </w:rPr>
        <w:t xml:space="preserve"> </w:t>
      </w:r>
      <w:r>
        <w:rPr>
          <w:spacing w:val="-2"/>
        </w:rPr>
        <w:t>Siswa</w:t>
      </w:r>
    </w:p>
    <w:p w14:paraId="6B4324CC">
      <w:pPr>
        <w:pStyle w:val="5"/>
        <w:spacing w:before="6"/>
        <w:ind w:left="0"/>
        <w:rPr>
          <w:b/>
          <w:sz w:val="11"/>
        </w:rPr>
      </w:pPr>
    </w:p>
    <w:tbl>
      <w:tblPr>
        <w:tblStyle w:val="4"/>
        <w:tblW w:w="0" w:type="auto"/>
        <w:tblInd w:w="4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2"/>
        <w:gridCol w:w="2703"/>
        <w:gridCol w:w="2516"/>
        <w:gridCol w:w="1172"/>
        <w:gridCol w:w="1206"/>
      </w:tblGrid>
      <w:tr w14:paraId="6B76A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562" w:type="dxa"/>
            <w:vMerge w:val="restart"/>
            <w:shd w:val="clear" w:color="auto" w:fill="948A54"/>
          </w:tcPr>
          <w:p w14:paraId="41B15AA6">
            <w:pPr>
              <w:pStyle w:val="9"/>
              <w:ind w:left="134"/>
              <w:rPr>
                <w:sz w:val="24"/>
              </w:rPr>
            </w:pPr>
            <w:r>
              <w:rPr>
                <w:spacing w:val="-5"/>
                <w:sz w:val="24"/>
              </w:rPr>
              <w:t>No</w:t>
            </w:r>
          </w:p>
        </w:tc>
        <w:tc>
          <w:tcPr>
            <w:tcW w:w="2703" w:type="dxa"/>
            <w:vMerge w:val="restart"/>
            <w:shd w:val="clear" w:color="auto" w:fill="948A54"/>
          </w:tcPr>
          <w:p w14:paraId="1E969E3A">
            <w:pPr>
              <w:pStyle w:val="9"/>
              <w:ind w:left="724"/>
              <w:rPr>
                <w:sz w:val="24"/>
              </w:rPr>
            </w:pPr>
            <w:r>
              <w:rPr>
                <w:sz w:val="24"/>
              </w:rPr>
              <w:t>Sub</w:t>
            </w:r>
            <w:r>
              <w:rPr>
                <w:spacing w:val="-5"/>
                <w:sz w:val="24"/>
              </w:rPr>
              <w:t xml:space="preserve"> </w:t>
            </w:r>
            <w:r>
              <w:rPr>
                <w:spacing w:val="-2"/>
                <w:sz w:val="24"/>
              </w:rPr>
              <w:t>Variabel</w:t>
            </w:r>
          </w:p>
        </w:tc>
        <w:tc>
          <w:tcPr>
            <w:tcW w:w="2516" w:type="dxa"/>
            <w:vMerge w:val="restart"/>
            <w:shd w:val="clear" w:color="auto" w:fill="948A54"/>
          </w:tcPr>
          <w:p w14:paraId="5B5D67FA">
            <w:pPr>
              <w:pStyle w:val="9"/>
              <w:ind w:left="819"/>
              <w:rPr>
                <w:sz w:val="24"/>
              </w:rPr>
            </w:pPr>
            <w:r>
              <w:rPr>
                <w:spacing w:val="-2"/>
                <w:sz w:val="24"/>
              </w:rPr>
              <w:t>Indikator</w:t>
            </w:r>
          </w:p>
        </w:tc>
        <w:tc>
          <w:tcPr>
            <w:tcW w:w="2378" w:type="dxa"/>
            <w:gridSpan w:val="2"/>
            <w:shd w:val="clear" w:color="auto" w:fill="948A54"/>
          </w:tcPr>
          <w:p w14:paraId="2C4876C2">
            <w:pPr>
              <w:pStyle w:val="9"/>
              <w:ind w:left="737"/>
              <w:rPr>
                <w:sz w:val="24"/>
              </w:rPr>
            </w:pPr>
            <w:r>
              <w:rPr>
                <w:sz w:val="24"/>
              </w:rPr>
              <w:t>No.</w:t>
            </w:r>
            <w:r>
              <w:rPr>
                <w:spacing w:val="-1"/>
                <w:sz w:val="24"/>
              </w:rPr>
              <w:t xml:space="preserve"> </w:t>
            </w:r>
            <w:r>
              <w:rPr>
                <w:spacing w:val="-2"/>
                <w:sz w:val="24"/>
              </w:rPr>
              <w:t>Butir</w:t>
            </w:r>
          </w:p>
        </w:tc>
      </w:tr>
      <w:tr w14:paraId="57763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62" w:type="dxa"/>
            <w:vMerge w:val="continue"/>
            <w:tcBorders>
              <w:top w:val="nil"/>
            </w:tcBorders>
            <w:shd w:val="clear" w:color="auto" w:fill="948A54"/>
          </w:tcPr>
          <w:p w14:paraId="0A7D5D25">
            <w:pPr>
              <w:rPr>
                <w:sz w:val="2"/>
                <w:szCs w:val="2"/>
              </w:rPr>
            </w:pPr>
          </w:p>
        </w:tc>
        <w:tc>
          <w:tcPr>
            <w:tcW w:w="2703" w:type="dxa"/>
            <w:vMerge w:val="continue"/>
            <w:tcBorders>
              <w:top w:val="nil"/>
            </w:tcBorders>
            <w:shd w:val="clear" w:color="auto" w:fill="948A54"/>
          </w:tcPr>
          <w:p w14:paraId="04C62155">
            <w:pPr>
              <w:rPr>
                <w:sz w:val="2"/>
                <w:szCs w:val="2"/>
              </w:rPr>
            </w:pPr>
          </w:p>
        </w:tc>
        <w:tc>
          <w:tcPr>
            <w:tcW w:w="2516" w:type="dxa"/>
            <w:vMerge w:val="continue"/>
            <w:tcBorders>
              <w:top w:val="nil"/>
            </w:tcBorders>
            <w:shd w:val="clear" w:color="auto" w:fill="948A54"/>
          </w:tcPr>
          <w:p w14:paraId="1F91B7DB">
            <w:pPr>
              <w:rPr>
                <w:sz w:val="2"/>
                <w:szCs w:val="2"/>
              </w:rPr>
            </w:pPr>
          </w:p>
        </w:tc>
        <w:tc>
          <w:tcPr>
            <w:tcW w:w="1172" w:type="dxa"/>
            <w:shd w:val="clear" w:color="auto" w:fill="948A54"/>
          </w:tcPr>
          <w:p w14:paraId="30BFFBF0">
            <w:pPr>
              <w:pStyle w:val="9"/>
              <w:ind w:left="6"/>
              <w:jc w:val="center"/>
              <w:rPr>
                <w:sz w:val="24"/>
              </w:rPr>
            </w:pPr>
            <w:r>
              <w:rPr>
                <w:spacing w:val="-10"/>
                <w:sz w:val="24"/>
              </w:rPr>
              <w:t>+</w:t>
            </w:r>
          </w:p>
        </w:tc>
        <w:tc>
          <w:tcPr>
            <w:tcW w:w="1206" w:type="dxa"/>
            <w:shd w:val="clear" w:color="auto" w:fill="948A54"/>
          </w:tcPr>
          <w:p w14:paraId="7DACBF51">
            <w:pPr>
              <w:pStyle w:val="9"/>
              <w:ind w:left="11"/>
              <w:jc w:val="center"/>
              <w:rPr>
                <w:sz w:val="24"/>
              </w:rPr>
            </w:pPr>
            <w:r>
              <w:rPr>
                <w:sz w:val="24"/>
              </w:rPr>
              <w:t>-</w:t>
            </w:r>
          </w:p>
        </w:tc>
      </w:tr>
      <w:tr w14:paraId="59CA0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562" w:type="dxa"/>
          </w:tcPr>
          <w:p w14:paraId="37115273">
            <w:pPr>
              <w:pStyle w:val="9"/>
              <w:ind w:left="9"/>
              <w:jc w:val="center"/>
              <w:rPr>
                <w:sz w:val="24"/>
              </w:rPr>
            </w:pPr>
            <w:r>
              <w:rPr>
                <w:spacing w:val="-10"/>
                <w:sz w:val="24"/>
              </w:rPr>
              <w:t>1</w:t>
            </w:r>
          </w:p>
        </w:tc>
        <w:tc>
          <w:tcPr>
            <w:tcW w:w="2703" w:type="dxa"/>
          </w:tcPr>
          <w:p w14:paraId="2D86F34E">
            <w:pPr>
              <w:pStyle w:val="9"/>
              <w:ind w:left="109"/>
              <w:rPr>
                <w:sz w:val="24"/>
              </w:rPr>
            </w:pPr>
            <w:r>
              <w:rPr>
                <w:sz w:val="24"/>
              </w:rPr>
              <w:t>Oral</w:t>
            </w:r>
            <w:r>
              <w:rPr>
                <w:spacing w:val="-3"/>
                <w:sz w:val="24"/>
              </w:rPr>
              <w:t xml:space="preserve"> </w:t>
            </w:r>
            <w:r>
              <w:rPr>
                <w:spacing w:val="-2"/>
                <w:sz w:val="24"/>
              </w:rPr>
              <w:t>Activites</w:t>
            </w:r>
          </w:p>
        </w:tc>
        <w:tc>
          <w:tcPr>
            <w:tcW w:w="2516" w:type="dxa"/>
          </w:tcPr>
          <w:p w14:paraId="49792EFD">
            <w:pPr>
              <w:pStyle w:val="9"/>
              <w:ind w:left="109"/>
              <w:rPr>
                <w:sz w:val="24"/>
              </w:rPr>
            </w:pPr>
            <w:r>
              <w:rPr>
                <w:sz w:val="24"/>
              </w:rPr>
              <w:t>Bertanya,</w:t>
            </w:r>
            <w:r>
              <w:rPr>
                <w:spacing w:val="-5"/>
                <w:sz w:val="24"/>
              </w:rPr>
              <w:t xml:space="preserve"> </w:t>
            </w:r>
            <w:r>
              <w:rPr>
                <w:spacing w:val="-2"/>
                <w:sz w:val="24"/>
              </w:rPr>
              <w:t>memberi</w:t>
            </w:r>
          </w:p>
          <w:p w14:paraId="616FAB38">
            <w:pPr>
              <w:pStyle w:val="9"/>
              <w:spacing w:before="3" w:line="410" w:lineRule="atLeast"/>
              <w:ind w:left="109" w:right="407"/>
              <w:rPr>
                <w:sz w:val="24"/>
              </w:rPr>
            </w:pPr>
            <w:r>
              <w:rPr>
                <w:sz w:val="24"/>
              </w:rPr>
              <w:t>saran,</w:t>
            </w:r>
            <w:r>
              <w:rPr>
                <w:spacing w:val="-15"/>
                <w:sz w:val="24"/>
              </w:rPr>
              <w:t xml:space="preserve"> </w:t>
            </w:r>
            <w:r>
              <w:rPr>
                <w:sz w:val="24"/>
              </w:rPr>
              <w:t>mengeluarkan pendapat, diskusi</w:t>
            </w:r>
          </w:p>
        </w:tc>
        <w:tc>
          <w:tcPr>
            <w:tcW w:w="1172" w:type="dxa"/>
          </w:tcPr>
          <w:p w14:paraId="7F39282A">
            <w:pPr>
              <w:pStyle w:val="9"/>
              <w:ind w:left="108"/>
              <w:rPr>
                <w:sz w:val="24"/>
              </w:rPr>
            </w:pPr>
            <w:r>
              <w:rPr>
                <w:spacing w:val="-2"/>
                <w:sz w:val="24"/>
              </w:rPr>
              <w:t>3,4,11,</w:t>
            </w:r>
          </w:p>
        </w:tc>
        <w:tc>
          <w:tcPr>
            <w:tcW w:w="1206" w:type="dxa"/>
          </w:tcPr>
          <w:p w14:paraId="323B7D75">
            <w:pPr>
              <w:pStyle w:val="9"/>
              <w:ind w:left="107"/>
              <w:rPr>
                <w:sz w:val="24"/>
              </w:rPr>
            </w:pPr>
            <w:r>
              <w:rPr>
                <w:spacing w:val="-5"/>
                <w:sz w:val="24"/>
              </w:rPr>
              <w:t>13</w:t>
            </w:r>
          </w:p>
        </w:tc>
      </w:tr>
      <w:tr w14:paraId="59FF4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62" w:type="dxa"/>
          </w:tcPr>
          <w:p w14:paraId="4C7E2E77">
            <w:pPr>
              <w:pStyle w:val="9"/>
              <w:ind w:left="9"/>
              <w:jc w:val="center"/>
              <w:rPr>
                <w:sz w:val="24"/>
              </w:rPr>
            </w:pPr>
            <w:r>
              <w:rPr>
                <w:spacing w:val="-10"/>
                <w:sz w:val="24"/>
              </w:rPr>
              <w:t>2</w:t>
            </w:r>
          </w:p>
        </w:tc>
        <w:tc>
          <w:tcPr>
            <w:tcW w:w="2703" w:type="dxa"/>
          </w:tcPr>
          <w:p w14:paraId="78052638">
            <w:pPr>
              <w:pStyle w:val="9"/>
              <w:ind w:left="109"/>
              <w:rPr>
                <w:sz w:val="24"/>
              </w:rPr>
            </w:pPr>
            <w:r>
              <w:rPr>
                <w:sz w:val="24"/>
              </w:rPr>
              <w:t>Listening</w:t>
            </w:r>
            <w:r>
              <w:rPr>
                <w:spacing w:val="57"/>
                <w:sz w:val="24"/>
              </w:rPr>
              <w:t xml:space="preserve"> </w:t>
            </w:r>
            <w:r>
              <w:rPr>
                <w:spacing w:val="-2"/>
                <w:sz w:val="24"/>
              </w:rPr>
              <w:t>Activites</w:t>
            </w:r>
          </w:p>
        </w:tc>
        <w:tc>
          <w:tcPr>
            <w:tcW w:w="2516" w:type="dxa"/>
          </w:tcPr>
          <w:p w14:paraId="7B6F2016">
            <w:pPr>
              <w:pStyle w:val="9"/>
              <w:spacing w:line="360" w:lineRule="auto"/>
              <w:ind w:left="109" w:right="672"/>
              <w:rPr>
                <w:sz w:val="24"/>
              </w:rPr>
            </w:pPr>
            <w:r>
              <w:rPr>
                <w:spacing w:val="-2"/>
                <w:sz w:val="24"/>
              </w:rPr>
              <w:t xml:space="preserve">Mendengarkan </w:t>
            </w:r>
            <w:r>
              <w:rPr>
                <w:sz w:val="24"/>
              </w:rPr>
              <w:t>penjelasan guru, penjelasan</w:t>
            </w:r>
            <w:r>
              <w:rPr>
                <w:spacing w:val="-15"/>
                <w:sz w:val="24"/>
              </w:rPr>
              <w:t xml:space="preserve"> </w:t>
            </w:r>
            <w:r>
              <w:rPr>
                <w:sz w:val="24"/>
              </w:rPr>
              <w:t>teman,</w:t>
            </w:r>
          </w:p>
          <w:p w14:paraId="59314745">
            <w:pPr>
              <w:pStyle w:val="9"/>
              <w:spacing w:before="0" w:line="272" w:lineRule="exact"/>
              <w:ind w:left="109"/>
              <w:rPr>
                <w:sz w:val="24"/>
              </w:rPr>
            </w:pPr>
            <w:r>
              <w:rPr>
                <w:sz w:val="24"/>
              </w:rPr>
              <w:t>percakapan</w:t>
            </w:r>
            <w:r>
              <w:rPr>
                <w:spacing w:val="-3"/>
                <w:sz w:val="24"/>
              </w:rPr>
              <w:t xml:space="preserve"> </w:t>
            </w:r>
            <w:r>
              <w:rPr>
                <w:spacing w:val="-2"/>
                <w:sz w:val="24"/>
              </w:rPr>
              <w:t>dsikusi</w:t>
            </w:r>
          </w:p>
        </w:tc>
        <w:tc>
          <w:tcPr>
            <w:tcW w:w="1172" w:type="dxa"/>
          </w:tcPr>
          <w:p w14:paraId="50EE54EA">
            <w:pPr>
              <w:pStyle w:val="9"/>
              <w:ind w:left="108"/>
              <w:rPr>
                <w:sz w:val="24"/>
              </w:rPr>
            </w:pPr>
            <w:r>
              <w:rPr>
                <w:spacing w:val="-4"/>
                <w:sz w:val="24"/>
              </w:rPr>
              <w:t>2,17</w:t>
            </w:r>
          </w:p>
        </w:tc>
        <w:tc>
          <w:tcPr>
            <w:tcW w:w="1206" w:type="dxa"/>
          </w:tcPr>
          <w:p w14:paraId="15B6F582">
            <w:pPr>
              <w:pStyle w:val="9"/>
              <w:ind w:left="107"/>
              <w:rPr>
                <w:sz w:val="24"/>
              </w:rPr>
            </w:pPr>
            <w:r>
              <w:rPr>
                <w:sz w:val="24"/>
              </w:rPr>
              <w:t>-</w:t>
            </w:r>
          </w:p>
        </w:tc>
      </w:tr>
      <w:tr w14:paraId="5436A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8" w:hRule="atLeast"/>
        </w:trPr>
        <w:tc>
          <w:tcPr>
            <w:tcW w:w="562" w:type="dxa"/>
          </w:tcPr>
          <w:p w14:paraId="7643287D">
            <w:pPr>
              <w:pStyle w:val="9"/>
              <w:ind w:left="9"/>
              <w:jc w:val="center"/>
              <w:rPr>
                <w:sz w:val="24"/>
              </w:rPr>
            </w:pPr>
            <w:r>
              <w:rPr>
                <w:spacing w:val="-10"/>
                <w:sz w:val="24"/>
              </w:rPr>
              <w:t>3</w:t>
            </w:r>
          </w:p>
        </w:tc>
        <w:tc>
          <w:tcPr>
            <w:tcW w:w="2703" w:type="dxa"/>
          </w:tcPr>
          <w:p w14:paraId="4FF3838D">
            <w:pPr>
              <w:pStyle w:val="9"/>
              <w:ind w:left="109"/>
              <w:rPr>
                <w:sz w:val="24"/>
              </w:rPr>
            </w:pPr>
            <w:r>
              <w:rPr>
                <w:sz w:val="24"/>
              </w:rPr>
              <w:t>Visual</w:t>
            </w:r>
            <w:r>
              <w:rPr>
                <w:spacing w:val="-3"/>
                <w:sz w:val="24"/>
              </w:rPr>
              <w:t xml:space="preserve"> </w:t>
            </w:r>
            <w:r>
              <w:rPr>
                <w:spacing w:val="-2"/>
                <w:sz w:val="24"/>
              </w:rPr>
              <w:t>Activites</w:t>
            </w:r>
          </w:p>
        </w:tc>
        <w:tc>
          <w:tcPr>
            <w:tcW w:w="2516" w:type="dxa"/>
          </w:tcPr>
          <w:p w14:paraId="0DB9FAD0">
            <w:pPr>
              <w:pStyle w:val="9"/>
              <w:spacing w:line="360" w:lineRule="auto"/>
              <w:ind w:left="109" w:right="179"/>
              <w:rPr>
                <w:sz w:val="24"/>
              </w:rPr>
            </w:pPr>
            <w:r>
              <w:rPr>
                <w:sz w:val="24"/>
              </w:rPr>
              <w:t xml:space="preserve">Membaca , </w:t>
            </w:r>
            <w:r>
              <w:rPr>
                <w:spacing w:val="-2"/>
                <w:sz w:val="24"/>
              </w:rPr>
              <w:t xml:space="preserve">Memperhatikan </w:t>
            </w:r>
            <w:r>
              <w:rPr>
                <w:sz w:val="24"/>
              </w:rPr>
              <w:t>gambar, percobaan, demonstrasi,</w:t>
            </w:r>
            <w:r>
              <w:rPr>
                <w:spacing w:val="-15"/>
                <w:sz w:val="24"/>
              </w:rPr>
              <w:t xml:space="preserve"> </w:t>
            </w:r>
            <w:r>
              <w:rPr>
                <w:sz w:val="24"/>
              </w:rPr>
              <w:t>pekerjaan</w:t>
            </w:r>
          </w:p>
          <w:p w14:paraId="1086EA34">
            <w:pPr>
              <w:pStyle w:val="9"/>
              <w:spacing w:before="0"/>
              <w:ind w:left="109"/>
              <w:rPr>
                <w:sz w:val="24"/>
              </w:rPr>
            </w:pPr>
            <w:r>
              <w:rPr>
                <w:sz w:val="24"/>
              </w:rPr>
              <w:t>orang</w:t>
            </w:r>
            <w:r>
              <w:rPr>
                <w:spacing w:val="-4"/>
                <w:sz w:val="24"/>
              </w:rPr>
              <w:t xml:space="preserve"> </w:t>
            </w:r>
            <w:r>
              <w:rPr>
                <w:sz w:val="24"/>
              </w:rPr>
              <w:t>lain</w:t>
            </w:r>
            <w:r>
              <w:rPr>
                <w:spacing w:val="2"/>
                <w:sz w:val="24"/>
              </w:rPr>
              <w:t xml:space="preserve"> </w:t>
            </w:r>
            <w:r>
              <w:rPr>
                <w:spacing w:val="-10"/>
                <w:sz w:val="24"/>
              </w:rPr>
              <w:t>.</w:t>
            </w:r>
          </w:p>
        </w:tc>
        <w:tc>
          <w:tcPr>
            <w:tcW w:w="1172" w:type="dxa"/>
          </w:tcPr>
          <w:p w14:paraId="5479797B">
            <w:pPr>
              <w:pStyle w:val="9"/>
              <w:ind w:left="108"/>
              <w:rPr>
                <w:sz w:val="24"/>
              </w:rPr>
            </w:pPr>
            <w:r>
              <w:rPr>
                <w:spacing w:val="-10"/>
                <w:sz w:val="24"/>
              </w:rPr>
              <w:t>2</w:t>
            </w:r>
          </w:p>
        </w:tc>
        <w:tc>
          <w:tcPr>
            <w:tcW w:w="1206" w:type="dxa"/>
          </w:tcPr>
          <w:p w14:paraId="45E8D6BB">
            <w:pPr>
              <w:pStyle w:val="9"/>
              <w:ind w:left="107"/>
              <w:rPr>
                <w:sz w:val="24"/>
              </w:rPr>
            </w:pPr>
            <w:r>
              <w:rPr>
                <w:spacing w:val="-5"/>
                <w:sz w:val="24"/>
              </w:rPr>
              <w:t>10</w:t>
            </w:r>
          </w:p>
        </w:tc>
      </w:tr>
      <w:tr w14:paraId="5C780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562" w:type="dxa"/>
          </w:tcPr>
          <w:p w14:paraId="21A2ABAD">
            <w:pPr>
              <w:pStyle w:val="9"/>
              <w:ind w:left="9"/>
              <w:jc w:val="center"/>
              <w:rPr>
                <w:sz w:val="24"/>
              </w:rPr>
            </w:pPr>
            <w:r>
              <w:rPr>
                <w:spacing w:val="-10"/>
                <w:sz w:val="24"/>
              </w:rPr>
              <w:t>4</w:t>
            </w:r>
          </w:p>
        </w:tc>
        <w:tc>
          <w:tcPr>
            <w:tcW w:w="2703" w:type="dxa"/>
          </w:tcPr>
          <w:p w14:paraId="55DCFC55">
            <w:pPr>
              <w:pStyle w:val="9"/>
              <w:ind w:left="109"/>
              <w:rPr>
                <w:sz w:val="24"/>
              </w:rPr>
            </w:pPr>
            <w:r>
              <w:rPr>
                <w:sz w:val="24"/>
              </w:rPr>
              <w:t>Writing</w:t>
            </w:r>
            <w:r>
              <w:rPr>
                <w:spacing w:val="-3"/>
                <w:sz w:val="24"/>
              </w:rPr>
              <w:t xml:space="preserve"> </w:t>
            </w:r>
            <w:r>
              <w:rPr>
                <w:spacing w:val="-2"/>
                <w:sz w:val="24"/>
              </w:rPr>
              <w:t>Activites</w:t>
            </w:r>
          </w:p>
        </w:tc>
        <w:tc>
          <w:tcPr>
            <w:tcW w:w="2516" w:type="dxa"/>
          </w:tcPr>
          <w:p w14:paraId="6905BD3D">
            <w:pPr>
              <w:pStyle w:val="9"/>
              <w:spacing w:line="360" w:lineRule="auto"/>
              <w:ind w:left="109" w:right="69"/>
              <w:rPr>
                <w:sz w:val="24"/>
              </w:rPr>
            </w:pPr>
            <w:r>
              <w:rPr>
                <w:spacing w:val="-2"/>
                <w:sz w:val="24"/>
              </w:rPr>
              <w:t xml:space="preserve">Menulis/mencatat </w:t>
            </w:r>
            <w:r>
              <w:rPr>
                <w:sz w:val="24"/>
              </w:rPr>
              <w:t>uraian,</w:t>
            </w:r>
            <w:r>
              <w:rPr>
                <w:spacing w:val="-15"/>
                <w:sz w:val="24"/>
              </w:rPr>
              <w:t xml:space="preserve"> </w:t>
            </w:r>
            <w:r>
              <w:rPr>
                <w:sz w:val="24"/>
              </w:rPr>
              <w:t>Menulis</w:t>
            </w:r>
            <w:r>
              <w:rPr>
                <w:spacing w:val="-15"/>
                <w:sz w:val="24"/>
              </w:rPr>
              <w:t xml:space="preserve"> </w:t>
            </w:r>
            <w:r>
              <w:rPr>
                <w:sz w:val="24"/>
              </w:rPr>
              <w:t>laporan</w:t>
            </w:r>
          </w:p>
          <w:p w14:paraId="6B26EEE7">
            <w:pPr>
              <w:pStyle w:val="9"/>
              <w:spacing w:before="3"/>
              <w:ind w:left="109"/>
              <w:rPr>
                <w:sz w:val="24"/>
              </w:rPr>
            </w:pPr>
            <w:r>
              <w:rPr>
                <w:sz w:val="24"/>
              </w:rPr>
              <w:t>atau</w:t>
            </w:r>
            <w:r>
              <w:rPr>
                <w:spacing w:val="-2"/>
                <w:sz w:val="24"/>
              </w:rPr>
              <w:t xml:space="preserve"> </w:t>
            </w:r>
            <w:r>
              <w:rPr>
                <w:sz w:val="24"/>
              </w:rPr>
              <w:t>tes,</w:t>
            </w:r>
            <w:r>
              <w:rPr>
                <w:spacing w:val="-2"/>
                <w:sz w:val="24"/>
              </w:rPr>
              <w:t xml:space="preserve"> Menyalin</w:t>
            </w:r>
          </w:p>
        </w:tc>
        <w:tc>
          <w:tcPr>
            <w:tcW w:w="1172" w:type="dxa"/>
          </w:tcPr>
          <w:p w14:paraId="32AF4E15">
            <w:pPr>
              <w:pStyle w:val="9"/>
              <w:ind w:left="108"/>
              <w:rPr>
                <w:sz w:val="24"/>
              </w:rPr>
            </w:pPr>
            <w:r>
              <w:rPr>
                <w:spacing w:val="-2"/>
                <w:sz w:val="24"/>
              </w:rPr>
              <w:t>5,18,20</w:t>
            </w:r>
          </w:p>
        </w:tc>
        <w:tc>
          <w:tcPr>
            <w:tcW w:w="1206" w:type="dxa"/>
          </w:tcPr>
          <w:p w14:paraId="6B855F03">
            <w:pPr>
              <w:pStyle w:val="9"/>
              <w:ind w:left="107"/>
              <w:rPr>
                <w:sz w:val="24"/>
              </w:rPr>
            </w:pPr>
            <w:r>
              <w:rPr>
                <w:spacing w:val="-5"/>
                <w:sz w:val="24"/>
              </w:rPr>
              <w:t>19</w:t>
            </w:r>
          </w:p>
        </w:tc>
      </w:tr>
      <w:tr w14:paraId="3C45A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562" w:type="dxa"/>
          </w:tcPr>
          <w:p w14:paraId="29FA4CA3">
            <w:pPr>
              <w:pStyle w:val="9"/>
              <w:ind w:left="9"/>
              <w:jc w:val="center"/>
              <w:rPr>
                <w:sz w:val="24"/>
              </w:rPr>
            </w:pPr>
            <w:r>
              <w:rPr>
                <w:spacing w:val="-10"/>
                <w:sz w:val="24"/>
              </w:rPr>
              <w:t>5</w:t>
            </w:r>
          </w:p>
        </w:tc>
        <w:tc>
          <w:tcPr>
            <w:tcW w:w="2703" w:type="dxa"/>
          </w:tcPr>
          <w:p w14:paraId="0A6B0598">
            <w:pPr>
              <w:pStyle w:val="9"/>
              <w:ind w:left="109"/>
              <w:rPr>
                <w:sz w:val="24"/>
              </w:rPr>
            </w:pPr>
            <w:r>
              <w:rPr>
                <w:sz w:val="24"/>
              </w:rPr>
              <w:t>Mental</w:t>
            </w:r>
            <w:r>
              <w:rPr>
                <w:spacing w:val="-3"/>
                <w:sz w:val="24"/>
              </w:rPr>
              <w:t xml:space="preserve"> </w:t>
            </w:r>
            <w:r>
              <w:rPr>
                <w:spacing w:val="-2"/>
                <w:sz w:val="24"/>
              </w:rPr>
              <w:t>Activites</w:t>
            </w:r>
          </w:p>
        </w:tc>
        <w:tc>
          <w:tcPr>
            <w:tcW w:w="2516" w:type="dxa"/>
          </w:tcPr>
          <w:p w14:paraId="79BF00BE">
            <w:pPr>
              <w:pStyle w:val="9"/>
              <w:spacing w:line="360" w:lineRule="auto"/>
              <w:ind w:left="109" w:right="672"/>
              <w:rPr>
                <w:sz w:val="24"/>
              </w:rPr>
            </w:pPr>
            <w:r>
              <w:rPr>
                <w:spacing w:val="-2"/>
                <w:sz w:val="24"/>
              </w:rPr>
              <w:t>Menanggapi, mengingat,</w:t>
            </w:r>
          </w:p>
          <w:p w14:paraId="11630D9C">
            <w:pPr>
              <w:pStyle w:val="9"/>
              <w:spacing w:before="0" w:line="274" w:lineRule="exact"/>
              <w:ind w:left="109"/>
              <w:rPr>
                <w:sz w:val="24"/>
              </w:rPr>
            </w:pPr>
            <w:r>
              <w:rPr>
                <w:sz w:val="24"/>
              </w:rPr>
              <w:t>bertanggung</w:t>
            </w:r>
            <w:r>
              <w:rPr>
                <w:spacing w:val="-4"/>
                <w:sz w:val="24"/>
              </w:rPr>
              <w:t xml:space="preserve"> </w:t>
            </w:r>
            <w:r>
              <w:rPr>
                <w:spacing w:val="-2"/>
                <w:sz w:val="24"/>
              </w:rPr>
              <w:t>jawab</w:t>
            </w:r>
          </w:p>
        </w:tc>
        <w:tc>
          <w:tcPr>
            <w:tcW w:w="1172" w:type="dxa"/>
          </w:tcPr>
          <w:p w14:paraId="48E96305">
            <w:pPr>
              <w:pStyle w:val="9"/>
              <w:ind w:left="108"/>
              <w:rPr>
                <w:sz w:val="24"/>
              </w:rPr>
            </w:pPr>
            <w:r>
              <w:rPr>
                <w:spacing w:val="-2"/>
                <w:sz w:val="24"/>
              </w:rPr>
              <w:t>1,6,9</w:t>
            </w:r>
          </w:p>
        </w:tc>
        <w:tc>
          <w:tcPr>
            <w:tcW w:w="1206" w:type="dxa"/>
          </w:tcPr>
          <w:p w14:paraId="1B391F94">
            <w:pPr>
              <w:pStyle w:val="9"/>
              <w:ind w:left="107"/>
              <w:rPr>
                <w:sz w:val="24"/>
              </w:rPr>
            </w:pPr>
            <w:r>
              <w:rPr>
                <w:spacing w:val="-5"/>
                <w:sz w:val="24"/>
              </w:rPr>
              <w:t>15</w:t>
            </w:r>
          </w:p>
        </w:tc>
      </w:tr>
      <w:tr w14:paraId="55D74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562" w:type="dxa"/>
          </w:tcPr>
          <w:p w14:paraId="48C684A6">
            <w:pPr>
              <w:pStyle w:val="9"/>
              <w:ind w:left="9"/>
              <w:jc w:val="center"/>
              <w:rPr>
                <w:sz w:val="24"/>
              </w:rPr>
            </w:pPr>
            <w:r>
              <w:rPr>
                <w:spacing w:val="-10"/>
                <w:sz w:val="24"/>
              </w:rPr>
              <w:t>6</w:t>
            </w:r>
          </w:p>
        </w:tc>
        <w:tc>
          <w:tcPr>
            <w:tcW w:w="2703" w:type="dxa"/>
          </w:tcPr>
          <w:p w14:paraId="6091ABC9">
            <w:pPr>
              <w:pStyle w:val="9"/>
              <w:ind w:left="109"/>
              <w:rPr>
                <w:sz w:val="24"/>
              </w:rPr>
            </w:pPr>
            <w:r>
              <w:rPr>
                <w:sz w:val="24"/>
              </w:rPr>
              <w:t>Drawing</w:t>
            </w:r>
            <w:r>
              <w:rPr>
                <w:spacing w:val="-5"/>
                <w:sz w:val="24"/>
              </w:rPr>
              <w:t xml:space="preserve"> </w:t>
            </w:r>
            <w:r>
              <w:rPr>
                <w:spacing w:val="-2"/>
                <w:sz w:val="24"/>
              </w:rPr>
              <w:t>Activites</w:t>
            </w:r>
          </w:p>
        </w:tc>
        <w:tc>
          <w:tcPr>
            <w:tcW w:w="2516" w:type="dxa"/>
          </w:tcPr>
          <w:p w14:paraId="288A0889">
            <w:pPr>
              <w:pStyle w:val="9"/>
              <w:spacing w:line="360" w:lineRule="auto"/>
              <w:ind w:left="109" w:right="572"/>
              <w:rPr>
                <w:sz w:val="24"/>
              </w:rPr>
            </w:pPr>
            <w:r>
              <w:rPr>
                <w:sz w:val="24"/>
              </w:rPr>
              <w:t>Kreatif,</w:t>
            </w:r>
            <w:r>
              <w:rPr>
                <w:spacing w:val="-15"/>
                <w:sz w:val="24"/>
              </w:rPr>
              <w:t xml:space="preserve"> </w:t>
            </w:r>
            <w:r>
              <w:rPr>
                <w:sz w:val="24"/>
              </w:rPr>
              <w:t xml:space="preserve">Konsisten, </w:t>
            </w:r>
            <w:r>
              <w:rPr>
                <w:spacing w:val="-2"/>
                <w:sz w:val="24"/>
              </w:rPr>
              <w:t>Mengilustrasikan</w:t>
            </w:r>
          </w:p>
          <w:p w14:paraId="755F1B4A">
            <w:pPr>
              <w:pStyle w:val="9"/>
              <w:spacing w:before="0" w:line="274" w:lineRule="exact"/>
              <w:ind w:left="109"/>
              <w:rPr>
                <w:sz w:val="24"/>
              </w:rPr>
            </w:pPr>
            <w:r>
              <w:rPr>
                <w:sz w:val="24"/>
              </w:rPr>
              <w:t>konsep</w:t>
            </w:r>
            <w:r>
              <w:rPr>
                <w:spacing w:val="-6"/>
                <w:sz w:val="24"/>
              </w:rPr>
              <w:t xml:space="preserve"> </w:t>
            </w:r>
            <w:r>
              <w:rPr>
                <w:sz w:val="24"/>
              </w:rPr>
              <w:t xml:space="preserve">melalui </w:t>
            </w:r>
            <w:r>
              <w:rPr>
                <w:spacing w:val="-2"/>
                <w:sz w:val="24"/>
              </w:rPr>
              <w:t>gambar,</w:t>
            </w:r>
          </w:p>
        </w:tc>
        <w:tc>
          <w:tcPr>
            <w:tcW w:w="1172" w:type="dxa"/>
          </w:tcPr>
          <w:p w14:paraId="7E9BF452">
            <w:pPr>
              <w:pStyle w:val="9"/>
              <w:ind w:left="108"/>
              <w:rPr>
                <w:sz w:val="24"/>
              </w:rPr>
            </w:pPr>
            <w:r>
              <w:rPr>
                <w:spacing w:val="-4"/>
                <w:sz w:val="24"/>
              </w:rPr>
              <w:t>12,7</w:t>
            </w:r>
          </w:p>
        </w:tc>
        <w:tc>
          <w:tcPr>
            <w:tcW w:w="1206" w:type="dxa"/>
          </w:tcPr>
          <w:p w14:paraId="7086F27C">
            <w:pPr>
              <w:pStyle w:val="9"/>
              <w:ind w:left="107"/>
              <w:rPr>
                <w:sz w:val="24"/>
              </w:rPr>
            </w:pPr>
            <w:r>
              <w:rPr>
                <w:sz w:val="24"/>
              </w:rPr>
              <w:t>-</w:t>
            </w:r>
          </w:p>
        </w:tc>
      </w:tr>
    </w:tbl>
    <w:p w14:paraId="52DA7C12">
      <w:pPr>
        <w:pStyle w:val="9"/>
        <w:spacing w:after="0"/>
        <w:rPr>
          <w:sz w:val="24"/>
        </w:rPr>
        <w:sectPr>
          <w:pgSz w:w="11910" w:h="16840"/>
          <w:pgMar w:top="1920" w:right="1417" w:bottom="280" w:left="1700" w:header="730" w:footer="0" w:gutter="0"/>
          <w:cols w:space="720" w:num="1"/>
        </w:sectPr>
      </w:pPr>
    </w:p>
    <w:p w14:paraId="796FDB90">
      <w:pPr>
        <w:pStyle w:val="5"/>
        <w:spacing w:before="97"/>
        <w:ind w:left="0"/>
        <w:rPr>
          <w:b/>
          <w:sz w:val="20"/>
        </w:rPr>
      </w:pPr>
    </w:p>
    <w:tbl>
      <w:tblPr>
        <w:tblStyle w:val="4"/>
        <w:tblW w:w="0" w:type="auto"/>
        <w:tblInd w:w="4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2"/>
        <w:gridCol w:w="2703"/>
        <w:gridCol w:w="2516"/>
        <w:gridCol w:w="1172"/>
        <w:gridCol w:w="1206"/>
      </w:tblGrid>
      <w:tr w14:paraId="2D375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562" w:type="dxa"/>
          </w:tcPr>
          <w:p w14:paraId="4F347FD6">
            <w:pPr>
              <w:pStyle w:val="9"/>
              <w:spacing w:before="0"/>
              <w:ind w:left="0"/>
              <w:rPr>
                <w:sz w:val="24"/>
              </w:rPr>
            </w:pPr>
          </w:p>
        </w:tc>
        <w:tc>
          <w:tcPr>
            <w:tcW w:w="2703" w:type="dxa"/>
          </w:tcPr>
          <w:p w14:paraId="6B9C50BC">
            <w:pPr>
              <w:pStyle w:val="9"/>
              <w:spacing w:before="0"/>
              <w:ind w:left="0"/>
              <w:rPr>
                <w:sz w:val="24"/>
              </w:rPr>
            </w:pPr>
          </w:p>
        </w:tc>
        <w:tc>
          <w:tcPr>
            <w:tcW w:w="2516" w:type="dxa"/>
          </w:tcPr>
          <w:p w14:paraId="7B80C369">
            <w:pPr>
              <w:pStyle w:val="9"/>
              <w:spacing w:before="6"/>
              <w:ind w:left="109"/>
              <w:rPr>
                <w:sz w:val="24"/>
              </w:rPr>
            </w:pPr>
            <w:r>
              <w:rPr>
                <w:spacing w:val="-4"/>
                <w:sz w:val="24"/>
              </w:rPr>
              <w:t>Tekun</w:t>
            </w:r>
          </w:p>
        </w:tc>
        <w:tc>
          <w:tcPr>
            <w:tcW w:w="1172" w:type="dxa"/>
          </w:tcPr>
          <w:p w14:paraId="456BE526">
            <w:pPr>
              <w:pStyle w:val="9"/>
              <w:spacing w:before="0"/>
              <w:ind w:left="0"/>
              <w:rPr>
                <w:sz w:val="24"/>
              </w:rPr>
            </w:pPr>
          </w:p>
        </w:tc>
        <w:tc>
          <w:tcPr>
            <w:tcW w:w="1206" w:type="dxa"/>
          </w:tcPr>
          <w:p w14:paraId="782AA297">
            <w:pPr>
              <w:pStyle w:val="9"/>
              <w:spacing w:before="0"/>
              <w:ind w:left="0"/>
              <w:rPr>
                <w:sz w:val="24"/>
              </w:rPr>
            </w:pPr>
          </w:p>
        </w:tc>
      </w:tr>
      <w:tr w14:paraId="09E70B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8" w:hRule="atLeast"/>
        </w:trPr>
        <w:tc>
          <w:tcPr>
            <w:tcW w:w="562" w:type="dxa"/>
          </w:tcPr>
          <w:p w14:paraId="3783C5F5">
            <w:pPr>
              <w:pStyle w:val="9"/>
              <w:ind w:left="9"/>
              <w:jc w:val="center"/>
              <w:rPr>
                <w:sz w:val="24"/>
              </w:rPr>
            </w:pPr>
            <w:r>
              <w:rPr>
                <w:spacing w:val="-10"/>
                <w:sz w:val="24"/>
              </w:rPr>
              <w:t>7</w:t>
            </w:r>
          </w:p>
        </w:tc>
        <w:tc>
          <w:tcPr>
            <w:tcW w:w="2703" w:type="dxa"/>
          </w:tcPr>
          <w:p w14:paraId="0F98DD6C">
            <w:pPr>
              <w:pStyle w:val="9"/>
              <w:ind w:left="109"/>
              <w:rPr>
                <w:sz w:val="24"/>
              </w:rPr>
            </w:pPr>
            <w:r>
              <w:rPr>
                <w:sz w:val="24"/>
              </w:rPr>
              <w:t>Motor</w:t>
            </w:r>
            <w:r>
              <w:rPr>
                <w:spacing w:val="1"/>
                <w:sz w:val="24"/>
              </w:rPr>
              <w:t xml:space="preserve"> </w:t>
            </w:r>
            <w:r>
              <w:rPr>
                <w:spacing w:val="-2"/>
                <w:sz w:val="24"/>
              </w:rPr>
              <w:t>Activites</w:t>
            </w:r>
          </w:p>
        </w:tc>
        <w:tc>
          <w:tcPr>
            <w:tcW w:w="2516" w:type="dxa"/>
          </w:tcPr>
          <w:p w14:paraId="4BDFF62D">
            <w:pPr>
              <w:pStyle w:val="9"/>
              <w:spacing w:line="360" w:lineRule="auto"/>
              <w:ind w:left="109" w:right="439"/>
              <w:rPr>
                <w:sz w:val="24"/>
              </w:rPr>
            </w:pPr>
            <w:r>
              <w:rPr>
                <w:sz w:val="24"/>
              </w:rPr>
              <w:t>Bergerak aktif saat kegiatan praktik</w:t>
            </w:r>
            <w:r>
              <w:rPr>
                <w:sz w:val="22"/>
              </w:rPr>
              <w:t xml:space="preserve">, </w:t>
            </w:r>
            <w:r>
              <w:rPr>
                <w:sz w:val="24"/>
              </w:rPr>
              <w:t>Melakukan</w:t>
            </w:r>
            <w:r>
              <w:rPr>
                <w:spacing w:val="-15"/>
                <w:sz w:val="24"/>
              </w:rPr>
              <w:t xml:space="preserve"> </w:t>
            </w:r>
            <w:r>
              <w:rPr>
                <w:sz w:val="24"/>
              </w:rPr>
              <w:t>aktivitas fisik kecil,</w:t>
            </w:r>
          </w:p>
          <w:p w14:paraId="492BEBC2">
            <w:pPr>
              <w:pStyle w:val="9"/>
              <w:spacing w:before="0"/>
              <w:ind w:left="109"/>
              <w:rPr>
                <w:sz w:val="24"/>
              </w:rPr>
            </w:pPr>
            <w:r>
              <w:rPr>
                <w:sz w:val="24"/>
              </w:rPr>
              <w:t>Mengerjakan</w:t>
            </w:r>
            <w:r>
              <w:rPr>
                <w:spacing w:val="-8"/>
                <w:sz w:val="24"/>
              </w:rPr>
              <w:t xml:space="preserve"> </w:t>
            </w:r>
            <w:r>
              <w:rPr>
                <w:spacing w:val="-4"/>
                <w:sz w:val="24"/>
              </w:rPr>
              <w:t>Tugas</w:t>
            </w:r>
          </w:p>
        </w:tc>
        <w:tc>
          <w:tcPr>
            <w:tcW w:w="1172" w:type="dxa"/>
          </w:tcPr>
          <w:p w14:paraId="55D2052D">
            <w:pPr>
              <w:pStyle w:val="9"/>
              <w:ind w:left="108"/>
              <w:rPr>
                <w:sz w:val="24"/>
              </w:rPr>
            </w:pPr>
            <w:r>
              <w:rPr>
                <w:spacing w:val="-5"/>
                <w:sz w:val="24"/>
              </w:rPr>
              <w:t>14</w:t>
            </w:r>
          </w:p>
        </w:tc>
        <w:tc>
          <w:tcPr>
            <w:tcW w:w="1206" w:type="dxa"/>
          </w:tcPr>
          <w:p w14:paraId="0A555CFE">
            <w:pPr>
              <w:pStyle w:val="9"/>
              <w:ind w:left="107"/>
              <w:rPr>
                <w:sz w:val="24"/>
              </w:rPr>
            </w:pPr>
            <w:r>
              <w:rPr>
                <w:spacing w:val="-5"/>
                <w:sz w:val="24"/>
              </w:rPr>
              <w:t>16</w:t>
            </w:r>
          </w:p>
        </w:tc>
      </w:tr>
      <w:tr w14:paraId="1B1A8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562" w:type="dxa"/>
          </w:tcPr>
          <w:p w14:paraId="52ACA9CC">
            <w:pPr>
              <w:pStyle w:val="9"/>
              <w:ind w:left="9"/>
              <w:jc w:val="center"/>
              <w:rPr>
                <w:sz w:val="24"/>
              </w:rPr>
            </w:pPr>
            <w:r>
              <w:rPr>
                <w:spacing w:val="-10"/>
                <w:sz w:val="24"/>
              </w:rPr>
              <w:t>8</w:t>
            </w:r>
          </w:p>
        </w:tc>
        <w:tc>
          <w:tcPr>
            <w:tcW w:w="2703" w:type="dxa"/>
          </w:tcPr>
          <w:p w14:paraId="4313511F">
            <w:pPr>
              <w:pStyle w:val="9"/>
              <w:ind w:left="109"/>
              <w:rPr>
                <w:sz w:val="24"/>
              </w:rPr>
            </w:pPr>
            <w:r>
              <w:rPr>
                <w:sz w:val="24"/>
              </w:rPr>
              <w:t>Emotional</w:t>
            </w:r>
            <w:r>
              <w:rPr>
                <w:spacing w:val="-2"/>
                <w:sz w:val="24"/>
              </w:rPr>
              <w:t xml:space="preserve"> Activites</w:t>
            </w:r>
          </w:p>
        </w:tc>
        <w:tc>
          <w:tcPr>
            <w:tcW w:w="2516" w:type="dxa"/>
          </w:tcPr>
          <w:p w14:paraId="1F4A0A59">
            <w:pPr>
              <w:pStyle w:val="9"/>
              <w:spacing w:line="360" w:lineRule="auto"/>
              <w:ind w:left="109" w:right="69"/>
              <w:rPr>
                <w:sz w:val="24"/>
              </w:rPr>
            </w:pPr>
            <w:r>
              <w:rPr>
                <w:spacing w:val="-2"/>
                <w:sz w:val="24"/>
              </w:rPr>
              <w:t xml:space="preserve">Menunjukkan </w:t>
            </w:r>
            <w:r>
              <w:rPr>
                <w:sz w:val="24"/>
              </w:rPr>
              <w:t>antusiasme</w:t>
            </w:r>
            <w:r>
              <w:rPr>
                <w:spacing w:val="-15"/>
                <w:sz w:val="24"/>
              </w:rPr>
              <w:t xml:space="preserve"> </w:t>
            </w:r>
            <w:r>
              <w:rPr>
                <w:sz w:val="24"/>
              </w:rPr>
              <w:t>saat</w:t>
            </w:r>
            <w:r>
              <w:rPr>
                <w:spacing w:val="-15"/>
                <w:sz w:val="24"/>
              </w:rPr>
              <w:t xml:space="preserve"> </w:t>
            </w:r>
            <w:r>
              <w:rPr>
                <w:sz w:val="24"/>
              </w:rPr>
              <w:t>belajar,</w:t>
            </w:r>
          </w:p>
          <w:p w14:paraId="6A0F223D">
            <w:pPr>
              <w:pStyle w:val="9"/>
              <w:spacing w:before="3"/>
              <w:ind w:left="109"/>
              <w:rPr>
                <w:sz w:val="24"/>
              </w:rPr>
            </w:pPr>
            <w:r>
              <w:rPr>
                <w:sz w:val="24"/>
              </w:rPr>
              <w:t>Percaya</w:t>
            </w:r>
            <w:r>
              <w:rPr>
                <w:spacing w:val="-3"/>
                <w:sz w:val="24"/>
              </w:rPr>
              <w:t xml:space="preserve"> </w:t>
            </w:r>
            <w:r>
              <w:rPr>
                <w:spacing w:val="-4"/>
                <w:sz w:val="24"/>
              </w:rPr>
              <w:t>diri</w:t>
            </w:r>
          </w:p>
        </w:tc>
        <w:tc>
          <w:tcPr>
            <w:tcW w:w="1172" w:type="dxa"/>
          </w:tcPr>
          <w:p w14:paraId="2433BDC0">
            <w:pPr>
              <w:pStyle w:val="9"/>
              <w:ind w:left="108"/>
              <w:rPr>
                <w:sz w:val="24"/>
              </w:rPr>
            </w:pPr>
            <w:r>
              <w:rPr>
                <w:spacing w:val="-10"/>
                <w:sz w:val="24"/>
              </w:rPr>
              <w:t>8</w:t>
            </w:r>
          </w:p>
        </w:tc>
        <w:tc>
          <w:tcPr>
            <w:tcW w:w="1206" w:type="dxa"/>
          </w:tcPr>
          <w:p w14:paraId="1C675096">
            <w:pPr>
              <w:pStyle w:val="9"/>
              <w:ind w:left="107"/>
              <w:rPr>
                <w:sz w:val="24"/>
              </w:rPr>
            </w:pPr>
            <w:r>
              <w:rPr>
                <w:sz w:val="24"/>
              </w:rPr>
              <w:t>-</w:t>
            </w:r>
          </w:p>
        </w:tc>
      </w:tr>
    </w:tbl>
    <w:p w14:paraId="4395F6A8">
      <w:pPr>
        <w:pStyle w:val="5"/>
        <w:spacing w:before="139"/>
        <w:ind w:left="0"/>
        <w:rPr>
          <w:b/>
        </w:rPr>
      </w:pPr>
    </w:p>
    <w:p w14:paraId="3711D5C9">
      <w:pPr>
        <w:pStyle w:val="5"/>
        <w:spacing w:line="360" w:lineRule="auto"/>
        <w:ind w:right="279" w:firstLine="720"/>
        <w:jc w:val="both"/>
      </w:pPr>
      <w:r>
        <w:drawing>
          <wp:anchor distT="0" distB="0" distL="0" distR="0" simplePos="0" relativeHeight="251666432" behindDoc="1" locked="0" layoutInCell="1" allowOverlap="1">
            <wp:simplePos x="0" y="0"/>
            <wp:positionH relativeFrom="page">
              <wp:posOffset>1455420</wp:posOffset>
            </wp:positionH>
            <wp:positionV relativeFrom="paragraph">
              <wp:posOffset>-1052830</wp:posOffset>
            </wp:positionV>
            <wp:extent cx="4667250" cy="4591050"/>
            <wp:effectExtent l="0" t="0" r="0" b="0"/>
            <wp:wrapNone/>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7" cstate="print"/>
                    <a:stretch>
                      <a:fillRect/>
                    </a:stretch>
                  </pic:blipFill>
                  <pic:spPr>
                    <a:xfrm>
                      <a:off x="0" y="0"/>
                      <a:ext cx="4667249" cy="4591049"/>
                    </a:xfrm>
                    <a:prstGeom prst="rect">
                      <a:avLst/>
                    </a:prstGeom>
                  </pic:spPr>
                </pic:pic>
              </a:graphicData>
            </a:graphic>
          </wp:anchor>
        </w:drawing>
      </w:r>
      <w:r>
        <w:t>Dalam penelitian ini digunakan skala Likert empat point, pada setiap alternatif</w:t>
      </w:r>
      <w:r>
        <w:rPr>
          <w:spacing w:val="-4"/>
        </w:rPr>
        <w:t xml:space="preserve"> </w:t>
      </w:r>
      <w:r>
        <w:t>jawaban</w:t>
      </w:r>
      <w:r>
        <w:rPr>
          <w:spacing w:val="-1"/>
        </w:rPr>
        <w:t xml:space="preserve"> </w:t>
      </w:r>
      <w:r>
        <w:t>memiliki</w:t>
      </w:r>
      <w:r>
        <w:rPr>
          <w:spacing w:val="-5"/>
        </w:rPr>
        <w:t xml:space="preserve"> </w:t>
      </w:r>
      <w:r>
        <w:t>bobot</w:t>
      </w:r>
      <w:r>
        <w:rPr>
          <w:spacing w:val="-1"/>
        </w:rPr>
        <w:t xml:space="preserve"> </w:t>
      </w:r>
      <w:r>
        <w:t>penilaian. Adapun</w:t>
      </w:r>
      <w:r>
        <w:rPr>
          <w:spacing w:val="-1"/>
        </w:rPr>
        <w:t xml:space="preserve"> </w:t>
      </w:r>
      <w:r>
        <w:t>bobot</w:t>
      </w:r>
      <w:r>
        <w:rPr>
          <w:spacing w:val="-1"/>
        </w:rPr>
        <w:t xml:space="preserve"> </w:t>
      </w:r>
      <w:r>
        <w:t>penelitian</w:t>
      </w:r>
      <w:r>
        <w:rPr>
          <w:spacing w:val="-1"/>
        </w:rPr>
        <w:t xml:space="preserve"> </w:t>
      </w:r>
      <w:r>
        <w:t>untuk</w:t>
      </w:r>
      <w:r>
        <w:rPr>
          <w:spacing w:val="-1"/>
        </w:rPr>
        <w:t xml:space="preserve"> </w:t>
      </w:r>
      <w:r>
        <w:t>setiap alternatif jawaban pada skala Likert dalam penelitian ini dapat dilihat pada tabel berikut ini:</w:t>
      </w:r>
    </w:p>
    <w:p w14:paraId="281A15BA">
      <w:pPr>
        <w:pStyle w:val="2"/>
        <w:ind w:left="1912" w:right="1626" w:firstLine="0"/>
        <w:jc w:val="center"/>
      </w:pPr>
      <w:r>
        <w:t>Tabel</w:t>
      </w:r>
      <w:r>
        <w:rPr>
          <w:spacing w:val="-3"/>
        </w:rPr>
        <w:t xml:space="preserve"> </w:t>
      </w:r>
      <w:r>
        <w:t>3.4</w:t>
      </w:r>
      <w:r>
        <w:rPr>
          <w:spacing w:val="-3"/>
        </w:rPr>
        <w:t xml:space="preserve"> </w:t>
      </w:r>
      <w:r>
        <w:t>Bobot</w:t>
      </w:r>
      <w:r>
        <w:rPr>
          <w:spacing w:val="-6"/>
        </w:rPr>
        <w:t xml:space="preserve"> </w:t>
      </w:r>
      <w:r>
        <w:t>Penilaian</w:t>
      </w:r>
      <w:r>
        <w:rPr>
          <w:spacing w:val="-2"/>
        </w:rPr>
        <w:t xml:space="preserve"> </w:t>
      </w:r>
      <w:r>
        <w:t>Jawaban</w:t>
      </w:r>
      <w:r>
        <w:rPr>
          <w:spacing w:val="-1"/>
        </w:rPr>
        <w:t xml:space="preserve"> </w:t>
      </w:r>
      <w:r>
        <w:rPr>
          <w:spacing w:val="-2"/>
        </w:rPr>
        <w:t>Angket</w:t>
      </w:r>
    </w:p>
    <w:p w14:paraId="0BDBD059">
      <w:pPr>
        <w:pStyle w:val="5"/>
        <w:spacing w:before="9"/>
        <w:ind w:left="0"/>
        <w:rPr>
          <w:b/>
          <w:sz w:val="11"/>
        </w:rPr>
      </w:pPr>
    </w:p>
    <w:tbl>
      <w:tblPr>
        <w:tblStyle w:val="4"/>
        <w:tblW w:w="0" w:type="auto"/>
        <w:tblInd w:w="4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8"/>
        <w:gridCol w:w="2794"/>
        <w:gridCol w:w="2880"/>
        <w:gridCol w:w="1834"/>
      </w:tblGrid>
      <w:tr w14:paraId="34D58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648" w:type="dxa"/>
            <w:shd w:val="clear" w:color="auto" w:fill="948A54"/>
          </w:tcPr>
          <w:p w14:paraId="1CD35707">
            <w:pPr>
              <w:pStyle w:val="9"/>
              <w:spacing w:before="6"/>
              <w:ind w:left="9"/>
              <w:jc w:val="center"/>
              <w:rPr>
                <w:sz w:val="24"/>
              </w:rPr>
            </w:pPr>
            <w:r>
              <w:rPr>
                <w:spacing w:val="-5"/>
                <w:sz w:val="24"/>
              </w:rPr>
              <w:t>No</w:t>
            </w:r>
          </w:p>
        </w:tc>
        <w:tc>
          <w:tcPr>
            <w:tcW w:w="2794" w:type="dxa"/>
            <w:shd w:val="clear" w:color="auto" w:fill="948A54"/>
          </w:tcPr>
          <w:p w14:paraId="0E57CDBA">
            <w:pPr>
              <w:pStyle w:val="9"/>
              <w:spacing w:before="6"/>
              <w:ind w:left="14" w:right="5"/>
              <w:jc w:val="center"/>
              <w:rPr>
                <w:sz w:val="24"/>
              </w:rPr>
            </w:pPr>
            <w:r>
              <w:rPr>
                <w:spacing w:val="-2"/>
                <w:sz w:val="24"/>
              </w:rPr>
              <w:t>Pernyataan</w:t>
            </w:r>
          </w:p>
        </w:tc>
        <w:tc>
          <w:tcPr>
            <w:tcW w:w="2880" w:type="dxa"/>
            <w:shd w:val="clear" w:color="auto" w:fill="948A54"/>
          </w:tcPr>
          <w:p w14:paraId="60425DED">
            <w:pPr>
              <w:pStyle w:val="9"/>
              <w:spacing w:before="6"/>
              <w:ind w:left="18" w:right="10"/>
              <w:jc w:val="center"/>
              <w:rPr>
                <w:sz w:val="24"/>
              </w:rPr>
            </w:pPr>
            <w:r>
              <w:rPr>
                <w:spacing w:val="-2"/>
                <w:sz w:val="24"/>
              </w:rPr>
              <w:t>Keterangan</w:t>
            </w:r>
          </w:p>
        </w:tc>
        <w:tc>
          <w:tcPr>
            <w:tcW w:w="1834" w:type="dxa"/>
            <w:shd w:val="clear" w:color="auto" w:fill="948A54"/>
          </w:tcPr>
          <w:p w14:paraId="2CB2BFD8">
            <w:pPr>
              <w:pStyle w:val="9"/>
              <w:spacing w:before="6"/>
              <w:ind w:left="21"/>
              <w:jc w:val="center"/>
              <w:rPr>
                <w:sz w:val="24"/>
              </w:rPr>
            </w:pPr>
            <w:r>
              <w:rPr>
                <w:spacing w:val="-4"/>
                <w:sz w:val="24"/>
              </w:rPr>
              <w:t>Skor</w:t>
            </w:r>
          </w:p>
        </w:tc>
      </w:tr>
      <w:tr w14:paraId="03F56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648" w:type="dxa"/>
          </w:tcPr>
          <w:p w14:paraId="30687440">
            <w:pPr>
              <w:pStyle w:val="9"/>
              <w:ind w:left="9"/>
              <w:jc w:val="center"/>
              <w:rPr>
                <w:sz w:val="24"/>
              </w:rPr>
            </w:pPr>
            <w:r>
              <w:rPr>
                <w:spacing w:val="-10"/>
                <w:sz w:val="24"/>
              </w:rPr>
              <w:t>1</w:t>
            </w:r>
          </w:p>
        </w:tc>
        <w:tc>
          <w:tcPr>
            <w:tcW w:w="2794" w:type="dxa"/>
          </w:tcPr>
          <w:p w14:paraId="24DADD88">
            <w:pPr>
              <w:pStyle w:val="9"/>
              <w:ind w:left="14"/>
              <w:jc w:val="center"/>
              <w:rPr>
                <w:sz w:val="24"/>
              </w:rPr>
            </w:pPr>
            <w:r>
              <w:rPr>
                <w:spacing w:val="-2"/>
                <w:sz w:val="24"/>
              </w:rPr>
              <w:t>Selalu</w:t>
            </w:r>
          </w:p>
        </w:tc>
        <w:tc>
          <w:tcPr>
            <w:tcW w:w="2880" w:type="dxa"/>
          </w:tcPr>
          <w:p w14:paraId="0594E7F8">
            <w:pPr>
              <w:pStyle w:val="9"/>
              <w:ind w:left="18"/>
              <w:jc w:val="center"/>
              <w:rPr>
                <w:sz w:val="24"/>
              </w:rPr>
            </w:pPr>
            <w:r>
              <w:rPr>
                <w:spacing w:val="-5"/>
                <w:sz w:val="24"/>
              </w:rPr>
              <w:t>SS</w:t>
            </w:r>
          </w:p>
        </w:tc>
        <w:tc>
          <w:tcPr>
            <w:tcW w:w="1834" w:type="dxa"/>
          </w:tcPr>
          <w:p w14:paraId="16ED1CFA">
            <w:pPr>
              <w:pStyle w:val="9"/>
              <w:ind w:left="21" w:right="8"/>
              <w:jc w:val="center"/>
              <w:rPr>
                <w:sz w:val="24"/>
              </w:rPr>
            </w:pPr>
            <w:r>
              <w:rPr>
                <w:spacing w:val="-10"/>
                <w:sz w:val="24"/>
              </w:rPr>
              <w:t>4</w:t>
            </w:r>
          </w:p>
        </w:tc>
      </w:tr>
      <w:tr w14:paraId="1CFF8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648" w:type="dxa"/>
          </w:tcPr>
          <w:p w14:paraId="6C7D6A2D">
            <w:pPr>
              <w:pStyle w:val="9"/>
              <w:ind w:left="9"/>
              <w:jc w:val="center"/>
              <w:rPr>
                <w:sz w:val="24"/>
              </w:rPr>
            </w:pPr>
            <w:r>
              <w:rPr>
                <w:spacing w:val="-10"/>
                <w:sz w:val="24"/>
              </w:rPr>
              <w:t>2</w:t>
            </w:r>
          </w:p>
        </w:tc>
        <w:tc>
          <w:tcPr>
            <w:tcW w:w="2794" w:type="dxa"/>
          </w:tcPr>
          <w:p w14:paraId="28443E72">
            <w:pPr>
              <w:pStyle w:val="9"/>
              <w:ind w:left="14"/>
              <w:jc w:val="center"/>
              <w:rPr>
                <w:sz w:val="24"/>
              </w:rPr>
            </w:pPr>
            <w:r>
              <w:rPr>
                <w:spacing w:val="-2"/>
                <w:sz w:val="24"/>
              </w:rPr>
              <w:t>Sering</w:t>
            </w:r>
          </w:p>
        </w:tc>
        <w:tc>
          <w:tcPr>
            <w:tcW w:w="2880" w:type="dxa"/>
          </w:tcPr>
          <w:p w14:paraId="6BFC5AD6">
            <w:pPr>
              <w:pStyle w:val="9"/>
              <w:ind w:left="18" w:right="1"/>
              <w:jc w:val="center"/>
              <w:rPr>
                <w:sz w:val="24"/>
              </w:rPr>
            </w:pPr>
            <w:r>
              <w:rPr>
                <w:spacing w:val="-10"/>
                <w:sz w:val="24"/>
              </w:rPr>
              <w:t>S</w:t>
            </w:r>
          </w:p>
        </w:tc>
        <w:tc>
          <w:tcPr>
            <w:tcW w:w="1834" w:type="dxa"/>
          </w:tcPr>
          <w:p w14:paraId="4DE9FB44">
            <w:pPr>
              <w:pStyle w:val="9"/>
              <w:ind w:left="21" w:right="8"/>
              <w:jc w:val="center"/>
              <w:rPr>
                <w:sz w:val="24"/>
              </w:rPr>
            </w:pPr>
            <w:r>
              <w:rPr>
                <w:spacing w:val="-10"/>
                <w:sz w:val="24"/>
              </w:rPr>
              <w:t>3</w:t>
            </w:r>
          </w:p>
        </w:tc>
      </w:tr>
      <w:tr w14:paraId="41163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648" w:type="dxa"/>
          </w:tcPr>
          <w:p w14:paraId="573C8931">
            <w:pPr>
              <w:pStyle w:val="9"/>
              <w:spacing w:before="6"/>
              <w:ind w:left="9"/>
              <w:jc w:val="center"/>
              <w:rPr>
                <w:sz w:val="24"/>
              </w:rPr>
            </w:pPr>
            <w:r>
              <w:rPr>
                <w:spacing w:val="-10"/>
                <w:sz w:val="24"/>
              </w:rPr>
              <w:t>3</w:t>
            </w:r>
          </w:p>
        </w:tc>
        <w:tc>
          <w:tcPr>
            <w:tcW w:w="2794" w:type="dxa"/>
          </w:tcPr>
          <w:p w14:paraId="042CBE4D">
            <w:pPr>
              <w:pStyle w:val="9"/>
              <w:spacing w:before="6"/>
              <w:ind w:left="14" w:right="5"/>
              <w:jc w:val="center"/>
              <w:rPr>
                <w:sz w:val="24"/>
              </w:rPr>
            </w:pPr>
            <w:r>
              <w:rPr>
                <w:spacing w:val="-2"/>
                <w:sz w:val="24"/>
              </w:rPr>
              <w:t>Jarang</w:t>
            </w:r>
          </w:p>
        </w:tc>
        <w:tc>
          <w:tcPr>
            <w:tcW w:w="2880" w:type="dxa"/>
          </w:tcPr>
          <w:p w14:paraId="581CB730">
            <w:pPr>
              <w:pStyle w:val="9"/>
              <w:spacing w:before="6"/>
              <w:ind w:left="18" w:right="2"/>
              <w:jc w:val="center"/>
              <w:rPr>
                <w:sz w:val="24"/>
              </w:rPr>
            </w:pPr>
            <w:r>
              <w:rPr>
                <w:spacing w:val="-5"/>
                <w:sz w:val="24"/>
              </w:rPr>
              <w:t>KS</w:t>
            </w:r>
          </w:p>
        </w:tc>
        <w:tc>
          <w:tcPr>
            <w:tcW w:w="1834" w:type="dxa"/>
          </w:tcPr>
          <w:p w14:paraId="377B4C1E">
            <w:pPr>
              <w:pStyle w:val="9"/>
              <w:spacing w:before="6"/>
              <w:ind w:left="21" w:right="8"/>
              <w:jc w:val="center"/>
              <w:rPr>
                <w:sz w:val="24"/>
              </w:rPr>
            </w:pPr>
            <w:r>
              <w:rPr>
                <w:spacing w:val="-10"/>
                <w:sz w:val="24"/>
              </w:rPr>
              <w:t>2</w:t>
            </w:r>
          </w:p>
        </w:tc>
      </w:tr>
      <w:tr w14:paraId="7004D5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648" w:type="dxa"/>
          </w:tcPr>
          <w:p w14:paraId="03123D2E">
            <w:pPr>
              <w:pStyle w:val="9"/>
              <w:ind w:left="9"/>
              <w:jc w:val="center"/>
              <w:rPr>
                <w:sz w:val="24"/>
              </w:rPr>
            </w:pPr>
            <w:r>
              <w:rPr>
                <w:spacing w:val="-10"/>
                <w:sz w:val="24"/>
              </w:rPr>
              <w:t>4</w:t>
            </w:r>
          </w:p>
        </w:tc>
        <w:tc>
          <w:tcPr>
            <w:tcW w:w="2794" w:type="dxa"/>
          </w:tcPr>
          <w:p w14:paraId="4D4762A6">
            <w:pPr>
              <w:pStyle w:val="9"/>
              <w:ind w:left="14" w:right="5"/>
              <w:jc w:val="center"/>
              <w:rPr>
                <w:sz w:val="24"/>
              </w:rPr>
            </w:pPr>
            <w:r>
              <w:rPr>
                <w:sz w:val="24"/>
              </w:rPr>
              <w:t>Tidak</w:t>
            </w:r>
            <w:r>
              <w:rPr>
                <w:spacing w:val="-5"/>
                <w:sz w:val="24"/>
              </w:rPr>
              <w:t xml:space="preserve"> </w:t>
            </w:r>
            <w:r>
              <w:rPr>
                <w:spacing w:val="-2"/>
                <w:sz w:val="24"/>
              </w:rPr>
              <w:t>Pernah</w:t>
            </w:r>
          </w:p>
        </w:tc>
        <w:tc>
          <w:tcPr>
            <w:tcW w:w="2880" w:type="dxa"/>
          </w:tcPr>
          <w:p w14:paraId="10B076D4">
            <w:pPr>
              <w:pStyle w:val="9"/>
              <w:ind w:left="18" w:right="4"/>
              <w:jc w:val="center"/>
              <w:rPr>
                <w:sz w:val="24"/>
              </w:rPr>
            </w:pPr>
            <w:r>
              <w:rPr>
                <w:spacing w:val="-5"/>
                <w:sz w:val="24"/>
              </w:rPr>
              <w:t>TS</w:t>
            </w:r>
          </w:p>
        </w:tc>
        <w:tc>
          <w:tcPr>
            <w:tcW w:w="1834" w:type="dxa"/>
          </w:tcPr>
          <w:p w14:paraId="6797F208">
            <w:pPr>
              <w:pStyle w:val="9"/>
              <w:ind w:left="21" w:right="8"/>
              <w:jc w:val="center"/>
              <w:rPr>
                <w:sz w:val="24"/>
              </w:rPr>
            </w:pPr>
            <w:r>
              <w:rPr>
                <w:spacing w:val="-10"/>
                <w:sz w:val="24"/>
              </w:rPr>
              <w:t>1</w:t>
            </w:r>
          </w:p>
        </w:tc>
      </w:tr>
    </w:tbl>
    <w:p w14:paraId="70FA5F59">
      <w:pPr>
        <w:pStyle w:val="5"/>
        <w:spacing w:before="139"/>
        <w:ind w:left="0"/>
        <w:rPr>
          <w:b/>
        </w:rPr>
      </w:pPr>
    </w:p>
    <w:p w14:paraId="260466EB">
      <w:pPr>
        <w:pStyle w:val="2"/>
        <w:numPr>
          <w:ilvl w:val="1"/>
          <w:numId w:val="1"/>
        </w:numPr>
        <w:tabs>
          <w:tab w:val="left" w:pos="924"/>
        </w:tabs>
        <w:spacing w:before="0" w:after="0" w:line="240" w:lineRule="auto"/>
        <w:ind w:left="924" w:right="0" w:hanging="359"/>
        <w:jc w:val="both"/>
      </w:pPr>
      <w:r>
        <w:t>Prosedur</w:t>
      </w:r>
      <w:r>
        <w:rPr>
          <w:spacing w:val="-3"/>
        </w:rPr>
        <w:t xml:space="preserve"> </w:t>
      </w:r>
      <w:r>
        <w:rPr>
          <w:spacing w:val="-2"/>
        </w:rPr>
        <w:t>Penelitian</w:t>
      </w:r>
    </w:p>
    <w:p w14:paraId="6FF61B00">
      <w:pPr>
        <w:pStyle w:val="8"/>
        <w:numPr>
          <w:ilvl w:val="2"/>
          <w:numId w:val="1"/>
        </w:numPr>
        <w:tabs>
          <w:tab w:val="left" w:pos="1106"/>
        </w:tabs>
        <w:spacing w:before="142" w:after="0" w:line="240" w:lineRule="auto"/>
        <w:ind w:left="1106" w:right="0" w:hanging="541"/>
        <w:jc w:val="both"/>
        <w:rPr>
          <w:b/>
          <w:sz w:val="24"/>
        </w:rPr>
      </w:pPr>
      <w:r>
        <w:rPr>
          <w:b/>
          <w:sz w:val="24"/>
        </w:rPr>
        <w:t>Prosedur</w:t>
      </w:r>
      <w:r>
        <w:rPr>
          <w:b/>
          <w:spacing w:val="-8"/>
          <w:sz w:val="24"/>
        </w:rPr>
        <w:t xml:space="preserve"> </w:t>
      </w:r>
      <w:r>
        <w:rPr>
          <w:b/>
          <w:spacing w:val="-2"/>
          <w:sz w:val="24"/>
        </w:rPr>
        <w:t>Perlakuan</w:t>
      </w:r>
    </w:p>
    <w:p w14:paraId="71043CA0">
      <w:pPr>
        <w:pStyle w:val="5"/>
        <w:spacing w:before="137"/>
        <w:ind w:left="1285"/>
        <w:jc w:val="both"/>
      </w:pPr>
      <w:r>
        <w:t>Prosedur</w:t>
      </w:r>
      <w:r>
        <w:rPr>
          <w:spacing w:val="-5"/>
        </w:rPr>
        <w:t xml:space="preserve"> </w:t>
      </w:r>
      <w:r>
        <w:t>yang</w:t>
      </w:r>
      <w:r>
        <w:rPr>
          <w:spacing w:val="-1"/>
        </w:rPr>
        <w:t xml:space="preserve"> </w:t>
      </w:r>
      <w:r>
        <w:t>dilaksanakan</w:t>
      </w:r>
      <w:r>
        <w:rPr>
          <w:spacing w:val="-4"/>
        </w:rPr>
        <w:t xml:space="preserve"> </w:t>
      </w:r>
      <w:r>
        <w:t>dalam</w:t>
      </w:r>
      <w:r>
        <w:rPr>
          <w:spacing w:val="-4"/>
        </w:rPr>
        <w:t xml:space="preserve"> </w:t>
      </w:r>
      <w:r>
        <w:t>melakukan penelitian ini</w:t>
      </w:r>
      <w:r>
        <w:rPr>
          <w:spacing w:val="-4"/>
        </w:rPr>
        <w:t xml:space="preserve"> </w:t>
      </w:r>
      <w:r>
        <w:t xml:space="preserve">adalah </w:t>
      </w:r>
      <w:r>
        <w:rPr>
          <w:spacing w:val="-10"/>
        </w:rPr>
        <w:t>:</w:t>
      </w:r>
    </w:p>
    <w:p w14:paraId="29CE3022">
      <w:pPr>
        <w:pStyle w:val="5"/>
        <w:spacing w:before="137" w:line="360" w:lineRule="auto"/>
        <w:ind w:right="390"/>
        <w:jc w:val="both"/>
      </w:pPr>
      <w:r>
        <w:t>(1) Berkonsultasi dengan Kepala sekolah SDS Nurul Huda Medan, apakah diperkenankan melakukan penelitian di tempat tersebut. (2) Setelah mendapat izin, berkonsultasi dengan guru matematika yang mengajar di kelas IV tentang materi yang diajarkan pada semester II yaitu segitiga. (3) Menentukan kelas eksperimen. (4) Menentukan siapa guru yang akan melaksanakan eksperimen, baik untuk kelas model Realistic Mathematics Education, maupun kelas model pembelajaran</w:t>
      </w:r>
      <w:r>
        <w:rPr>
          <w:spacing w:val="58"/>
        </w:rPr>
        <w:t xml:space="preserve"> </w:t>
      </w:r>
      <w:r>
        <w:t>langsung,</w:t>
      </w:r>
      <w:r>
        <w:rPr>
          <w:spacing w:val="56"/>
        </w:rPr>
        <w:t xml:space="preserve"> </w:t>
      </w:r>
      <w:r>
        <w:t>(5)</w:t>
      </w:r>
      <w:r>
        <w:rPr>
          <w:spacing w:val="55"/>
        </w:rPr>
        <w:t xml:space="preserve"> </w:t>
      </w:r>
      <w:r>
        <w:t>Memberikan</w:t>
      </w:r>
      <w:r>
        <w:rPr>
          <w:spacing w:val="59"/>
        </w:rPr>
        <w:t xml:space="preserve"> </w:t>
      </w:r>
      <w:r>
        <w:t>pengarahan</w:t>
      </w:r>
      <w:r>
        <w:rPr>
          <w:spacing w:val="59"/>
        </w:rPr>
        <w:t xml:space="preserve"> </w:t>
      </w:r>
      <w:r>
        <w:t>kepada</w:t>
      </w:r>
      <w:r>
        <w:rPr>
          <w:spacing w:val="58"/>
        </w:rPr>
        <w:t xml:space="preserve"> </w:t>
      </w:r>
      <w:r>
        <w:t>guru</w:t>
      </w:r>
      <w:r>
        <w:rPr>
          <w:spacing w:val="59"/>
        </w:rPr>
        <w:t xml:space="preserve"> </w:t>
      </w:r>
      <w:r>
        <w:t>yang</w:t>
      </w:r>
      <w:r>
        <w:rPr>
          <w:spacing w:val="59"/>
        </w:rPr>
        <w:t xml:space="preserve"> </w:t>
      </w:r>
      <w:r>
        <w:rPr>
          <w:spacing w:val="-4"/>
        </w:rPr>
        <w:t>akan</w:t>
      </w:r>
    </w:p>
    <w:p w14:paraId="01B55ABA">
      <w:pPr>
        <w:pStyle w:val="5"/>
        <w:spacing w:after="0" w:line="360" w:lineRule="auto"/>
        <w:jc w:val="both"/>
        <w:sectPr>
          <w:pgSz w:w="11910" w:h="16840"/>
          <w:pgMar w:top="1920" w:right="1417" w:bottom="280" w:left="1700" w:header="730" w:footer="0" w:gutter="0"/>
          <w:cols w:space="720" w:num="1"/>
        </w:sectPr>
      </w:pPr>
    </w:p>
    <w:p w14:paraId="350C33F4">
      <w:pPr>
        <w:pStyle w:val="5"/>
        <w:spacing w:before="52"/>
        <w:ind w:left="0"/>
      </w:pPr>
    </w:p>
    <w:p w14:paraId="6B6E51A2">
      <w:pPr>
        <w:pStyle w:val="5"/>
        <w:spacing w:line="360" w:lineRule="auto"/>
        <w:ind w:right="394"/>
        <w:jc w:val="both"/>
      </w:pPr>
      <w:r>
        <w:t>melaksanakan perlakuan, tentang materi dan model pembelajaran yang akan dilaksanakan, (6) Melaksanakan tes kemampuan awal matematika kepada siswa kelas, IVB dan kelas IVC, (7) Setelah selesai melakukan tes, maka eksperimen mulai dilaksanakan, yakni masing-masing sebanyak tiga kali pertemuan.</w:t>
      </w:r>
    </w:p>
    <w:p w14:paraId="2DBC34E7">
      <w:pPr>
        <w:pStyle w:val="2"/>
        <w:numPr>
          <w:ilvl w:val="2"/>
          <w:numId w:val="1"/>
        </w:numPr>
        <w:tabs>
          <w:tab w:val="left" w:pos="1106"/>
        </w:tabs>
        <w:spacing w:before="1" w:after="0" w:line="240" w:lineRule="auto"/>
        <w:ind w:left="1106" w:right="0" w:hanging="541"/>
        <w:jc w:val="both"/>
      </w:pPr>
      <w:r>
        <w:t>Pelaksanaan</w:t>
      </w:r>
      <w:r>
        <w:rPr>
          <w:spacing w:val="-8"/>
        </w:rPr>
        <w:t xml:space="preserve"> </w:t>
      </w:r>
      <w:r>
        <w:rPr>
          <w:spacing w:val="-2"/>
        </w:rPr>
        <w:t>Perlakuan</w:t>
      </w:r>
    </w:p>
    <w:p w14:paraId="4EC54A46">
      <w:pPr>
        <w:pStyle w:val="8"/>
        <w:numPr>
          <w:ilvl w:val="0"/>
          <w:numId w:val="2"/>
        </w:numPr>
        <w:tabs>
          <w:tab w:val="left" w:pos="1285"/>
        </w:tabs>
        <w:spacing w:before="141" w:after="0" w:line="240" w:lineRule="auto"/>
        <w:ind w:left="1285" w:right="0" w:hanging="360"/>
        <w:jc w:val="both"/>
        <w:rPr>
          <w:b/>
          <w:sz w:val="24"/>
        </w:rPr>
      </w:pPr>
      <w:r>
        <w:rPr>
          <w:b/>
          <w:sz w:val="24"/>
        </w:rPr>
        <w:t>Tahap</w:t>
      </w:r>
      <w:r>
        <w:rPr>
          <w:b/>
          <w:spacing w:val="-6"/>
          <w:sz w:val="24"/>
        </w:rPr>
        <w:t xml:space="preserve"> </w:t>
      </w:r>
      <w:r>
        <w:rPr>
          <w:b/>
          <w:spacing w:val="-2"/>
          <w:sz w:val="24"/>
        </w:rPr>
        <w:t>Persiapan</w:t>
      </w:r>
    </w:p>
    <w:p w14:paraId="75FAA209">
      <w:pPr>
        <w:pStyle w:val="5"/>
        <w:spacing w:before="137"/>
        <w:ind w:left="925"/>
        <w:jc w:val="both"/>
      </w:pPr>
      <w:r>
        <w:drawing>
          <wp:anchor distT="0" distB="0" distL="0" distR="0" simplePos="0" relativeHeight="251667456" behindDoc="1" locked="0" layoutInCell="1" allowOverlap="1">
            <wp:simplePos x="0" y="0"/>
            <wp:positionH relativeFrom="page">
              <wp:posOffset>1455420</wp:posOffset>
            </wp:positionH>
            <wp:positionV relativeFrom="paragraph">
              <wp:posOffset>109855</wp:posOffset>
            </wp:positionV>
            <wp:extent cx="4667250" cy="4591050"/>
            <wp:effectExtent l="0" t="0" r="0" b="0"/>
            <wp:wrapNone/>
            <wp:docPr id="23"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7" cstate="print"/>
                    <a:stretch>
                      <a:fillRect/>
                    </a:stretch>
                  </pic:blipFill>
                  <pic:spPr>
                    <a:xfrm>
                      <a:off x="0" y="0"/>
                      <a:ext cx="4667249" cy="4591049"/>
                    </a:xfrm>
                    <a:prstGeom prst="rect">
                      <a:avLst/>
                    </a:prstGeom>
                  </pic:spPr>
                </pic:pic>
              </a:graphicData>
            </a:graphic>
          </wp:anchor>
        </w:drawing>
      </w:r>
      <w:r>
        <w:t>Pada</w:t>
      </w:r>
      <w:r>
        <w:rPr>
          <w:spacing w:val="-3"/>
        </w:rPr>
        <w:t xml:space="preserve"> </w:t>
      </w:r>
      <w:r>
        <w:t>tahap</w:t>
      </w:r>
      <w:r>
        <w:rPr>
          <w:spacing w:val="-5"/>
        </w:rPr>
        <w:t xml:space="preserve"> </w:t>
      </w:r>
      <w:r>
        <w:t>awal</w:t>
      </w:r>
      <w:r>
        <w:rPr>
          <w:spacing w:val="-4"/>
        </w:rPr>
        <w:t xml:space="preserve"> </w:t>
      </w:r>
      <w:r>
        <w:t>persiapan</w:t>
      </w:r>
      <w:r>
        <w:rPr>
          <w:spacing w:val="-5"/>
        </w:rPr>
        <w:t xml:space="preserve"> </w:t>
      </w:r>
      <w:r>
        <w:t>ini,</w:t>
      </w:r>
      <w:r>
        <w:rPr>
          <w:spacing w:val="-2"/>
        </w:rPr>
        <w:t xml:space="preserve"> </w:t>
      </w:r>
      <w:r>
        <w:t>peneliti melakukan hal-hal sebagai</w:t>
      </w:r>
      <w:r>
        <w:rPr>
          <w:spacing w:val="-3"/>
        </w:rPr>
        <w:t xml:space="preserve"> </w:t>
      </w:r>
      <w:r>
        <w:rPr>
          <w:spacing w:val="-2"/>
        </w:rPr>
        <w:t>berikut:</w:t>
      </w:r>
    </w:p>
    <w:p w14:paraId="1BE6D0BC">
      <w:pPr>
        <w:pStyle w:val="8"/>
        <w:numPr>
          <w:ilvl w:val="1"/>
          <w:numId w:val="2"/>
        </w:numPr>
        <w:tabs>
          <w:tab w:val="left" w:pos="1285"/>
        </w:tabs>
        <w:spacing w:before="137" w:after="0" w:line="360" w:lineRule="auto"/>
        <w:ind w:left="1285" w:right="279" w:hanging="360"/>
        <w:jc w:val="both"/>
        <w:rPr>
          <w:sz w:val="24"/>
        </w:rPr>
      </w:pPr>
      <w:r>
        <w:rPr>
          <w:sz w:val="24"/>
        </w:rPr>
        <w:t>Mengadakan observasi awal ke sekolah yang ditentukan sebagai sekolah tempat penelitian.</w:t>
      </w:r>
    </w:p>
    <w:p w14:paraId="5DFFB3AE">
      <w:pPr>
        <w:pStyle w:val="8"/>
        <w:numPr>
          <w:ilvl w:val="1"/>
          <w:numId w:val="2"/>
        </w:numPr>
        <w:tabs>
          <w:tab w:val="left" w:pos="1285"/>
        </w:tabs>
        <w:spacing w:before="2" w:after="0" w:line="360" w:lineRule="auto"/>
        <w:ind w:left="1285" w:right="280" w:hanging="360"/>
        <w:jc w:val="both"/>
        <w:rPr>
          <w:sz w:val="24"/>
        </w:rPr>
      </w:pPr>
      <w:r>
        <w:rPr>
          <w:sz w:val="24"/>
        </w:rPr>
        <w:t>Peneliti menentukan populasi dan sampel, yaitu siswa kelas IV SDS Nurul Huda Medan yang</w:t>
      </w:r>
      <w:r>
        <w:rPr>
          <w:spacing w:val="-2"/>
          <w:sz w:val="24"/>
        </w:rPr>
        <w:t xml:space="preserve"> </w:t>
      </w:r>
      <w:r>
        <w:rPr>
          <w:sz w:val="24"/>
        </w:rPr>
        <w:t>terdiri</w:t>
      </w:r>
      <w:r>
        <w:rPr>
          <w:spacing w:val="-2"/>
          <w:sz w:val="24"/>
        </w:rPr>
        <w:t xml:space="preserve"> </w:t>
      </w:r>
      <w:r>
        <w:rPr>
          <w:sz w:val="24"/>
        </w:rPr>
        <w:t>dari</w:t>
      </w:r>
      <w:r>
        <w:rPr>
          <w:spacing w:val="-2"/>
          <w:sz w:val="24"/>
        </w:rPr>
        <w:t xml:space="preserve"> </w:t>
      </w:r>
      <w:r>
        <w:rPr>
          <w:sz w:val="24"/>
        </w:rPr>
        <w:t>2 kelas yaitu</w:t>
      </w:r>
      <w:r>
        <w:rPr>
          <w:spacing w:val="-2"/>
          <w:sz w:val="24"/>
        </w:rPr>
        <w:t xml:space="preserve"> </w:t>
      </w:r>
      <w:r>
        <w:rPr>
          <w:sz w:val="24"/>
        </w:rPr>
        <w:t>kelas IVBsebagai</w:t>
      </w:r>
      <w:r>
        <w:rPr>
          <w:spacing w:val="-2"/>
          <w:sz w:val="24"/>
        </w:rPr>
        <w:t xml:space="preserve"> </w:t>
      </w:r>
      <w:r>
        <w:rPr>
          <w:sz w:val="24"/>
        </w:rPr>
        <w:t>kelas kontrol dan IVC sebagai kelas eksperimen.</w:t>
      </w:r>
    </w:p>
    <w:p w14:paraId="399CB909">
      <w:pPr>
        <w:pStyle w:val="8"/>
        <w:numPr>
          <w:ilvl w:val="1"/>
          <w:numId w:val="2"/>
        </w:numPr>
        <w:tabs>
          <w:tab w:val="left" w:pos="1285"/>
        </w:tabs>
        <w:spacing w:before="0" w:after="0" w:line="362" w:lineRule="auto"/>
        <w:ind w:left="1285" w:right="282" w:hanging="360"/>
        <w:jc w:val="both"/>
        <w:rPr>
          <w:sz w:val="24"/>
        </w:rPr>
      </w:pPr>
      <w:r>
        <w:rPr>
          <w:sz w:val="24"/>
        </w:rPr>
        <w:t>Menyusun RPP (Rencana Pelaksanaan Pembelajaran) berdasarkan silabus pada materi Segitiga disesuaikan dengan pendekatan saintifik.</w:t>
      </w:r>
    </w:p>
    <w:p w14:paraId="3C59C3CA">
      <w:pPr>
        <w:pStyle w:val="8"/>
        <w:numPr>
          <w:ilvl w:val="1"/>
          <w:numId w:val="2"/>
        </w:numPr>
        <w:tabs>
          <w:tab w:val="left" w:pos="1347"/>
        </w:tabs>
        <w:spacing w:before="0" w:after="0" w:line="273" w:lineRule="exact"/>
        <w:ind w:left="1347" w:right="0" w:hanging="422"/>
        <w:jc w:val="both"/>
        <w:rPr>
          <w:sz w:val="24"/>
        </w:rPr>
      </w:pPr>
      <w:r>
        <w:rPr>
          <w:sz w:val="24"/>
        </w:rPr>
        <w:t>Menyiapkan</w:t>
      </w:r>
      <w:r>
        <w:rPr>
          <w:spacing w:val="-7"/>
          <w:sz w:val="24"/>
        </w:rPr>
        <w:t xml:space="preserve"> </w:t>
      </w:r>
      <w:r>
        <w:rPr>
          <w:sz w:val="24"/>
        </w:rPr>
        <w:t>media pembelajaran</w:t>
      </w:r>
      <w:r>
        <w:rPr>
          <w:spacing w:val="1"/>
          <w:sz w:val="24"/>
        </w:rPr>
        <w:t xml:space="preserve"> </w:t>
      </w:r>
      <w:r>
        <w:rPr>
          <w:sz w:val="24"/>
        </w:rPr>
        <w:t>yang</w:t>
      </w:r>
      <w:r>
        <w:rPr>
          <w:spacing w:val="1"/>
          <w:sz w:val="24"/>
        </w:rPr>
        <w:t xml:space="preserve"> </w:t>
      </w:r>
      <w:r>
        <w:rPr>
          <w:sz w:val="24"/>
        </w:rPr>
        <w:t>akan</w:t>
      </w:r>
      <w:r>
        <w:rPr>
          <w:spacing w:val="-4"/>
          <w:sz w:val="24"/>
        </w:rPr>
        <w:t xml:space="preserve"> </w:t>
      </w:r>
      <w:r>
        <w:rPr>
          <w:sz w:val="24"/>
        </w:rPr>
        <w:t>digunakan</w:t>
      </w:r>
      <w:r>
        <w:rPr>
          <w:spacing w:val="-4"/>
          <w:sz w:val="24"/>
        </w:rPr>
        <w:t xml:space="preserve"> </w:t>
      </w:r>
      <w:r>
        <w:rPr>
          <w:sz w:val="24"/>
        </w:rPr>
        <w:t>dalam</w:t>
      </w:r>
      <w:r>
        <w:rPr>
          <w:spacing w:val="-3"/>
          <w:sz w:val="24"/>
        </w:rPr>
        <w:t xml:space="preserve"> </w:t>
      </w:r>
      <w:r>
        <w:rPr>
          <w:spacing w:val="-2"/>
          <w:sz w:val="24"/>
        </w:rPr>
        <w:t>penelitian.</w:t>
      </w:r>
    </w:p>
    <w:p w14:paraId="3663B854">
      <w:pPr>
        <w:pStyle w:val="8"/>
        <w:numPr>
          <w:ilvl w:val="1"/>
          <w:numId w:val="2"/>
        </w:numPr>
        <w:tabs>
          <w:tab w:val="left" w:pos="1285"/>
        </w:tabs>
        <w:spacing w:before="134" w:after="0" w:line="360" w:lineRule="auto"/>
        <w:ind w:left="1285" w:right="282" w:hanging="360"/>
        <w:jc w:val="both"/>
        <w:rPr>
          <w:sz w:val="24"/>
        </w:rPr>
      </w:pPr>
      <w:r>
        <w:rPr>
          <w:sz w:val="24"/>
        </w:rPr>
        <w:t>Peneliti menyusun instrumen tes yaitu pretest dan tes skala aktivitas</w:t>
      </w:r>
      <w:r>
        <w:rPr>
          <w:spacing w:val="40"/>
          <w:sz w:val="24"/>
        </w:rPr>
        <w:t xml:space="preserve"> </w:t>
      </w:r>
      <w:r>
        <w:rPr>
          <w:sz w:val="24"/>
        </w:rPr>
        <w:t>belajar siswa.</w:t>
      </w:r>
    </w:p>
    <w:p w14:paraId="1644BBA7">
      <w:pPr>
        <w:pStyle w:val="5"/>
        <w:spacing w:before="2" w:line="360" w:lineRule="auto"/>
        <w:ind w:right="279" w:firstLine="360"/>
        <w:jc w:val="both"/>
      </w:pPr>
      <w:r>
        <w:t xml:space="preserve">Sebelum digunakan, tes ini terlebih dahulu di ujicoba dan melakukan validasi </w:t>
      </w:r>
      <w:r>
        <w:rPr>
          <w:spacing w:val="-2"/>
        </w:rPr>
        <w:t>instrumen.</w:t>
      </w:r>
    </w:p>
    <w:p w14:paraId="7B6F7ED1">
      <w:pPr>
        <w:pStyle w:val="2"/>
        <w:numPr>
          <w:ilvl w:val="0"/>
          <w:numId w:val="2"/>
        </w:numPr>
        <w:tabs>
          <w:tab w:val="left" w:pos="925"/>
        </w:tabs>
        <w:spacing w:before="0" w:after="0" w:line="274" w:lineRule="exact"/>
        <w:ind w:left="925" w:right="0" w:hanging="360"/>
        <w:jc w:val="both"/>
      </w:pPr>
      <w:r>
        <w:t>Tahap</w:t>
      </w:r>
      <w:r>
        <w:rPr>
          <w:spacing w:val="-6"/>
        </w:rPr>
        <w:t xml:space="preserve"> </w:t>
      </w:r>
      <w:r>
        <w:rPr>
          <w:spacing w:val="-2"/>
        </w:rPr>
        <w:t>Pelaksanaan</w:t>
      </w:r>
    </w:p>
    <w:p w14:paraId="129569F0">
      <w:pPr>
        <w:pStyle w:val="5"/>
        <w:spacing w:before="137"/>
        <w:ind w:left="925"/>
        <w:jc w:val="both"/>
      </w:pPr>
      <w:r>
        <w:t>Pada</w:t>
      </w:r>
      <w:r>
        <w:rPr>
          <w:spacing w:val="-3"/>
        </w:rPr>
        <w:t xml:space="preserve"> </w:t>
      </w:r>
      <w:r>
        <w:t>tahap</w:t>
      </w:r>
      <w:r>
        <w:rPr>
          <w:spacing w:val="-4"/>
        </w:rPr>
        <w:t xml:space="preserve"> </w:t>
      </w:r>
      <w:r>
        <w:t>pelaksanaan,</w:t>
      </w:r>
      <w:r>
        <w:rPr>
          <w:spacing w:val="-1"/>
        </w:rPr>
        <w:t xml:space="preserve"> </w:t>
      </w:r>
      <w:r>
        <w:t>peneliti</w:t>
      </w:r>
      <w:r>
        <w:rPr>
          <w:spacing w:val="-3"/>
        </w:rPr>
        <w:t xml:space="preserve"> </w:t>
      </w:r>
      <w:r>
        <w:t>melakukan</w:t>
      </w:r>
      <w:r>
        <w:rPr>
          <w:spacing w:val="-4"/>
        </w:rPr>
        <w:t xml:space="preserve"> </w:t>
      </w:r>
      <w:r>
        <w:t>hal-hal</w:t>
      </w:r>
      <w:r>
        <w:rPr>
          <w:spacing w:val="1"/>
        </w:rPr>
        <w:t xml:space="preserve"> </w:t>
      </w:r>
      <w:r>
        <w:t>sebagai</w:t>
      </w:r>
      <w:r>
        <w:rPr>
          <w:spacing w:val="-3"/>
        </w:rPr>
        <w:t xml:space="preserve"> </w:t>
      </w:r>
      <w:r>
        <w:rPr>
          <w:spacing w:val="-2"/>
        </w:rPr>
        <w:t>berikut:</w:t>
      </w:r>
    </w:p>
    <w:p w14:paraId="080B6DB9">
      <w:pPr>
        <w:pStyle w:val="8"/>
        <w:numPr>
          <w:ilvl w:val="1"/>
          <w:numId w:val="2"/>
        </w:numPr>
        <w:tabs>
          <w:tab w:val="left" w:pos="1284"/>
        </w:tabs>
        <w:spacing w:before="142" w:after="0" w:line="240" w:lineRule="auto"/>
        <w:ind w:left="1284" w:right="0" w:hanging="359"/>
        <w:jc w:val="both"/>
        <w:rPr>
          <w:sz w:val="24"/>
        </w:rPr>
      </w:pPr>
      <w:r>
        <w:rPr>
          <w:sz w:val="24"/>
        </w:rPr>
        <w:t>Memberikan</w:t>
      </w:r>
      <w:r>
        <w:rPr>
          <w:spacing w:val="-2"/>
          <w:sz w:val="24"/>
        </w:rPr>
        <w:t xml:space="preserve"> </w:t>
      </w:r>
      <w:r>
        <w:rPr>
          <w:sz w:val="24"/>
        </w:rPr>
        <w:t>pretest pada</w:t>
      </w:r>
      <w:r>
        <w:rPr>
          <w:spacing w:val="-1"/>
          <w:sz w:val="24"/>
        </w:rPr>
        <w:t xml:space="preserve"> </w:t>
      </w:r>
      <w:r>
        <w:rPr>
          <w:sz w:val="24"/>
        </w:rPr>
        <w:t>siswa</w:t>
      </w:r>
      <w:r>
        <w:rPr>
          <w:spacing w:val="-6"/>
          <w:sz w:val="24"/>
        </w:rPr>
        <w:t xml:space="preserve"> </w:t>
      </w:r>
      <w:r>
        <w:rPr>
          <w:sz w:val="24"/>
        </w:rPr>
        <w:t>menggunakan</w:t>
      </w:r>
      <w:r>
        <w:rPr>
          <w:spacing w:val="-4"/>
          <w:sz w:val="24"/>
        </w:rPr>
        <w:t xml:space="preserve"> </w:t>
      </w:r>
      <w:r>
        <w:rPr>
          <w:sz w:val="24"/>
        </w:rPr>
        <w:t>soal</w:t>
      </w:r>
      <w:r>
        <w:rPr>
          <w:spacing w:val="-4"/>
          <w:sz w:val="24"/>
        </w:rPr>
        <w:t xml:space="preserve"> </w:t>
      </w:r>
      <w:r>
        <w:rPr>
          <w:sz w:val="24"/>
        </w:rPr>
        <w:t>yang telah</w:t>
      </w:r>
      <w:r>
        <w:rPr>
          <w:spacing w:val="1"/>
          <w:sz w:val="24"/>
        </w:rPr>
        <w:t xml:space="preserve"> </w:t>
      </w:r>
      <w:r>
        <w:rPr>
          <w:spacing w:val="-2"/>
          <w:sz w:val="24"/>
        </w:rPr>
        <w:t>divalidasi.</w:t>
      </w:r>
    </w:p>
    <w:p w14:paraId="7653F2B1">
      <w:pPr>
        <w:pStyle w:val="8"/>
        <w:numPr>
          <w:ilvl w:val="1"/>
          <w:numId w:val="2"/>
        </w:numPr>
        <w:tabs>
          <w:tab w:val="left" w:pos="1285"/>
        </w:tabs>
        <w:spacing w:before="136" w:after="0" w:line="360" w:lineRule="auto"/>
        <w:ind w:left="1285" w:right="279" w:hanging="360"/>
        <w:jc w:val="both"/>
        <w:rPr>
          <w:sz w:val="24"/>
        </w:rPr>
      </w:pPr>
      <w:r>
        <w:rPr>
          <w:sz w:val="24"/>
        </w:rPr>
        <w:t xml:space="preserve">Melaksanakan pembelajaran, untuk kelas eksperimen dengan menggunakan model Realistic Mathematics Education dan kelas kontrol dengan model pembelajaran direct instrucronal sesuai dengan jadwal yang </w:t>
      </w:r>
      <w:r>
        <w:rPr>
          <w:spacing w:val="-2"/>
          <w:sz w:val="24"/>
        </w:rPr>
        <w:t>ditentukan.</w:t>
      </w:r>
    </w:p>
    <w:p w14:paraId="1249D84C">
      <w:pPr>
        <w:pStyle w:val="8"/>
        <w:numPr>
          <w:ilvl w:val="1"/>
          <w:numId w:val="2"/>
        </w:numPr>
        <w:tabs>
          <w:tab w:val="left" w:pos="1285"/>
        </w:tabs>
        <w:spacing w:before="1" w:after="0" w:line="360" w:lineRule="auto"/>
        <w:ind w:left="1285" w:right="279" w:hanging="360"/>
        <w:jc w:val="both"/>
        <w:rPr>
          <w:sz w:val="24"/>
        </w:rPr>
      </w:pPr>
      <w:r>
        <w:rPr>
          <w:sz w:val="24"/>
        </w:rPr>
        <w:t>Menguji kemampuan aktivitas belajar siswa memberikan post-tes pada kelas eksperimen dan kontrol.</w:t>
      </w:r>
    </w:p>
    <w:p w14:paraId="397CF72F">
      <w:pPr>
        <w:pStyle w:val="8"/>
        <w:numPr>
          <w:ilvl w:val="1"/>
          <w:numId w:val="2"/>
        </w:numPr>
        <w:tabs>
          <w:tab w:val="left" w:pos="1285"/>
        </w:tabs>
        <w:spacing w:before="0" w:after="0" w:line="360" w:lineRule="auto"/>
        <w:ind w:left="1285" w:right="279" w:hanging="360"/>
        <w:jc w:val="both"/>
        <w:rPr>
          <w:sz w:val="24"/>
        </w:rPr>
      </w:pPr>
      <w:r>
        <w:rPr>
          <w:sz w:val="24"/>
        </w:rPr>
        <w:t>Melakukan analisis data post-test yaitu uji normalitas, uji homogenitas,</w:t>
      </w:r>
      <w:r>
        <w:rPr>
          <w:spacing w:val="40"/>
          <w:sz w:val="24"/>
        </w:rPr>
        <w:t xml:space="preserve"> </w:t>
      </w:r>
      <w:r>
        <w:rPr>
          <w:sz w:val="24"/>
        </w:rPr>
        <w:t>dan</w:t>
      </w:r>
      <w:r>
        <w:rPr>
          <w:spacing w:val="-2"/>
          <w:sz w:val="24"/>
        </w:rPr>
        <w:t xml:space="preserve"> </w:t>
      </w:r>
      <w:r>
        <w:rPr>
          <w:sz w:val="24"/>
        </w:rPr>
        <w:t>uji</w:t>
      </w:r>
      <w:r>
        <w:rPr>
          <w:spacing w:val="-2"/>
          <w:sz w:val="24"/>
        </w:rPr>
        <w:t xml:space="preserve"> </w:t>
      </w:r>
      <w:r>
        <w:rPr>
          <w:sz w:val="24"/>
        </w:rPr>
        <w:t>hipotesis menggunakan</w:t>
      </w:r>
      <w:r>
        <w:rPr>
          <w:spacing w:val="-2"/>
          <w:sz w:val="24"/>
        </w:rPr>
        <w:t xml:space="preserve"> </w:t>
      </w:r>
      <w:r>
        <w:rPr>
          <w:sz w:val="24"/>
        </w:rPr>
        <w:t>ANAVA</w:t>
      </w:r>
      <w:r>
        <w:rPr>
          <w:spacing w:val="-3"/>
          <w:sz w:val="24"/>
        </w:rPr>
        <w:t xml:space="preserve"> </w:t>
      </w:r>
      <w:r>
        <w:rPr>
          <w:sz w:val="24"/>
        </w:rPr>
        <w:t>dua jalur menggunakan</w:t>
      </w:r>
      <w:r>
        <w:rPr>
          <w:spacing w:val="-2"/>
          <w:sz w:val="24"/>
        </w:rPr>
        <w:t xml:space="preserve"> </w:t>
      </w:r>
      <w:r>
        <w:rPr>
          <w:sz w:val="24"/>
        </w:rPr>
        <w:t>excel</w:t>
      </w:r>
      <w:r>
        <w:rPr>
          <w:spacing w:val="-2"/>
          <w:sz w:val="24"/>
        </w:rPr>
        <w:t xml:space="preserve"> </w:t>
      </w:r>
      <w:r>
        <w:rPr>
          <w:sz w:val="24"/>
        </w:rPr>
        <w:t>dan perhitungan SPSS 20.</w:t>
      </w:r>
    </w:p>
    <w:p w14:paraId="1C4E7921">
      <w:pPr>
        <w:pStyle w:val="8"/>
        <w:spacing w:after="0" w:line="360" w:lineRule="auto"/>
        <w:jc w:val="both"/>
        <w:rPr>
          <w:sz w:val="24"/>
        </w:rPr>
        <w:sectPr>
          <w:pgSz w:w="11910" w:h="16840"/>
          <w:pgMar w:top="1920" w:right="1417" w:bottom="280" w:left="1700" w:header="730" w:footer="0" w:gutter="0"/>
          <w:cols w:space="720" w:num="1"/>
        </w:sectPr>
      </w:pPr>
    </w:p>
    <w:p w14:paraId="0163509C">
      <w:pPr>
        <w:pStyle w:val="5"/>
        <w:spacing w:before="52"/>
        <w:ind w:left="0"/>
      </w:pPr>
    </w:p>
    <w:p w14:paraId="66BC85AD">
      <w:pPr>
        <w:pStyle w:val="2"/>
        <w:numPr>
          <w:ilvl w:val="0"/>
          <w:numId w:val="2"/>
        </w:numPr>
        <w:tabs>
          <w:tab w:val="left" w:pos="1285"/>
        </w:tabs>
        <w:spacing w:before="0" w:after="0" w:line="240" w:lineRule="auto"/>
        <w:ind w:left="1285" w:right="0" w:hanging="360"/>
        <w:jc w:val="both"/>
      </w:pPr>
      <w:r>
        <w:t>Tahap</w:t>
      </w:r>
      <w:r>
        <w:rPr>
          <w:spacing w:val="-8"/>
        </w:rPr>
        <w:t xml:space="preserve"> </w:t>
      </w:r>
      <w:r>
        <w:rPr>
          <w:spacing w:val="-2"/>
        </w:rPr>
        <w:t>Pelaporan</w:t>
      </w:r>
    </w:p>
    <w:p w14:paraId="4ABC019A">
      <w:pPr>
        <w:pStyle w:val="5"/>
        <w:spacing w:before="142" w:line="360" w:lineRule="auto"/>
        <w:ind w:right="279" w:firstLine="360"/>
        <w:jc w:val="both"/>
      </w:pPr>
      <w:r>
        <w:t>Pada tahap ini akan dilakukan penyusunan laporan penelitian sesuai dengan kaidah ilmiah yang berlaku.</w:t>
      </w:r>
    </w:p>
    <w:p w14:paraId="37CAABCE">
      <w:pPr>
        <w:pStyle w:val="2"/>
        <w:numPr>
          <w:ilvl w:val="1"/>
          <w:numId w:val="1"/>
        </w:numPr>
        <w:tabs>
          <w:tab w:val="left" w:pos="924"/>
        </w:tabs>
        <w:spacing w:before="0" w:after="0" w:line="274" w:lineRule="exact"/>
        <w:ind w:left="924" w:right="0" w:hanging="359"/>
        <w:jc w:val="both"/>
      </w:pPr>
      <w:r>
        <w:t>Analisis</w:t>
      </w:r>
      <w:r>
        <w:rPr>
          <w:spacing w:val="-6"/>
        </w:rPr>
        <w:t xml:space="preserve"> </w:t>
      </w:r>
      <w:r>
        <w:rPr>
          <w:spacing w:val="-4"/>
        </w:rPr>
        <w:t>Data</w:t>
      </w:r>
    </w:p>
    <w:p w14:paraId="0DABA5BE">
      <w:pPr>
        <w:pStyle w:val="8"/>
        <w:numPr>
          <w:ilvl w:val="2"/>
          <w:numId w:val="1"/>
        </w:numPr>
        <w:tabs>
          <w:tab w:val="left" w:pos="1106"/>
        </w:tabs>
        <w:spacing w:before="137" w:after="0" w:line="240" w:lineRule="auto"/>
        <w:ind w:left="1106" w:right="0" w:hanging="541"/>
        <w:jc w:val="both"/>
        <w:rPr>
          <w:b/>
          <w:sz w:val="24"/>
        </w:rPr>
      </w:pPr>
      <w:r>
        <w:rPr>
          <w:b/>
          <w:sz w:val="24"/>
        </w:rPr>
        <w:t>Uji</w:t>
      </w:r>
      <w:r>
        <w:rPr>
          <w:b/>
          <w:spacing w:val="-3"/>
          <w:sz w:val="24"/>
        </w:rPr>
        <w:t xml:space="preserve"> </w:t>
      </w:r>
      <w:r>
        <w:rPr>
          <w:b/>
          <w:spacing w:val="-2"/>
          <w:sz w:val="24"/>
        </w:rPr>
        <w:t>Validitas</w:t>
      </w:r>
    </w:p>
    <w:p w14:paraId="626BB24D">
      <w:pPr>
        <w:pStyle w:val="5"/>
        <w:spacing w:before="142" w:line="360" w:lineRule="auto"/>
        <w:ind w:right="279" w:firstLine="720"/>
        <w:jc w:val="both"/>
      </w:pPr>
      <w:r>
        <w:drawing>
          <wp:anchor distT="0" distB="0" distL="0" distR="0" simplePos="0" relativeHeight="251667456" behindDoc="1" locked="0" layoutInCell="1" allowOverlap="1">
            <wp:simplePos x="0" y="0"/>
            <wp:positionH relativeFrom="page">
              <wp:posOffset>1455420</wp:posOffset>
            </wp:positionH>
            <wp:positionV relativeFrom="paragraph">
              <wp:posOffset>374650</wp:posOffset>
            </wp:positionV>
            <wp:extent cx="4667250" cy="4591050"/>
            <wp:effectExtent l="0" t="0" r="0" b="0"/>
            <wp:wrapNone/>
            <wp:docPr id="24"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7" cstate="print"/>
                    <a:stretch>
                      <a:fillRect/>
                    </a:stretch>
                  </pic:blipFill>
                  <pic:spPr>
                    <a:xfrm>
                      <a:off x="0" y="0"/>
                      <a:ext cx="4667249" cy="4591049"/>
                    </a:xfrm>
                    <a:prstGeom prst="rect">
                      <a:avLst/>
                    </a:prstGeom>
                  </pic:spPr>
                </pic:pic>
              </a:graphicData>
            </a:graphic>
          </wp:anchor>
        </w:drawing>
      </w:r>
      <w:r>
        <w:t xml:space="preserve">Validasi perangkat pembelajaran difokuskan pada isi, format, bahasa serta kesesuaian perangkat pembelajaran yaitu Rencana Pelaksanaan Pembelajaran (RPP), Lembar Aktivitas Siswa (LAS) dan Instrumen penelitian berupa tes. Sebelum digunakan sebagai alat pengumpul data tes, dilakukan terlebih dahulu validasi terhadap perangkat dan instrument oleh beberapa ahli. Ahli yang dimaksud adalah para validator yang berkompeten yang meliputi dosen UMN Al </w:t>
      </w:r>
      <w:r>
        <w:rPr>
          <w:spacing w:val="-2"/>
        </w:rPr>
        <w:t>Washliyah.</w:t>
      </w:r>
    </w:p>
    <w:p w14:paraId="0F774DBD">
      <w:pPr>
        <w:pStyle w:val="2"/>
        <w:numPr>
          <w:ilvl w:val="3"/>
          <w:numId w:val="1"/>
        </w:numPr>
        <w:tabs>
          <w:tab w:val="left" w:pos="1283"/>
        </w:tabs>
        <w:spacing w:before="0" w:after="0" w:line="273" w:lineRule="exact"/>
        <w:ind w:left="1283" w:right="0" w:hanging="718"/>
        <w:jc w:val="both"/>
      </w:pPr>
      <w:r>
        <w:t>Validitas</w:t>
      </w:r>
      <w:r>
        <w:rPr>
          <w:spacing w:val="-6"/>
        </w:rPr>
        <w:t xml:space="preserve"> </w:t>
      </w:r>
      <w:r>
        <w:rPr>
          <w:spacing w:val="-5"/>
        </w:rPr>
        <w:t>Tes</w:t>
      </w:r>
    </w:p>
    <w:p w14:paraId="66F3DCE4">
      <w:pPr>
        <w:pStyle w:val="5"/>
        <w:spacing w:before="141" w:line="360" w:lineRule="auto"/>
        <w:ind w:right="279" w:firstLine="720"/>
        <w:jc w:val="both"/>
      </w:pPr>
      <w:r>
        <w:t>Validitas yang digunakan pada penelitian ini adalah validitas isi dan konstruk. dalam menentukan validitas isi dibutuhkan tiga orang validator yang</w:t>
      </w:r>
      <w:r>
        <w:rPr>
          <w:spacing w:val="40"/>
        </w:rPr>
        <w:t xml:space="preserve"> </w:t>
      </w:r>
      <w:r>
        <w:t>ahli dibidangnya. Pada penelitian ini tes di validkan oleh tiga orang dosen matematika. Validator diminta untuk mementukan setiap butir soal kedalam katagori valid atau tidak valid. Untuk dapat mengkatagorikan setiap butir soal valid atau tidak, maka dibuatlah kisi-kisi soal dan diharapkan validitas isi untuk test yang akan digunakan sebagai instrumen penelitian dapat dipenuhi.</w:t>
      </w:r>
    </w:p>
    <w:p w14:paraId="1FB33163">
      <w:pPr>
        <w:pStyle w:val="5"/>
        <w:spacing w:line="360" w:lineRule="auto"/>
        <w:ind w:right="278" w:firstLine="720"/>
        <w:jc w:val="both"/>
      </w:pPr>
      <w:r>
        <w:t>Tes diuji cobakan pada siswa, dengan kata lain validitas berkaitan dengan ketepatan</w:t>
      </w:r>
      <w:r>
        <w:rPr>
          <w:spacing w:val="-2"/>
        </w:rPr>
        <w:t xml:space="preserve"> </w:t>
      </w:r>
      <w:r>
        <w:t>dengan alat</w:t>
      </w:r>
      <w:r>
        <w:rPr>
          <w:spacing w:val="-2"/>
        </w:rPr>
        <w:t xml:space="preserve"> </w:t>
      </w:r>
      <w:r>
        <w:t>ukur. Dengan instrumen</w:t>
      </w:r>
      <w:r>
        <w:rPr>
          <w:spacing w:val="-2"/>
        </w:rPr>
        <w:t xml:space="preserve"> </w:t>
      </w:r>
      <w:r>
        <w:t>yang valid</w:t>
      </w:r>
      <w:r>
        <w:rPr>
          <w:spacing w:val="-2"/>
        </w:rPr>
        <w:t xml:space="preserve"> </w:t>
      </w:r>
      <w:r>
        <w:t>akan menghasilkan data yang valid pula. Untuk menentukan validitas butir tes digunakan rumus korelasi product moment yang dikemukakan oleh Arikunto (2010:213) dengan rumus sebagai berikut</w:t>
      </w:r>
    </w:p>
    <w:p w14:paraId="3A20F66A">
      <w:pPr>
        <w:spacing w:before="0" w:line="121" w:lineRule="exact"/>
        <w:ind w:left="3532" w:right="0" w:firstLine="0"/>
        <w:jc w:val="left"/>
        <w:rPr>
          <w:rFonts w:ascii="Cambria Math" w:hAnsi="Cambria Math" w:eastAsia="Cambria Math"/>
          <w:sz w:val="17"/>
        </w:rPr>
      </w:pPr>
      <w:r>
        <w:rPr>
          <w:rFonts w:ascii="Cambria Math" w:hAnsi="Cambria Math" w:eastAsia="Cambria Math"/>
          <w:sz w:val="17"/>
        </w:rPr>
        <mc:AlternateContent>
          <mc:Choice Requires="wps">
            <w:drawing>
              <wp:anchor distT="0" distB="0" distL="0" distR="0" simplePos="0" relativeHeight="251659264" behindDoc="0" locked="0" layoutInCell="1" allowOverlap="1">
                <wp:simplePos x="0" y="0"/>
                <wp:positionH relativeFrom="page">
                  <wp:posOffset>2983865</wp:posOffset>
                </wp:positionH>
                <wp:positionV relativeFrom="paragraph">
                  <wp:posOffset>172720</wp:posOffset>
                </wp:positionV>
                <wp:extent cx="2313940" cy="33655"/>
                <wp:effectExtent l="0" t="0" r="0" b="0"/>
                <wp:wrapNone/>
                <wp:docPr id="25" name="Graphic 25"/>
                <wp:cNvGraphicFramePr/>
                <a:graphic xmlns:a="http://schemas.openxmlformats.org/drawingml/2006/main">
                  <a:graphicData uri="http://schemas.microsoft.com/office/word/2010/wordprocessingShape">
                    <wps:wsp>
                      <wps:cNvSpPr/>
                      <wps:spPr>
                        <a:xfrm>
                          <a:off x="0" y="0"/>
                          <a:ext cx="2313940" cy="33655"/>
                        </a:xfrm>
                        <a:custGeom>
                          <a:avLst/>
                          <a:gdLst/>
                          <a:ahLst/>
                          <a:cxnLst/>
                          <a:rect l="l" t="t" r="r" b="b"/>
                          <a:pathLst>
                            <a:path w="2313940" h="33655">
                              <a:moveTo>
                                <a:pt x="441960" y="27444"/>
                              </a:moveTo>
                              <a:lnTo>
                                <a:pt x="82296" y="27444"/>
                              </a:lnTo>
                              <a:lnTo>
                                <a:pt x="82296" y="33528"/>
                              </a:lnTo>
                              <a:lnTo>
                                <a:pt x="441960" y="33528"/>
                              </a:lnTo>
                              <a:lnTo>
                                <a:pt x="441960" y="27444"/>
                              </a:lnTo>
                              <a:close/>
                            </a:path>
                            <a:path w="2313940" h="33655">
                              <a:moveTo>
                                <a:pt x="2313432" y="0"/>
                              </a:moveTo>
                              <a:lnTo>
                                <a:pt x="0" y="0"/>
                              </a:lnTo>
                              <a:lnTo>
                                <a:pt x="0" y="9144"/>
                              </a:lnTo>
                              <a:lnTo>
                                <a:pt x="2313432" y="9144"/>
                              </a:lnTo>
                              <a:lnTo>
                                <a:pt x="2313432" y="0"/>
                              </a:lnTo>
                              <a:close/>
                            </a:path>
                          </a:pathLst>
                        </a:custGeom>
                        <a:solidFill>
                          <a:srgbClr val="000000"/>
                        </a:solidFill>
                      </wps:spPr>
                      <wps:bodyPr wrap="square" lIns="0" tIns="0" rIns="0" bIns="0" rtlCol="0">
                        <a:noAutofit/>
                      </wps:bodyPr>
                    </wps:wsp>
                  </a:graphicData>
                </a:graphic>
              </wp:anchor>
            </w:drawing>
          </mc:Choice>
          <mc:Fallback>
            <w:pict>
              <v:shape id="Graphic 25" o:spid="_x0000_s1026" o:spt="100" style="position:absolute;left:0pt;margin-left:234.95pt;margin-top:13.6pt;height:2.65pt;width:182.2pt;mso-position-horizontal-relative:page;z-index:251659264;mso-width-relative:page;mso-height-relative:page;" fillcolor="#000000" filled="t" stroked="f" coordsize="2313940,33655" o:gfxdata="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fz9Oja&#10;AAAACQEAAA8AAAAAAAAAAQAgAAAAIgAAAGRycy9kb3ducmV2LnhtbFBLAQIUABQAAAAIAIdO4kC7&#10;1Zf6VwIAAPQFAAAOAAAAAAAAAAEAIAAAACkBAABkcnMvZTJvRG9jLnhtbFBLBQYAAAAABgAGAFkB&#10;AADyBQAAAAA=&#10;" path="m441960,27444l82296,27444,82296,33528,441960,33528,441960,27444xem2313432,0l0,0,0,9144,2313432,9144,2313432,0xe">
                <v:fill on="t" focussize="0,0"/>
                <v:stroke on="f"/>
                <v:imagedata o:title=""/>
                <o:lock v:ext="edit" aspectratio="f"/>
                <v:textbox inset="0mm,0mm,0mm,0mm"/>
              </v:shape>
            </w:pict>
          </mc:Fallback>
        </mc:AlternateContent>
      </w:r>
      <w:r>
        <w:rPr>
          <w:rFonts w:ascii="Cambria Math" w:hAnsi="Cambria Math" w:eastAsia="Cambria Math"/>
          <w:w w:val="105"/>
          <w:sz w:val="17"/>
        </w:rPr>
        <w:t>𝑁∑</w:t>
      </w:r>
      <w:r>
        <w:rPr>
          <w:rFonts w:ascii="Cambria Math" w:hAnsi="Cambria Math" w:eastAsia="Cambria Math"/>
          <w:w w:val="105"/>
          <w:position w:val="8"/>
          <w:sz w:val="14"/>
        </w:rPr>
        <w:t>𝑁</w:t>
      </w:r>
      <w:r>
        <w:rPr>
          <w:rFonts w:ascii="Cambria Math" w:hAnsi="Cambria Math" w:eastAsia="Cambria Math"/>
          <w:spacing w:val="53"/>
          <w:w w:val="105"/>
          <w:position w:val="8"/>
          <w:sz w:val="14"/>
        </w:rPr>
        <w:t xml:space="preserve">  </w:t>
      </w:r>
      <w:r>
        <w:rPr>
          <w:rFonts w:ascii="Cambria Math" w:hAnsi="Cambria Math" w:eastAsia="Cambria Math"/>
          <w:w w:val="105"/>
          <w:sz w:val="17"/>
        </w:rPr>
        <w:t>𝑋</w:t>
      </w:r>
      <w:r>
        <w:rPr>
          <w:rFonts w:ascii="Cambria Math" w:hAnsi="Cambria Math" w:eastAsia="Cambria Math"/>
          <w:w w:val="105"/>
          <w:position w:val="-2"/>
          <w:sz w:val="14"/>
        </w:rPr>
        <w:t>𝑖</w:t>
      </w:r>
      <w:r>
        <w:rPr>
          <w:rFonts w:ascii="Cambria Math" w:hAnsi="Cambria Math" w:eastAsia="Cambria Math"/>
          <w:w w:val="105"/>
          <w:sz w:val="17"/>
        </w:rPr>
        <w:t>F</w:t>
      </w:r>
      <w:r>
        <w:rPr>
          <w:rFonts w:ascii="Cambria Math" w:hAnsi="Cambria Math" w:eastAsia="Cambria Math"/>
          <w:w w:val="105"/>
          <w:position w:val="-2"/>
          <w:sz w:val="14"/>
        </w:rPr>
        <w:t>𝑖</w:t>
      </w:r>
      <w:r>
        <w:rPr>
          <w:rFonts w:ascii="Cambria Math" w:hAnsi="Cambria Math" w:eastAsia="Cambria Math"/>
          <w:spacing w:val="4"/>
          <w:w w:val="105"/>
          <w:position w:val="-2"/>
          <w:sz w:val="14"/>
        </w:rPr>
        <w:t xml:space="preserve"> </w:t>
      </w:r>
      <w:r>
        <w:rPr>
          <w:rFonts w:ascii="Cambria Math" w:hAnsi="Cambria Math" w:eastAsia="Cambria Math"/>
          <w:w w:val="105"/>
          <w:sz w:val="17"/>
        </w:rPr>
        <w:t>−</w:t>
      </w:r>
      <w:r>
        <w:rPr>
          <w:rFonts w:ascii="Cambria Math" w:hAnsi="Cambria Math" w:eastAsia="Cambria Math"/>
          <w:spacing w:val="4"/>
          <w:w w:val="105"/>
          <w:sz w:val="17"/>
        </w:rPr>
        <w:t xml:space="preserve"> </w:t>
      </w:r>
      <w:r>
        <w:rPr>
          <w:rFonts w:ascii="Cambria Math" w:hAnsi="Cambria Math" w:eastAsia="Cambria Math"/>
          <w:w w:val="105"/>
          <w:sz w:val="17"/>
        </w:rPr>
        <w:t>(</w:t>
      </w:r>
      <w:r>
        <w:rPr>
          <w:rFonts w:ascii="Cambria Math" w:hAnsi="Cambria Math" w:eastAsia="Cambria Math"/>
          <w:spacing w:val="2"/>
          <w:w w:val="105"/>
          <w:sz w:val="17"/>
        </w:rPr>
        <w:t xml:space="preserve"> </w:t>
      </w:r>
      <w:r>
        <w:rPr>
          <w:rFonts w:ascii="Cambria Math" w:hAnsi="Cambria Math" w:eastAsia="Cambria Math"/>
          <w:w w:val="105"/>
          <w:sz w:val="17"/>
        </w:rPr>
        <w:t>∑</w:t>
      </w:r>
      <w:r>
        <w:rPr>
          <w:rFonts w:ascii="Cambria Math" w:hAnsi="Cambria Math" w:eastAsia="Cambria Math"/>
          <w:w w:val="105"/>
          <w:position w:val="8"/>
          <w:sz w:val="14"/>
        </w:rPr>
        <w:t>𝑁</w:t>
      </w:r>
      <w:r>
        <w:rPr>
          <w:rFonts w:ascii="Cambria Math" w:hAnsi="Cambria Math" w:eastAsia="Cambria Math"/>
          <w:spacing w:val="53"/>
          <w:w w:val="105"/>
          <w:position w:val="8"/>
          <w:sz w:val="14"/>
        </w:rPr>
        <w:t xml:space="preserve">  </w:t>
      </w:r>
      <w:r>
        <w:rPr>
          <w:rFonts w:ascii="Cambria Math" w:hAnsi="Cambria Math" w:eastAsia="Cambria Math"/>
          <w:w w:val="105"/>
          <w:sz w:val="17"/>
        </w:rPr>
        <w:t>𝑋</w:t>
      </w:r>
      <w:r>
        <w:rPr>
          <w:rFonts w:ascii="Cambria Math" w:hAnsi="Cambria Math" w:eastAsia="Cambria Math"/>
          <w:w w:val="105"/>
          <w:position w:val="-2"/>
          <w:sz w:val="14"/>
        </w:rPr>
        <w:t>𝑖</w:t>
      </w:r>
      <w:r>
        <w:rPr>
          <w:rFonts w:ascii="Cambria Math" w:hAnsi="Cambria Math" w:eastAsia="Cambria Math"/>
          <w:w w:val="105"/>
          <w:sz w:val="17"/>
        </w:rPr>
        <w:t>)(</w:t>
      </w:r>
      <w:r>
        <w:rPr>
          <w:rFonts w:ascii="Cambria Math" w:hAnsi="Cambria Math" w:eastAsia="Cambria Math"/>
          <w:spacing w:val="5"/>
          <w:w w:val="105"/>
          <w:sz w:val="17"/>
        </w:rPr>
        <w:t xml:space="preserve"> </w:t>
      </w:r>
      <w:r>
        <w:rPr>
          <w:rFonts w:ascii="Cambria Math" w:hAnsi="Cambria Math" w:eastAsia="Cambria Math"/>
          <w:w w:val="105"/>
          <w:sz w:val="17"/>
        </w:rPr>
        <w:t>∑</w:t>
      </w:r>
      <w:r>
        <w:rPr>
          <w:rFonts w:ascii="Cambria Math" w:hAnsi="Cambria Math" w:eastAsia="Cambria Math"/>
          <w:w w:val="105"/>
          <w:position w:val="8"/>
          <w:sz w:val="14"/>
        </w:rPr>
        <w:t>𝑁</w:t>
      </w:r>
      <w:r>
        <w:rPr>
          <w:rFonts w:ascii="Cambria Math" w:hAnsi="Cambria Math" w:eastAsia="Cambria Math"/>
          <w:spacing w:val="38"/>
          <w:w w:val="105"/>
          <w:position w:val="8"/>
          <w:sz w:val="14"/>
        </w:rPr>
        <w:t xml:space="preserve">  </w:t>
      </w:r>
      <w:r>
        <w:rPr>
          <w:rFonts w:ascii="Cambria Math" w:hAnsi="Cambria Math" w:eastAsia="Cambria Math"/>
          <w:w w:val="105"/>
          <w:sz w:val="17"/>
        </w:rPr>
        <w:t>F</w:t>
      </w:r>
      <w:r>
        <w:rPr>
          <w:rFonts w:ascii="Cambria Math" w:hAnsi="Cambria Math" w:eastAsia="Cambria Math"/>
          <w:w w:val="105"/>
          <w:position w:val="-2"/>
          <w:sz w:val="14"/>
        </w:rPr>
        <w:t>𝑖</w:t>
      </w:r>
      <w:r>
        <w:rPr>
          <w:rFonts w:ascii="Cambria Math" w:hAnsi="Cambria Math" w:eastAsia="Cambria Math"/>
          <w:spacing w:val="13"/>
          <w:w w:val="105"/>
          <w:position w:val="-2"/>
          <w:sz w:val="14"/>
        </w:rPr>
        <w:t xml:space="preserve"> </w:t>
      </w:r>
      <w:r>
        <w:rPr>
          <w:rFonts w:ascii="Cambria Math" w:hAnsi="Cambria Math" w:eastAsia="Cambria Math"/>
          <w:spacing w:val="-10"/>
          <w:w w:val="105"/>
          <w:sz w:val="17"/>
        </w:rPr>
        <w:t>)</w:t>
      </w:r>
    </w:p>
    <w:p w14:paraId="4523E478">
      <w:pPr>
        <w:spacing w:after="0" w:line="121" w:lineRule="exact"/>
        <w:jc w:val="left"/>
        <w:rPr>
          <w:rFonts w:ascii="Cambria Math" w:hAnsi="Cambria Math" w:eastAsia="Cambria Math"/>
          <w:sz w:val="17"/>
        </w:rPr>
        <w:sectPr>
          <w:pgSz w:w="11910" w:h="16840"/>
          <w:pgMar w:top="1920" w:right="1417" w:bottom="280" w:left="1700" w:header="730" w:footer="0" w:gutter="0"/>
          <w:cols w:space="720" w:num="1"/>
        </w:sectPr>
      </w:pPr>
    </w:p>
    <w:p w14:paraId="28700EBA">
      <w:pPr>
        <w:pStyle w:val="5"/>
        <w:spacing w:line="245" w:lineRule="exact"/>
        <w:ind w:left="0"/>
        <w:jc w:val="right"/>
      </w:pPr>
      <w:r>
        <w:rPr>
          <w:rFonts w:ascii="Cambria Math" w:eastAsia="Cambria Math"/>
          <w:w w:val="105"/>
        </w:rPr>
        <w:t>𝑟</w:t>
      </w:r>
      <w:r>
        <w:rPr>
          <w:rFonts w:ascii="Cambria Math" w:eastAsia="Cambria Math"/>
          <w:w w:val="105"/>
          <w:vertAlign w:val="subscript"/>
        </w:rPr>
        <w:t>𝑋F</w:t>
      </w:r>
      <w:r>
        <w:rPr>
          <w:rFonts w:ascii="Cambria Math" w:eastAsia="Cambria Math"/>
          <w:spacing w:val="-1"/>
          <w:w w:val="105"/>
          <w:vertAlign w:val="baseline"/>
        </w:rPr>
        <w:t xml:space="preserve"> </w:t>
      </w:r>
      <w:r>
        <w:rPr>
          <w:spacing w:val="-10"/>
          <w:w w:val="105"/>
          <w:vertAlign w:val="baseline"/>
        </w:rPr>
        <w:t>=</w:t>
      </w:r>
    </w:p>
    <w:p w14:paraId="6B03C2FB">
      <w:pPr>
        <w:spacing w:before="0" w:line="163" w:lineRule="exact"/>
        <w:ind w:left="0" w:right="0" w:firstLine="0"/>
        <w:jc w:val="right"/>
        <w:rPr>
          <w:rFonts w:ascii="Cambria Math" w:eastAsia="Cambria Math"/>
          <w:sz w:val="14"/>
        </w:rPr>
      </w:pPr>
      <w:r>
        <w:br w:type="column"/>
      </w:r>
      <w:r>
        <w:rPr>
          <w:rFonts w:ascii="Cambria Math" w:eastAsia="Cambria Math"/>
          <w:spacing w:val="-5"/>
          <w:w w:val="105"/>
          <w:sz w:val="14"/>
        </w:rPr>
        <w:t>𝑖=1</w:t>
      </w:r>
    </w:p>
    <w:p w14:paraId="2FB53B77">
      <w:pPr>
        <w:spacing w:before="0" w:line="163" w:lineRule="exact"/>
        <w:ind w:left="0" w:right="0" w:firstLine="0"/>
        <w:jc w:val="right"/>
        <w:rPr>
          <w:rFonts w:ascii="Cambria Math" w:eastAsia="Cambria Math"/>
          <w:sz w:val="14"/>
        </w:rPr>
      </w:pPr>
      <w:r>
        <w:br w:type="column"/>
      </w:r>
      <w:r>
        <w:rPr>
          <w:rFonts w:ascii="Cambria Math" w:eastAsia="Cambria Math"/>
          <w:spacing w:val="-5"/>
          <w:w w:val="105"/>
          <w:sz w:val="14"/>
        </w:rPr>
        <w:t>𝑖=1</w:t>
      </w:r>
    </w:p>
    <w:p w14:paraId="2DF9114B">
      <w:pPr>
        <w:spacing w:before="0" w:line="163" w:lineRule="exact"/>
        <w:ind w:left="482" w:right="0" w:firstLine="0"/>
        <w:jc w:val="left"/>
        <w:rPr>
          <w:rFonts w:ascii="Cambria Math" w:eastAsia="Cambria Math"/>
          <w:sz w:val="14"/>
        </w:rPr>
      </w:pPr>
      <w:r>
        <w:br w:type="column"/>
      </w:r>
      <w:r>
        <w:rPr>
          <w:rFonts w:ascii="Cambria Math" w:eastAsia="Cambria Math"/>
          <w:spacing w:val="-5"/>
          <w:w w:val="105"/>
          <w:sz w:val="14"/>
        </w:rPr>
        <w:t>𝑖=1</w:t>
      </w:r>
    </w:p>
    <w:p w14:paraId="31AF0570">
      <w:pPr>
        <w:spacing w:after="0" w:line="163" w:lineRule="exact"/>
        <w:jc w:val="left"/>
        <w:rPr>
          <w:rFonts w:ascii="Cambria Math" w:eastAsia="Cambria Math"/>
          <w:sz w:val="14"/>
        </w:rPr>
        <w:sectPr>
          <w:type w:val="continuous"/>
          <w:pgSz w:w="11910" w:h="16840"/>
          <w:pgMar w:top="1920" w:right="1417" w:bottom="280" w:left="1700" w:header="730" w:footer="0" w:gutter="0"/>
          <w:cols w:equalWidth="0" w:num="4">
            <w:col w:w="2938" w:space="40"/>
            <w:col w:w="1046" w:space="39"/>
            <w:col w:w="1007" w:space="39"/>
            <w:col w:w="3684"/>
          </w:cols>
        </w:sectPr>
      </w:pPr>
    </w:p>
    <w:p w14:paraId="082E0621">
      <w:pPr>
        <w:spacing w:before="1" w:line="114" w:lineRule="exact"/>
        <w:ind w:left="2999" w:right="0" w:firstLine="0"/>
        <w:jc w:val="left"/>
        <w:rPr>
          <w:rFonts w:ascii="Cambria Math" w:hAnsi="Cambria Math" w:eastAsia="Cambria Math"/>
          <w:sz w:val="17"/>
        </w:rPr>
      </w:pPr>
      <w:r>
        <w:rPr>
          <w:rFonts w:ascii="Cambria Math" w:hAnsi="Cambria Math" w:eastAsia="Cambria Math"/>
          <w:w w:val="105"/>
          <w:position w:val="1"/>
          <w:sz w:val="17"/>
        </w:rPr>
        <w:t>√</w:t>
      </w:r>
      <w:r>
        <w:rPr>
          <w:rFonts w:ascii="Cambria Math" w:hAnsi="Cambria Math" w:eastAsia="Cambria Math"/>
          <w:w w:val="105"/>
          <w:sz w:val="17"/>
        </w:rPr>
        <w:t>{𝑁∑</w:t>
      </w:r>
      <w:r>
        <w:rPr>
          <w:rFonts w:ascii="Cambria Math" w:hAnsi="Cambria Math" w:eastAsia="Cambria Math"/>
          <w:w w:val="105"/>
          <w:position w:val="7"/>
          <w:sz w:val="14"/>
        </w:rPr>
        <w:t>𝑁</w:t>
      </w:r>
      <w:r>
        <w:rPr>
          <w:rFonts w:ascii="Cambria Math" w:hAnsi="Cambria Math" w:eastAsia="Cambria Math"/>
          <w:spacing w:val="36"/>
          <w:w w:val="105"/>
          <w:position w:val="7"/>
          <w:sz w:val="14"/>
        </w:rPr>
        <w:t xml:space="preserve">  </w:t>
      </w:r>
      <w:r>
        <w:rPr>
          <w:rFonts w:ascii="Cambria Math" w:hAnsi="Cambria Math" w:eastAsia="Cambria Math"/>
          <w:w w:val="105"/>
          <w:sz w:val="17"/>
        </w:rPr>
        <w:t>𝑋</w:t>
      </w:r>
      <w:r>
        <w:rPr>
          <w:rFonts w:ascii="Cambria Math" w:hAnsi="Cambria Math" w:eastAsia="Cambria Math"/>
          <w:w w:val="105"/>
          <w:position w:val="7"/>
          <w:sz w:val="14"/>
        </w:rPr>
        <w:t>2</w:t>
      </w:r>
      <w:r>
        <w:rPr>
          <w:rFonts w:ascii="Cambria Math" w:hAnsi="Cambria Math" w:eastAsia="Cambria Math"/>
          <w:spacing w:val="13"/>
          <w:w w:val="105"/>
          <w:position w:val="7"/>
          <w:sz w:val="14"/>
        </w:rPr>
        <w:t xml:space="preserve"> </w:t>
      </w:r>
      <w:r>
        <w:rPr>
          <w:rFonts w:ascii="Cambria Math" w:hAnsi="Cambria Math" w:eastAsia="Cambria Math"/>
          <w:w w:val="105"/>
          <w:sz w:val="17"/>
        </w:rPr>
        <w:t>−(∑</w:t>
      </w:r>
      <w:r>
        <w:rPr>
          <w:rFonts w:ascii="Cambria Math" w:hAnsi="Cambria Math" w:eastAsia="Cambria Math"/>
          <w:w w:val="105"/>
          <w:position w:val="7"/>
          <w:sz w:val="14"/>
        </w:rPr>
        <w:t>𝑁</w:t>
      </w:r>
      <w:r>
        <w:rPr>
          <w:rFonts w:ascii="Cambria Math" w:hAnsi="Cambria Math" w:eastAsia="Cambria Math"/>
          <w:spacing w:val="36"/>
          <w:w w:val="105"/>
          <w:position w:val="7"/>
          <w:sz w:val="14"/>
        </w:rPr>
        <w:t xml:space="preserve">  </w:t>
      </w:r>
      <w:r>
        <w:rPr>
          <w:rFonts w:ascii="Cambria Math" w:hAnsi="Cambria Math" w:eastAsia="Cambria Math"/>
          <w:w w:val="105"/>
          <w:sz w:val="17"/>
        </w:rPr>
        <w:t>𝑋</w:t>
      </w:r>
      <w:r>
        <w:rPr>
          <w:rFonts w:ascii="Cambria Math" w:hAnsi="Cambria Math" w:eastAsia="Cambria Math"/>
          <w:w w:val="105"/>
          <w:position w:val="-2"/>
          <w:sz w:val="14"/>
        </w:rPr>
        <w:t>𝑖</w:t>
      </w:r>
      <w:r>
        <w:rPr>
          <w:rFonts w:ascii="Cambria Math" w:hAnsi="Cambria Math" w:eastAsia="Cambria Math"/>
          <w:w w:val="105"/>
          <w:sz w:val="17"/>
        </w:rPr>
        <w:t>)</w:t>
      </w:r>
      <w:r>
        <w:rPr>
          <w:rFonts w:ascii="Cambria Math" w:hAnsi="Cambria Math" w:eastAsia="Cambria Math"/>
          <w:w w:val="105"/>
          <w:position w:val="5"/>
          <w:sz w:val="14"/>
        </w:rPr>
        <w:t>2</w:t>
      </w:r>
      <w:r>
        <w:rPr>
          <w:rFonts w:ascii="Cambria Math" w:hAnsi="Cambria Math" w:eastAsia="Cambria Math"/>
          <w:w w:val="105"/>
          <w:sz w:val="17"/>
        </w:rPr>
        <w:t>}{𝑁∑</w:t>
      </w:r>
      <w:r>
        <w:rPr>
          <w:rFonts w:ascii="Cambria Math" w:hAnsi="Cambria Math" w:eastAsia="Cambria Math"/>
          <w:w w:val="105"/>
          <w:position w:val="7"/>
          <w:sz w:val="14"/>
        </w:rPr>
        <w:t>𝑁</w:t>
      </w:r>
      <w:r>
        <w:rPr>
          <w:rFonts w:ascii="Cambria Math" w:hAnsi="Cambria Math" w:eastAsia="Cambria Math"/>
          <w:spacing w:val="37"/>
          <w:w w:val="105"/>
          <w:position w:val="7"/>
          <w:sz w:val="14"/>
        </w:rPr>
        <w:t xml:space="preserve">  </w:t>
      </w:r>
      <w:r>
        <w:rPr>
          <w:rFonts w:ascii="Cambria Math" w:hAnsi="Cambria Math" w:eastAsia="Cambria Math"/>
          <w:w w:val="105"/>
          <w:sz w:val="17"/>
        </w:rPr>
        <w:t>F</w:t>
      </w:r>
      <w:r>
        <w:rPr>
          <w:rFonts w:ascii="Cambria Math" w:hAnsi="Cambria Math" w:eastAsia="Cambria Math"/>
          <w:w w:val="105"/>
          <w:position w:val="6"/>
          <w:sz w:val="14"/>
        </w:rPr>
        <w:t>2</w:t>
      </w:r>
      <w:r>
        <w:rPr>
          <w:rFonts w:ascii="Cambria Math" w:hAnsi="Cambria Math" w:eastAsia="Cambria Math"/>
          <w:w w:val="105"/>
          <w:sz w:val="17"/>
        </w:rPr>
        <w:t>−(∑</w:t>
      </w:r>
      <w:r>
        <w:rPr>
          <w:rFonts w:ascii="Cambria Math" w:hAnsi="Cambria Math" w:eastAsia="Cambria Math"/>
          <w:w w:val="105"/>
          <w:position w:val="7"/>
          <w:sz w:val="14"/>
        </w:rPr>
        <w:t>𝑁</w:t>
      </w:r>
      <w:r>
        <w:rPr>
          <w:rFonts w:ascii="Cambria Math" w:hAnsi="Cambria Math" w:eastAsia="Cambria Math"/>
          <w:spacing w:val="37"/>
          <w:w w:val="105"/>
          <w:position w:val="7"/>
          <w:sz w:val="14"/>
        </w:rPr>
        <w:t xml:space="preserve">  </w:t>
      </w:r>
      <w:r>
        <w:rPr>
          <w:rFonts w:ascii="Cambria Math" w:hAnsi="Cambria Math" w:eastAsia="Cambria Math"/>
          <w:spacing w:val="-2"/>
          <w:w w:val="105"/>
          <w:sz w:val="17"/>
        </w:rPr>
        <w:t>F</w:t>
      </w:r>
      <w:r>
        <w:rPr>
          <w:rFonts w:ascii="Cambria Math" w:hAnsi="Cambria Math" w:eastAsia="Cambria Math"/>
          <w:spacing w:val="-2"/>
          <w:w w:val="105"/>
          <w:position w:val="-2"/>
          <w:sz w:val="14"/>
        </w:rPr>
        <w:t>𝑖</w:t>
      </w:r>
      <w:r>
        <w:rPr>
          <w:rFonts w:ascii="Cambria Math" w:hAnsi="Cambria Math" w:eastAsia="Cambria Math"/>
          <w:spacing w:val="-2"/>
          <w:w w:val="105"/>
          <w:sz w:val="17"/>
        </w:rPr>
        <w:t>)</w:t>
      </w:r>
      <w:r>
        <w:rPr>
          <w:rFonts w:ascii="Cambria Math" w:hAnsi="Cambria Math" w:eastAsia="Cambria Math"/>
          <w:spacing w:val="-2"/>
          <w:w w:val="105"/>
          <w:position w:val="5"/>
          <w:sz w:val="14"/>
        </w:rPr>
        <w:t>2</w:t>
      </w:r>
      <w:r>
        <w:rPr>
          <w:rFonts w:ascii="Cambria Math" w:hAnsi="Cambria Math" w:eastAsia="Cambria Math"/>
          <w:spacing w:val="-2"/>
          <w:w w:val="105"/>
          <w:sz w:val="17"/>
        </w:rPr>
        <w:t>}</w:t>
      </w:r>
    </w:p>
    <w:p w14:paraId="45562D65">
      <w:pPr>
        <w:spacing w:after="0" w:line="114" w:lineRule="exact"/>
        <w:jc w:val="left"/>
        <w:rPr>
          <w:rFonts w:ascii="Cambria Math" w:hAnsi="Cambria Math" w:eastAsia="Cambria Math"/>
          <w:sz w:val="17"/>
        </w:rPr>
        <w:sectPr>
          <w:type w:val="continuous"/>
          <w:pgSz w:w="11910" w:h="16840"/>
          <w:pgMar w:top="1920" w:right="1417" w:bottom="280" w:left="1700" w:header="730" w:footer="0" w:gutter="0"/>
          <w:cols w:space="720" w:num="1"/>
        </w:sectPr>
      </w:pPr>
    </w:p>
    <w:p w14:paraId="699DFA43">
      <w:pPr>
        <w:spacing w:before="9"/>
        <w:ind w:left="0" w:right="0" w:firstLine="0"/>
        <w:jc w:val="right"/>
        <w:rPr>
          <w:rFonts w:ascii="Cambria Math" w:eastAsia="Cambria Math"/>
          <w:sz w:val="14"/>
        </w:rPr>
      </w:pPr>
      <w:r>
        <w:rPr>
          <w:rFonts w:ascii="Cambria Math" w:eastAsia="Cambria Math"/>
          <w:w w:val="110"/>
          <w:sz w:val="14"/>
        </w:rPr>
        <w:t>𝑖=0</w:t>
      </w:r>
      <w:r>
        <w:rPr>
          <w:rFonts w:ascii="Cambria Math" w:eastAsia="Cambria Math"/>
          <w:spacing w:val="68"/>
          <w:w w:val="110"/>
          <w:sz w:val="14"/>
        </w:rPr>
        <w:t xml:space="preserve"> </w:t>
      </w:r>
      <w:r>
        <w:rPr>
          <w:rFonts w:ascii="Cambria Math" w:eastAsia="Cambria Math"/>
          <w:spacing w:val="-10"/>
          <w:w w:val="110"/>
          <w:sz w:val="14"/>
        </w:rPr>
        <w:t>𝑖</w:t>
      </w:r>
    </w:p>
    <w:p w14:paraId="1F3C404A">
      <w:pPr>
        <w:spacing w:before="9"/>
        <w:ind w:left="373" w:right="0" w:firstLine="0"/>
        <w:jc w:val="left"/>
        <w:rPr>
          <w:rFonts w:ascii="Cambria Math" w:eastAsia="Cambria Math"/>
          <w:sz w:val="14"/>
        </w:rPr>
      </w:pPr>
      <w:r>
        <w:br w:type="column"/>
      </w:r>
      <w:r>
        <w:rPr>
          <w:rFonts w:ascii="Cambria Math" w:eastAsia="Cambria Math"/>
          <w:spacing w:val="-5"/>
          <w:w w:val="105"/>
          <w:sz w:val="14"/>
        </w:rPr>
        <w:t>𝑖=1</w:t>
      </w:r>
    </w:p>
    <w:p w14:paraId="377B1802">
      <w:pPr>
        <w:spacing w:before="0" w:line="173" w:lineRule="exact"/>
        <w:ind w:left="688" w:right="0" w:firstLine="0"/>
        <w:jc w:val="left"/>
        <w:rPr>
          <w:rFonts w:ascii="Cambria Math" w:eastAsia="Cambria Math"/>
          <w:position w:val="1"/>
          <w:sz w:val="14"/>
        </w:rPr>
      </w:pPr>
      <w:r>
        <w:br w:type="column"/>
      </w:r>
      <w:r>
        <w:rPr>
          <w:rFonts w:ascii="Cambria Math" w:eastAsia="Cambria Math"/>
          <w:w w:val="105"/>
          <w:sz w:val="14"/>
        </w:rPr>
        <w:t>𝑖=0</w:t>
      </w:r>
      <w:r>
        <w:rPr>
          <w:rFonts w:ascii="Cambria Math" w:eastAsia="Cambria Math"/>
          <w:spacing w:val="52"/>
          <w:w w:val="105"/>
          <w:sz w:val="14"/>
        </w:rPr>
        <w:t xml:space="preserve"> </w:t>
      </w:r>
      <w:r>
        <w:rPr>
          <w:rFonts w:ascii="Cambria Math" w:eastAsia="Cambria Math"/>
          <w:spacing w:val="-10"/>
          <w:w w:val="105"/>
          <w:position w:val="1"/>
          <w:sz w:val="14"/>
        </w:rPr>
        <w:t>1</w:t>
      </w:r>
    </w:p>
    <w:p w14:paraId="5FA18115">
      <w:pPr>
        <w:spacing w:before="9"/>
        <w:ind w:left="318" w:right="0" w:firstLine="0"/>
        <w:jc w:val="left"/>
        <w:rPr>
          <w:rFonts w:ascii="Cambria Math" w:eastAsia="Cambria Math"/>
          <w:sz w:val="14"/>
        </w:rPr>
      </w:pPr>
      <w:r>
        <w:br w:type="column"/>
      </w:r>
      <w:r>
        <w:rPr>
          <w:rFonts w:ascii="Cambria Math" w:eastAsia="Cambria Math"/>
          <w:spacing w:val="-5"/>
          <w:w w:val="105"/>
          <w:sz w:val="14"/>
        </w:rPr>
        <w:t>𝑖=1</w:t>
      </w:r>
    </w:p>
    <w:p w14:paraId="7551002A">
      <w:pPr>
        <w:spacing w:after="0"/>
        <w:jc w:val="left"/>
        <w:rPr>
          <w:rFonts w:ascii="Cambria Math" w:eastAsia="Cambria Math"/>
          <w:sz w:val="14"/>
        </w:rPr>
        <w:sectPr>
          <w:type w:val="continuous"/>
          <w:pgSz w:w="11910" w:h="16840"/>
          <w:pgMar w:top="1920" w:right="1417" w:bottom="280" w:left="1700" w:header="730" w:footer="0" w:gutter="0"/>
          <w:cols w:equalWidth="0" w:num="4">
            <w:col w:w="3854" w:space="40"/>
            <w:col w:w="615" w:space="39"/>
            <w:col w:w="1098" w:space="39"/>
            <w:col w:w="3108"/>
          </w:cols>
        </w:sectPr>
      </w:pPr>
    </w:p>
    <w:p w14:paraId="41CB976D">
      <w:pPr>
        <w:pStyle w:val="5"/>
        <w:ind w:left="0"/>
        <w:rPr>
          <w:rFonts w:ascii="Cambria Math"/>
        </w:rPr>
      </w:pPr>
    </w:p>
    <w:p w14:paraId="752C8CDA">
      <w:pPr>
        <w:pStyle w:val="5"/>
        <w:spacing w:before="31"/>
        <w:ind w:left="0"/>
        <w:rPr>
          <w:rFonts w:ascii="Cambria Math"/>
        </w:rPr>
      </w:pPr>
    </w:p>
    <w:p w14:paraId="2A67D366">
      <w:pPr>
        <w:pStyle w:val="5"/>
      </w:pPr>
      <w:r>
        <w:rPr>
          <w:spacing w:val="-2"/>
        </w:rPr>
        <w:t>Keterangan</w:t>
      </w:r>
    </w:p>
    <w:p w14:paraId="63882229">
      <w:pPr>
        <w:pStyle w:val="5"/>
        <w:tabs>
          <w:tab w:val="left" w:pos="2005"/>
        </w:tabs>
        <w:spacing w:before="138"/>
      </w:pPr>
      <w:r>
        <w:rPr>
          <w:rFonts w:ascii="Cambria Math" w:eastAsia="Cambria Math"/>
          <w:spacing w:val="-5"/>
        </w:rPr>
        <w:t>𝑟</w:t>
      </w:r>
      <w:r>
        <w:rPr>
          <w:rFonts w:ascii="Cambria Math" w:eastAsia="Cambria Math"/>
          <w:spacing w:val="-5"/>
          <w:vertAlign w:val="subscript"/>
        </w:rPr>
        <w:t>𝑋F</w:t>
      </w:r>
      <w:r>
        <w:rPr>
          <w:rFonts w:ascii="Cambria Math" w:eastAsia="Cambria Math"/>
          <w:vertAlign w:val="baseline"/>
        </w:rPr>
        <w:tab/>
      </w:r>
      <w:r>
        <w:rPr>
          <w:vertAlign w:val="baseline"/>
        </w:rPr>
        <w:t>:</w:t>
      </w:r>
      <w:r>
        <w:rPr>
          <w:spacing w:val="-2"/>
          <w:vertAlign w:val="baseline"/>
        </w:rPr>
        <w:t xml:space="preserve"> </w:t>
      </w:r>
      <w:r>
        <w:rPr>
          <w:vertAlign w:val="baseline"/>
        </w:rPr>
        <w:t>Koefisien</w:t>
      </w:r>
      <w:r>
        <w:rPr>
          <w:spacing w:val="-3"/>
          <w:vertAlign w:val="baseline"/>
        </w:rPr>
        <w:t xml:space="preserve"> </w:t>
      </w:r>
      <w:r>
        <w:rPr>
          <w:vertAlign w:val="baseline"/>
        </w:rPr>
        <w:t>Korelasi</w:t>
      </w:r>
      <w:r>
        <w:rPr>
          <w:spacing w:val="-2"/>
          <w:vertAlign w:val="baseline"/>
        </w:rPr>
        <w:t xml:space="preserve"> </w:t>
      </w:r>
      <w:r>
        <w:rPr>
          <w:vertAlign w:val="baseline"/>
        </w:rPr>
        <w:t>Product</w:t>
      </w:r>
      <w:r>
        <w:rPr>
          <w:spacing w:val="-2"/>
          <w:vertAlign w:val="baseline"/>
        </w:rPr>
        <w:t xml:space="preserve"> Moment</w:t>
      </w:r>
    </w:p>
    <w:p w14:paraId="7317A6A2">
      <w:pPr>
        <w:pStyle w:val="5"/>
        <w:tabs>
          <w:tab w:val="left" w:pos="2005"/>
        </w:tabs>
        <w:spacing w:before="140"/>
      </w:pPr>
      <w:r>
        <w:rPr>
          <w:spacing w:val="-10"/>
        </w:rPr>
        <w:t>N</w:t>
      </w:r>
      <w:r>
        <w:tab/>
      </w:r>
      <w:r>
        <w:t>:</w:t>
      </w:r>
      <w:r>
        <w:rPr>
          <w:spacing w:val="-2"/>
        </w:rPr>
        <w:t xml:space="preserve"> </w:t>
      </w:r>
      <w:r>
        <w:t>Banyaknya</w:t>
      </w:r>
      <w:r>
        <w:rPr>
          <w:spacing w:val="1"/>
        </w:rPr>
        <w:t xml:space="preserve"> </w:t>
      </w:r>
      <w:r>
        <w:t>siswa</w:t>
      </w:r>
      <w:r>
        <w:rPr>
          <w:spacing w:val="-4"/>
        </w:rPr>
        <w:t xml:space="preserve"> </w:t>
      </w:r>
      <w:r>
        <w:t>yang</w:t>
      </w:r>
      <w:r>
        <w:rPr>
          <w:spacing w:val="-3"/>
        </w:rPr>
        <w:t xml:space="preserve"> </w:t>
      </w:r>
      <w:r>
        <w:t>mengikuti</w:t>
      </w:r>
      <w:r>
        <w:rPr>
          <w:spacing w:val="-2"/>
        </w:rPr>
        <w:t xml:space="preserve"> </w:t>
      </w:r>
      <w:r>
        <w:t>uji</w:t>
      </w:r>
      <w:r>
        <w:rPr>
          <w:spacing w:val="2"/>
        </w:rPr>
        <w:t xml:space="preserve"> </w:t>
      </w:r>
      <w:r>
        <w:t>coba</w:t>
      </w:r>
      <w:r>
        <w:rPr>
          <w:spacing w:val="1"/>
        </w:rPr>
        <w:t xml:space="preserve"> </w:t>
      </w:r>
      <w:r>
        <w:rPr>
          <w:spacing w:val="-4"/>
        </w:rPr>
        <w:t>test</w:t>
      </w:r>
    </w:p>
    <w:p w14:paraId="69333C77">
      <w:pPr>
        <w:pStyle w:val="5"/>
        <w:spacing w:after="0"/>
        <w:sectPr>
          <w:type w:val="continuous"/>
          <w:pgSz w:w="11910" w:h="16840"/>
          <w:pgMar w:top="1920" w:right="1417" w:bottom="280" w:left="1700" w:header="730" w:footer="0" w:gutter="0"/>
          <w:cols w:space="720" w:num="1"/>
        </w:sectPr>
      </w:pPr>
    </w:p>
    <w:p w14:paraId="3768AF32">
      <w:pPr>
        <w:pStyle w:val="5"/>
        <w:spacing w:before="63"/>
        <w:ind w:left="0"/>
      </w:pPr>
    </w:p>
    <w:p w14:paraId="5407B457">
      <w:pPr>
        <w:pStyle w:val="5"/>
        <w:tabs>
          <w:tab w:val="left" w:pos="2005"/>
        </w:tabs>
        <w:spacing w:line="376" w:lineRule="auto"/>
        <w:ind w:right="2771"/>
      </w:pPr>
      <w:r>
        <mc:AlternateContent>
          <mc:Choice Requires="wps">
            <w:drawing>
              <wp:anchor distT="0" distB="0" distL="0" distR="0" simplePos="0" relativeHeight="251669504" behindDoc="1" locked="0" layoutInCell="1" allowOverlap="1">
                <wp:simplePos x="0" y="0"/>
                <wp:positionH relativeFrom="page">
                  <wp:posOffset>1544955</wp:posOffset>
                </wp:positionH>
                <wp:positionV relativeFrom="paragraph">
                  <wp:posOffset>80010</wp:posOffset>
                </wp:positionV>
                <wp:extent cx="184150" cy="125095"/>
                <wp:effectExtent l="0" t="0" r="0" b="0"/>
                <wp:wrapNone/>
                <wp:docPr id="26" name="Textbox 26"/>
                <wp:cNvGraphicFramePr/>
                <a:graphic xmlns:a="http://schemas.openxmlformats.org/drawingml/2006/main">
                  <a:graphicData uri="http://schemas.microsoft.com/office/word/2010/wordprocessingShape">
                    <wps:wsp>
                      <wps:cNvSpPr txBox="1"/>
                      <wps:spPr>
                        <a:xfrm>
                          <a:off x="0" y="0"/>
                          <a:ext cx="184150" cy="125095"/>
                        </a:xfrm>
                        <a:prstGeom prst="rect">
                          <a:avLst/>
                        </a:prstGeom>
                      </wps:spPr>
                      <wps:txbx>
                        <w:txbxContent>
                          <w:p w14:paraId="387D9539">
                            <w:pPr>
                              <w:spacing w:before="0" w:line="197" w:lineRule="exact"/>
                              <w:ind w:left="0" w:right="0" w:firstLine="0"/>
                              <w:jc w:val="left"/>
                              <w:rPr>
                                <w:rFonts w:ascii="Cambria Math" w:eastAsia="Cambria Math"/>
                                <w:sz w:val="17"/>
                              </w:rPr>
                            </w:pPr>
                            <w:r>
                              <w:rPr>
                                <w:rFonts w:ascii="Cambria Math" w:eastAsia="Cambria Math"/>
                                <w:spacing w:val="-5"/>
                                <w:sz w:val="17"/>
                              </w:rPr>
                              <w:t>𝑖=1</w:t>
                            </w:r>
                          </w:p>
                        </w:txbxContent>
                      </wps:txbx>
                      <wps:bodyPr wrap="square" lIns="0" tIns="0" rIns="0" bIns="0" rtlCol="0">
                        <a:noAutofit/>
                      </wps:bodyPr>
                    </wps:wsp>
                  </a:graphicData>
                </a:graphic>
              </wp:anchor>
            </w:drawing>
          </mc:Choice>
          <mc:Fallback>
            <w:pict>
              <v:shape id="Textbox 26" o:spid="_x0000_s1026" o:spt="202" type="#_x0000_t202" style="position:absolute;left:0pt;margin-left:121.65pt;margin-top:6.3pt;height:9.85pt;width:14.5pt;mso-position-horizontal-relative:page;z-index:-251646976;mso-width-relative:page;mso-height-relative:page;" filled="f" stroked="f" coordsize="21600,21600" o:gfxdata="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y&#10;tmZR2AAAAAkBAAAPAAAAAAAAAAEAIAAAACIAAABkcnMvZG93bnJldi54bWxQSwECFAAUAAAACACH&#10;TuJA9xcdLrIBAAB1AwAADgAAAAAAAAABACAAAAAnAQAAZHJzL2Uyb0RvYy54bWxQSwUGAAAAAAYA&#10;BgBZAQAASwUAAAAA&#10;">
                <v:fill on="f" focussize="0,0"/>
                <v:stroke on="f"/>
                <v:imagedata o:title=""/>
                <o:lock v:ext="edit" aspectratio="f"/>
                <v:textbox inset="0mm,0mm,0mm,0mm">
                  <w:txbxContent>
                    <w:p w14:paraId="387D9539">
                      <w:pPr>
                        <w:spacing w:before="0" w:line="197" w:lineRule="exact"/>
                        <w:ind w:left="0" w:right="0" w:firstLine="0"/>
                        <w:jc w:val="left"/>
                        <w:rPr>
                          <w:rFonts w:ascii="Cambria Math" w:eastAsia="Cambria Math"/>
                          <w:sz w:val="17"/>
                        </w:rPr>
                      </w:pPr>
                      <w:r>
                        <w:rPr>
                          <w:rFonts w:ascii="Cambria Math" w:eastAsia="Cambria Math"/>
                          <w:spacing w:val="-5"/>
                          <w:sz w:val="17"/>
                        </w:rPr>
                        <w:t>𝑖=1</w:t>
                      </w:r>
                    </w:p>
                  </w:txbxContent>
                </v:textbox>
              </v:shape>
            </w:pict>
          </mc:Fallback>
        </mc:AlternateContent>
      </w:r>
      <w:r>
        <mc:AlternateContent>
          <mc:Choice Requires="wps">
            <w:drawing>
              <wp:anchor distT="0" distB="0" distL="0" distR="0" simplePos="0" relativeHeight="251669504" behindDoc="1" locked="0" layoutInCell="1" allowOverlap="1">
                <wp:simplePos x="0" y="0"/>
                <wp:positionH relativeFrom="page">
                  <wp:posOffset>1597025</wp:posOffset>
                </wp:positionH>
                <wp:positionV relativeFrom="paragraph">
                  <wp:posOffset>360045</wp:posOffset>
                </wp:positionV>
                <wp:extent cx="180975" cy="125095"/>
                <wp:effectExtent l="0" t="0" r="0" b="0"/>
                <wp:wrapNone/>
                <wp:docPr id="27" name="Textbox 27"/>
                <wp:cNvGraphicFramePr/>
                <a:graphic xmlns:a="http://schemas.openxmlformats.org/drawingml/2006/main">
                  <a:graphicData uri="http://schemas.microsoft.com/office/word/2010/wordprocessingShape">
                    <wps:wsp>
                      <wps:cNvSpPr txBox="1"/>
                      <wps:spPr>
                        <a:xfrm>
                          <a:off x="0" y="0"/>
                          <a:ext cx="180975" cy="125095"/>
                        </a:xfrm>
                        <a:prstGeom prst="rect">
                          <a:avLst/>
                        </a:prstGeom>
                      </wps:spPr>
                      <wps:txbx>
                        <w:txbxContent>
                          <w:p w14:paraId="487E94B9">
                            <w:pPr>
                              <w:spacing w:before="0" w:line="197" w:lineRule="exact"/>
                              <w:ind w:left="0" w:right="0" w:firstLine="0"/>
                              <w:jc w:val="left"/>
                              <w:rPr>
                                <w:rFonts w:ascii="Cambria Math" w:eastAsia="Cambria Math"/>
                                <w:sz w:val="17"/>
                              </w:rPr>
                            </w:pPr>
                            <w:r>
                              <w:rPr>
                                <w:rFonts w:ascii="Cambria Math" w:eastAsia="Cambria Math"/>
                                <w:spacing w:val="-5"/>
                                <w:sz w:val="17"/>
                              </w:rPr>
                              <w:t>𝑖=1</w:t>
                            </w:r>
                          </w:p>
                        </w:txbxContent>
                      </wps:txbx>
                      <wps:bodyPr wrap="square" lIns="0" tIns="0" rIns="0" bIns="0" rtlCol="0">
                        <a:noAutofit/>
                      </wps:bodyPr>
                    </wps:wsp>
                  </a:graphicData>
                </a:graphic>
              </wp:anchor>
            </w:drawing>
          </mc:Choice>
          <mc:Fallback>
            <w:pict>
              <v:shape id="Textbox 27" o:spid="_x0000_s1026" o:spt="202" type="#_x0000_t202" style="position:absolute;left:0pt;margin-left:125.75pt;margin-top:28.35pt;height:9.85pt;width:14.25pt;mso-position-horizontal-relative:page;z-index:-251646976;mso-width-relative:page;mso-height-relative:page;" filled="f" stroked="f" coordsize="21600,21600" o:gfxdata="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2ur+FNkAAAAJAQAADwAAAAAAAAABACAAAAAiAAAAZHJzL2Rvd25yZXYueG1sUEsBAhQAFAAAAAgA&#10;h07iQCTQsIWyAQAAdQMAAA4AAAAAAAAAAQAgAAAAKAEAAGRycy9lMm9Eb2MueG1sUEsFBgAAAAAG&#10;AAYAWQEAAEwFAAAAAA==&#10;">
                <v:fill on="f" focussize="0,0"/>
                <v:stroke on="f"/>
                <v:imagedata o:title=""/>
                <o:lock v:ext="edit" aspectratio="f"/>
                <v:textbox inset="0mm,0mm,0mm,0mm">
                  <w:txbxContent>
                    <w:p w14:paraId="487E94B9">
                      <w:pPr>
                        <w:spacing w:before="0" w:line="197" w:lineRule="exact"/>
                        <w:ind w:left="0" w:right="0" w:firstLine="0"/>
                        <w:jc w:val="left"/>
                        <w:rPr>
                          <w:rFonts w:ascii="Cambria Math" w:eastAsia="Cambria Math"/>
                          <w:sz w:val="17"/>
                        </w:rPr>
                      </w:pPr>
                      <w:r>
                        <w:rPr>
                          <w:rFonts w:ascii="Cambria Math" w:eastAsia="Cambria Math"/>
                          <w:spacing w:val="-5"/>
                          <w:sz w:val="17"/>
                        </w:rPr>
                        <w:t>𝑖=1</w:t>
                      </w:r>
                    </w:p>
                  </w:txbxContent>
                </v:textbox>
              </v:shape>
            </w:pict>
          </mc:Fallback>
        </mc:AlternateContent>
      </w:r>
      <w:r>
        <w:rPr>
          <w:rFonts w:ascii="Cambria Math" w:hAnsi="Cambria Math" w:eastAsia="Cambria Math"/>
        </w:rPr>
        <w:t>∑</w:t>
      </w:r>
      <w:r>
        <w:rPr>
          <w:rFonts w:ascii="Cambria Math" w:hAnsi="Cambria Math" w:eastAsia="Cambria Math"/>
          <w:vertAlign w:val="superscript"/>
        </w:rPr>
        <w:t>𝑁</w:t>
      </w:r>
      <w:r>
        <w:rPr>
          <w:rFonts w:ascii="Cambria Math" w:hAnsi="Cambria Math" w:eastAsia="Cambria Math"/>
          <w:spacing w:val="80"/>
          <w:vertAlign w:val="baseline"/>
        </w:rPr>
        <w:t xml:space="preserve"> </w:t>
      </w:r>
      <w:r>
        <w:rPr>
          <w:rFonts w:ascii="Cambria Math" w:hAnsi="Cambria Math" w:eastAsia="Cambria Math"/>
          <w:vertAlign w:val="baseline"/>
        </w:rPr>
        <w:t>𝑋</w:t>
      </w:r>
      <w:r>
        <w:rPr>
          <w:rFonts w:ascii="Cambria Math" w:hAnsi="Cambria Math" w:eastAsia="Cambria Math"/>
          <w:vertAlign w:val="subscript"/>
        </w:rPr>
        <w:t>𝑖</w:t>
      </w:r>
      <w:r>
        <w:rPr>
          <w:rFonts w:ascii="Cambria Math" w:hAnsi="Cambria Math" w:eastAsia="Cambria Math"/>
          <w:vertAlign w:val="baseline"/>
        </w:rPr>
        <w:tab/>
      </w:r>
      <w:r>
        <w:rPr>
          <w:vertAlign w:val="baseline"/>
        </w:rPr>
        <w:t>:</w:t>
      </w:r>
      <w:r>
        <w:rPr>
          <w:spacing w:val="-6"/>
          <w:vertAlign w:val="baseline"/>
        </w:rPr>
        <w:t xml:space="preserve"> </w:t>
      </w:r>
      <w:r>
        <w:rPr>
          <w:vertAlign w:val="baseline"/>
        </w:rPr>
        <w:t>Jumlah</w:t>
      </w:r>
      <w:r>
        <w:rPr>
          <w:spacing w:val="-7"/>
          <w:vertAlign w:val="baseline"/>
        </w:rPr>
        <w:t xml:space="preserve"> </w:t>
      </w:r>
      <w:r>
        <w:rPr>
          <w:vertAlign w:val="baseline"/>
        </w:rPr>
        <w:t>siswa</w:t>
      </w:r>
      <w:r>
        <w:rPr>
          <w:spacing w:val="-3"/>
          <w:vertAlign w:val="baseline"/>
        </w:rPr>
        <w:t xml:space="preserve"> </w:t>
      </w:r>
      <w:r>
        <w:rPr>
          <w:vertAlign w:val="baseline"/>
        </w:rPr>
        <w:t>yang</w:t>
      </w:r>
      <w:r>
        <w:rPr>
          <w:spacing w:val="-2"/>
          <w:vertAlign w:val="baseline"/>
        </w:rPr>
        <w:t xml:space="preserve"> </w:t>
      </w:r>
      <w:r>
        <w:rPr>
          <w:vertAlign w:val="baseline"/>
        </w:rPr>
        <w:t>benar</w:t>
      </w:r>
      <w:r>
        <w:rPr>
          <w:spacing w:val="-5"/>
          <w:vertAlign w:val="baseline"/>
        </w:rPr>
        <w:t xml:space="preserve"> </w:t>
      </w:r>
      <w:r>
        <w:rPr>
          <w:vertAlign w:val="baseline"/>
        </w:rPr>
        <w:t>pada</w:t>
      </w:r>
      <w:r>
        <w:rPr>
          <w:spacing w:val="-3"/>
          <w:vertAlign w:val="baseline"/>
        </w:rPr>
        <w:t xml:space="preserve"> </w:t>
      </w:r>
      <w:r>
        <w:rPr>
          <w:vertAlign w:val="baseline"/>
        </w:rPr>
        <w:t>butir</w:t>
      </w:r>
      <w:r>
        <w:rPr>
          <w:spacing w:val="-5"/>
          <w:vertAlign w:val="baseline"/>
        </w:rPr>
        <w:t xml:space="preserve"> </w:t>
      </w:r>
      <w:r>
        <w:rPr>
          <w:vertAlign w:val="baseline"/>
        </w:rPr>
        <w:t>soal (</w:t>
      </w:r>
      <w:r>
        <w:rPr>
          <w:rFonts w:ascii="Cambria Math" w:hAnsi="Cambria Math" w:eastAsia="Cambria Math"/>
          <w:vertAlign w:val="baseline"/>
        </w:rPr>
        <w:t>∑</w:t>
      </w:r>
      <w:r>
        <w:rPr>
          <w:rFonts w:ascii="Cambria Math" w:hAnsi="Cambria Math" w:eastAsia="Cambria Math"/>
          <w:vertAlign w:val="superscript"/>
        </w:rPr>
        <w:t>𝑁</w:t>
      </w:r>
      <w:r>
        <w:rPr>
          <w:rFonts w:ascii="Cambria Math" w:hAnsi="Cambria Math" w:eastAsia="Cambria Math"/>
          <w:spacing w:val="80"/>
          <w:vertAlign w:val="baseline"/>
        </w:rPr>
        <w:t xml:space="preserve"> </w:t>
      </w:r>
      <w:r>
        <w:rPr>
          <w:rFonts w:ascii="Cambria Math" w:hAnsi="Cambria Math" w:eastAsia="Cambria Math"/>
          <w:vertAlign w:val="baseline"/>
        </w:rPr>
        <w:t>𝑌</w:t>
      </w:r>
      <w:r>
        <w:rPr>
          <w:rFonts w:ascii="Cambria Math" w:hAnsi="Cambria Math" w:eastAsia="Cambria Math"/>
          <w:vertAlign w:val="subscript"/>
        </w:rPr>
        <w:t>𝑖</w:t>
      </w:r>
      <w:r>
        <w:rPr>
          <w:rFonts w:ascii="Cambria Math" w:hAnsi="Cambria Math" w:eastAsia="Cambria Math"/>
          <w:vertAlign w:val="baseline"/>
        </w:rPr>
        <w:t>)</w:t>
      </w:r>
      <w:r>
        <w:rPr>
          <w:rFonts w:ascii="Cambria Math" w:hAnsi="Cambria Math" w:eastAsia="Cambria Math"/>
          <w:vertAlign w:val="baseline"/>
        </w:rPr>
        <w:tab/>
      </w:r>
      <w:r>
        <w:rPr>
          <w:vertAlign w:val="baseline"/>
        </w:rPr>
        <w:t>: Jumlah skor setiap siswa</w:t>
      </w:r>
    </w:p>
    <w:p w14:paraId="1EAF9397">
      <w:pPr>
        <w:pStyle w:val="5"/>
        <w:tabs>
          <w:tab w:val="left" w:pos="2005"/>
        </w:tabs>
        <w:spacing w:line="276" w:lineRule="exact"/>
      </w:pPr>
      <w:r>
        <mc:AlternateContent>
          <mc:Choice Requires="wps">
            <w:drawing>
              <wp:anchor distT="0" distB="0" distL="0" distR="0" simplePos="0" relativeHeight="251670528" behindDoc="1" locked="0" layoutInCell="1" allowOverlap="1">
                <wp:simplePos x="0" y="0"/>
                <wp:positionH relativeFrom="page">
                  <wp:posOffset>1544955</wp:posOffset>
                </wp:positionH>
                <wp:positionV relativeFrom="paragraph">
                  <wp:posOffset>76835</wp:posOffset>
                </wp:positionV>
                <wp:extent cx="184150" cy="125095"/>
                <wp:effectExtent l="0" t="0" r="0" b="0"/>
                <wp:wrapNone/>
                <wp:docPr id="28" name="Textbox 28"/>
                <wp:cNvGraphicFramePr/>
                <a:graphic xmlns:a="http://schemas.openxmlformats.org/drawingml/2006/main">
                  <a:graphicData uri="http://schemas.microsoft.com/office/word/2010/wordprocessingShape">
                    <wps:wsp>
                      <wps:cNvSpPr txBox="1"/>
                      <wps:spPr>
                        <a:xfrm>
                          <a:off x="0" y="0"/>
                          <a:ext cx="184150" cy="125095"/>
                        </a:xfrm>
                        <a:prstGeom prst="rect">
                          <a:avLst/>
                        </a:prstGeom>
                      </wps:spPr>
                      <wps:txbx>
                        <w:txbxContent>
                          <w:p w14:paraId="7BF0EB35">
                            <w:pPr>
                              <w:spacing w:before="0" w:line="197" w:lineRule="exact"/>
                              <w:ind w:left="0" w:right="0" w:firstLine="0"/>
                              <w:jc w:val="left"/>
                              <w:rPr>
                                <w:rFonts w:ascii="Cambria Math" w:eastAsia="Cambria Math"/>
                                <w:sz w:val="17"/>
                              </w:rPr>
                            </w:pPr>
                            <w:r>
                              <w:rPr>
                                <w:rFonts w:ascii="Cambria Math" w:eastAsia="Cambria Math"/>
                                <w:spacing w:val="-5"/>
                                <w:sz w:val="17"/>
                              </w:rPr>
                              <w:t>𝑖=1</w:t>
                            </w:r>
                          </w:p>
                        </w:txbxContent>
                      </wps:txbx>
                      <wps:bodyPr wrap="square" lIns="0" tIns="0" rIns="0" bIns="0" rtlCol="0">
                        <a:noAutofit/>
                      </wps:bodyPr>
                    </wps:wsp>
                  </a:graphicData>
                </a:graphic>
              </wp:anchor>
            </w:drawing>
          </mc:Choice>
          <mc:Fallback>
            <w:pict>
              <v:shape id="Textbox 28" o:spid="_x0000_s1026" o:spt="202" type="#_x0000_t202" style="position:absolute;left:0pt;margin-left:121.65pt;margin-top:6.05pt;height:9.85pt;width:14.5pt;mso-position-horizontal-relative:page;z-index:-251645952;mso-width-relative:page;mso-height-relative:page;" filled="f" stroked="f" coordsize="21600,21600" o:gfxdata="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H1D&#10;iAjYAAAACQEAAA8AAAAAAAAAAQAgAAAAIgAAAGRycy9kb3ducmV2LnhtbFBLAQIUABQAAAAIAIdO&#10;4kD4zFAZsQEAAHUDAAAOAAAAAAAAAAEAIAAAACcBAABkcnMvZTJvRG9jLnhtbFBLBQYAAAAABgAG&#10;AFkBAABKBQAAAAA=&#10;">
                <v:fill on="f" focussize="0,0"/>
                <v:stroke on="f"/>
                <v:imagedata o:title=""/>
                <o:lock v:ext="edit" aspectratio="f"/>
                <v:textbox inset="0mm,0mm,0mm,0mm">
                  <w:txbxContent>
                    <w:p w14:paraId="7BF0EB35">
                      <w:pPr>
                        <w:spacing w:before="0" w:line="197" w:lineRule="exact"/>
                        <w:ind w:left="0" w:right="0" w:firstLine="0"/>
                        <w:jc w:val="left"/>
                        <w:rPr>
                          <w:rFonts w:ascii="Cambria Math" w:eastAsia="Cambria Math"/>
                          <w:sz w:val="17"/>
                        </w:rPr>
                      </w:pPr>
                      <w:r>
                        <w:rPr>
                          <w:rFonts w:ascii="Cambria Math" w:eastAsia="Cambria Math"/>
                          <w:spacing w:val="-5"/>
                          <w:sz w:val="17"/>
                        </w:rPr>
                        <w:t>𝑖=1</w:t>
                      </w:r>
                    </w:p>
                  </w:txbxContent>
                </v:textbox>
              </v:shape>
            </w:pict>
          </mc:Fallback>
        </mc:AlternateContent>
      </w:r>
      <w:r>
        <w:rPr>
          <w:rFonts w:ascii="Cambria Math" w:hAnsi="Cambria Math" w:eastAsia="Cambria Math"/>
        </w:rPr>
        <w:t>∑</w:t>
      </w:r>
      <w:r>
        <w:rPr>
          <w:rFonts w:ascii="Cambria Math" w:hAnsi="Cambria Math" w:eastAsia="Cambria Math"/>
          <w:vertAlign w:val="superscript"/>
        </w:rPr>
        <w:t>𝑁</w:t>
      </w:r>
      <w:r>
        <w:rPr>
          <w:rFonts w:ascii="Cambria Math" w:hAnsi="Cambria Math" w:eastAsia="Cambria Math"/>
          <w:spacing w:val="34"/>
          <w:vertAlign w:val="baseline"/>
        </w:rPr>
        <w:t xml:space="preserve">  </w:t>
      </w:r>
      <w:r>
        <w:rPr>
          <w:rFonts w:ascii="Cambria Math" w:hAnsi="Cambria Math" w:eastAsia="Cambria Math"/>
          <w:spacing w:val="-4"/>
          <w:vertAlign w:val="baseline"/>
        </w:rPr>
        <w:t>𝑋</w:t>
      </w:r>
      <w:r>
        <w:rPr>
          <w:rFonts w:ascii="Cambria Math" w:hAnsi="Cambria Math" w:eastAsia="Cambria Math"/>
          <w:spacing w:val="-4"/>
          <w:vertAlign w:val="subscript"/>
        </w:rPr>
        <w:t>𝑖</w:t>
      </w:r>
      <w:r>
        <w:rPr>
          <w:rFonts w:ascii="Cambria Math" w:hAnsi="Cambria Math" w:eastAsia="Cambria Math"/>
          <w:spacing w:val="-4"/>
          <w:vertAlign w:val="baseline"/>
        </w:rPr>
        <w:t>𝑌</w:t>
      </w:r>
      <w:r>
        <w:rPr>
          <w:rFonts w:ascii="Cambria Math" w:hAnsi="Cambria Math" w:eastAsia="Cambria Math"/>
          <w:spacing w:val="-4"/>
          <w:vertAlign w:val="subscript"/>
        </w:rPr>
        <w:t>𝑖</w:t>
      </w:r>
      <w:r>
        <w:rPr>
          <w:rFonts w:ascii="Cambria Math" w:hAnsi="Cambria Math" w:eastAsia="Cambria Math"/>
          <w:vertAlign w:val="baseline"/>
        </w:rPr>
        <w:tab/>
      </w:r>
      <w:r>
        <w:rPr>
          <w:vertAlign w:val="baseline"/>
        </w:rPr>
        <w:t>:</w:t>
      </w:r>
      <w:r>
        <w:rPr>
          <w:spacing w:val="-4"/>
          <w:vertAlign w:val="baseline"/>
        </w:rPr>
        <w:t xml:space="preserve"> </w:t>
      </w:r>
      <w:r>
        <w:rPr>
          <w:vertAlign w:val="baseline"/>
        </w:rPr>
        <w:t>Jumlah</w:t>
      </w:r>
      <w:r>
        <w:rPr>
          <w:spacing w:val="-3"/>
          <w:vertAlign w:val="baseline"/>
        </w:rPr>
        <w:t xml:space="preserve"> </w:t>
      </w:r>
      <w:r>
        <w:rPr>
          <w:vertAlign w:val="baseline"/>
        </w:rPr>
        <w:t>hasil</w:t>
      </w:r>
      <w:r>
        <w:rPr>
          <w:spacing w:val="-2"/>
          <w:vertAlign w:val="baseline"/>
        </w:rPr>
        <w:t xml:space="preserve"> </w:t>
      </w:r>
      <w:r>
        <w:rPr>
          <w:vertAlign w:val="baseline"/>
        </w:rPr>
        <w:t>perkalian</w:t>
      </w:r>
      <w:r>
        <w:rPr>
          <w:spacing w:val="2"/>
          <w:vertAlign w:val="baseline"/>
        </w:rPr>
        <w:t xml:space="preserve"> </w:t>
      </w:r>
      <w:r>
        <w:rPr>
          <w:vertAlign w:val="baseline"/>
        </w:rPr>
        <w:t>antara</w:t>
      </w:r>
      <w:r>
        <w:rPr>
          <w:spacing w:val="-4"/>
          <w:vertAlign w:val="baseline"/>
        </w:rPr>
        <w:t xml:space="preserve"> </w:t>
      </w:r>
      <w:r>
        <w:rPr>
          <w:vertAlign w:val="baseline"/>
        </w:rPr>
        <w:t>skor</w:t>
      </w:r>
      <w:r>
        <w:rPr>
          <w:spacing w:val="-1"/>
          <w:vertAlign w:val="baseline"/>
        </w:rPr>
        <w:t xml:space="preserve"> </w:t>
      </w:r>
      <w:r>
        <w:rPr>
          <w:vertAlign w:val="baseline"/>
        </w:rPr>
        <w:t>X</w:t>
      </w:r>
      <w:r>
        <w:rPr>
          <w:spacing w:val="1"/>
          <w:vertAlign w:val="baseline"/>
        </w:rPr>
        <w:t xml:space="preserve"> </w:t>
      </w:r>
      <w:r>
        <w:rPr>
          <w:vertAlign w:val="baseline"/>
        </w:rPr>
        <w:t>dan</w:t>
      </w:r>
      <w:r>
        <w:rPr>
          <w:spacing w:val="-3"/>
          <w:vertAlign w:val="baseline"/>
        </w:rPr>
        <w:t xml:space="preserve"> </w:t>
      </w:r>
      <w:r>
        <w:rPr>
          <w:vertAlign w:val="baseline"/>
        </w:rPr>
        <w:t xml:space="preserve">skor </w:t>
      </w:r>
      <w:r>
        <w:rPr>
          <w:spacing w:val="-10"/>
          <w:vertAlign w:val="baseline"/>
        </w:rPr>
        <w:t>Y</w:t>
      </w:r>
    </w:p>
    <w:p w14:paraId="0DD38500">
      <w:pPr>
        <w:pStyle w:val="5"/>
        <w:spacing w:before="145" w:line="360" w:lineRule="auto"/>
        <w:ind w:right="279" w:firstLine="720"/>
        <w:jc w:val="both"/>
      </w:pPr>
      <w:r>
        <mc:AlternateContent>
          <mc:Choice Requires="wps">
            <w:drawing>
              <wp:anchor distT="0" distB="0" distL="0" distR="0" simplePos="0" relativeHeight="251676672" behindDoc="1" locked="0" layoutInCell="1" allowOverlap="1">
                <wp:simplePos x="0" y="0"/>
                <wp:positionH relativeFrom="page">
                  <wp:posOffset>4199890</wp:posOffset>
                </wp:positionH>
                <wp:positionV relativeFrom="paragraph">
                  <wp:posOffset>1715770</wp:posOffset>
                </wp:positionV>
                <wp:extent cx="347980" cy="9525"/>
                <wp:effectExtent l="0" t="0" r="0" b="0"/>
                <wp:wrapTopAndBottom/>
                <wp:docPr id="29" name="Graphic 29"/>
                <wp:cNvGraphicFramePr/>
                <a:graphic xmlns:a="http://schemas.openxmlformats.org/drawingml/2006/main">
                  <a:graphicData uri="http://schemas.microsoft.com/office/word/2010/wordprocessingShape">
                    <wps:wsp>
                      <wps:cNvSpPr/>
                      <wps:spPr>
                        <a:xfrm>
                          <a:off x="0" y="0"/>
                          <a:ext cx="347980" cy="9525"/>
                        </a:xfrm>
                        <a:custGeom>
                          <a:avLst/>
                          <a:gdLst/>
                          <a:ahLst/>
                          <a:cxnLst/>
                          <a:rect l="l" t="t" r="r" b="b"/>
                          <a:pathLst>
                            <a:path w="347980" h="9525">
                              <a:moveTo>
                                <a:pt x="347472" y="0"/>
                              </a:moveTo>
                              <a:lnTo>
                                <a:pt x="0" y="0"/>
                              </a:lnTo>
                              <a:lnTo>
                                <a:pt x="0" y="9144"/>
                              </a:lnTo>
                              <a:lnTo>
                                <a:pt x="347472" y="9144"/>
                              </a:lnTo>
                              <a:lnTo>
                                <a:pt x="347472" y="0"/>
                              </a:lnTo>
                              <a:close/>
                            </a:path>
                          </a:pathLst>
                        </a:custGeom>
                        <a:solidFill>
                          <a:srgbClr val="000000"/>
                        </a:solidFill>
                      </wps:spPr>
                      <wps:bodyPr wrap="square" lIns="0" tIns="0" rIns="0" bIns="0" rtlCol="0">
                        <a:noAutofit/>
                      </wps:bodyPr>
                    </wps:wsp>
                  </a:graphicData>
                </a:graphic>
              </wp:anchor>
            </w:drawing>
          </mc:Choice>
          <mc:Fallback>
            <w:pict>
              <v:shape id="Graphic 29" o:spid="_x0000_s1026" o:spt="100" style="position:absolute;left:0pt;margin-left:330.7pt;margin-top:135.1pt;height:0.75pt;width:27.4pt;mso-position-horizontal-relative:page;mso-wrap-distance-bottom:0pt;mso-wrap-distance-top:0pt;z-index:-251639808;mso-width-relative:page;mso-height-relative:page;" fillcolor="#000000" filled="t" stroked="f" coordsize="347980,9525" o:gfxdata="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6b7&#10;ldgAAAALAQAADwAAAAAAAAABACAAAAAiAAAAZHJzL2Rvd25yZXYueG1sUEsBAhQAFAAAAAgAh07i&#10;QK/vPZMiAgAA2QQAAA4AAAAAAAAAAQAgAAAAJwEAAGRycy9lMm9Eb2MueG1sUEsFBgAAAAAGAAYA&#10;WQEAALsFAAAAAA==&#10;" path="m347472,0l0,0,0,9144,347472,9144,347472,0xe">
                <v:fill on="t" focussize="0,0"/>
                <v:stroke on="f"/>
                <v:imagedata o:title=""/>
                <o:lock v:ext="edit" aspectratio="f"/>
                <v:textbox inset="0mm,0mm,0mm,0mm"/>
                <w10:wrap type="topAndBottom"/>
              </v:shape>
            </w:pict>
          </mc:Fallback>
        </mc:AlternateContent>
      </w:r>
      <w:r>
        <w:drawing>
          <wp:anchor distT="0" distB="0" distL="0" distR="0" simplePos="0" relativeHeight="251668480" behindDoc="1" locked="0" layoutInCell="1" allowOverlap="1">
            <wp:simplePos x="0" y="0"/>
            <wp:positionH relativeFrom="page">
              <wp:posOffset>1455420</wp:posOffset>
            </wp:positionH>
            <wp:positionV relativeFrom="paragraph">
              <wp:posOffset>858520</wp:posOffset>
            </wp:positionV>
            <wp:extent cx="4667250" cy="4591050"/>
            <wp:effectExtent l="0" t="0" r="0" b="0"/>
            <wp:wrapNone/>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7" cstate="print"/>
                    <a:stretch>
                      <a:fillRect/>
                    </a:stretch>
                  </pic:blipFill>
                  <pic:spPr>
                    <a:xfrm>
                      <a:off x="0" y="0"/>
                      <a:ext cx="4667249" cy="4591049"/>
                    </a:xfrm>
                    <a:prstGeom prst="rect">
                      <a:avLst/>
                    </a:prstGeom>
                  </pic:spPr>
                </pic:pic>
              </a:graphicData>
            </a:graphic>
          </wp:anchor>
        </w:drawing>
      </w:r>
      <w:r>
        <w:t xml:space="preserve">Penafsiran harga koefesien korelasi dilakukan dengan membandingkan hasil </w:t>
      </w:r>
      <w:r>
        <w:rPr>
          <w:rFonts w:ascii="Cambria Math" w:hAnsi="Cambria Math" w:eastAsia="Cambria Math"/>
        </w:rPr>
        <w:t xml:space="preserve">𝑟𝑋𝑌 </w:t>
      </w:r>
      <w:r>
        <w:t xml:space="preserve">≥ 0,3 dengan harga kritik. Adapun harga kritik untuk validitas butir instrument adalah 0,3. Artinya, apabila </w:t>
      </w:r>
      <w:r>
        <w:rPr>
          <w:rFonts w:ascii="Cambria Math" w:hAnsi="Cambria Math" w:eastAsia="Cambria Math"/>
        </w:rPr>
        <w:t>𝑟𝑋𝑌</w:t>
      </w:r>
      <w:r>
        <w:rPr>
          <w:rFonts w:ascii="Cambria Math" w:hAnsi="Cambria Math" w:eastAsia="Cambria Math"/>
          <w:spacing w:val="40"/>
        </w:rPr>
        <w:t xml:space="preserve"> </w:t>
      </w:r>
      <w:r>
        <w:t>≥ 0,3 maka nomor butir tersebut</w:t>
      </w:r>
      <w:r>
        <w:rPr>
          <w:spacing w:val="40"/>
        </w:rPr>
        <w:t xml:space="preserve"> </w:t>
      </w:r>
      <w:r>
        <w:t>dapat dikatakan valid. Sebaliknya</w:t>
      </w:r>
      <w:r>
        <w:rPr>
          <w:spacing w:val="-1"/>
        </w:rPr>
        <w:t xml:space="preserve"> </w:t>
      </w:r>
      <w:r>
        <w:t>apabila</w:t>
      </w:r>
      <w:r>
        <w:rPr>
          <w:spacing w:val="-1"/>
        </w:rPr>
        <w:t xml:space="preserve"> </w:t>
      </w:r>
      <w:r>
        <w:rPr>
          <w:rFonts w:ascii="Cambria Math" w:hAnsi="Cambria Math" w:eastAsia="Cambria Math"/>
        </w:rPr>
        <w:t xml:space="preserve">𝑟𝑋𝑌 </w:t>
      </w:r>
      <w:r>
        <w:t>≥</w:t>
      </w:r>
      <w:r>
        <w:rPr>
          <w:spacing w:val="-2"/>
        </w:rPr>
        <w:t xml:space="preserve"> </w:t>
      </w:r>
      <w:r>
        <w:t>0,3 maka</w:t>
      </w:r>
      <w:r>
        <w:rPr>
          <w:spacing w:val="-1"/>
        </w:rPr>
        <w:t xml:space="preserve"> </w:t>
      </w:r>
      <w:r>
        <w:t>butir</w:t>
      </w:r>
      <w:r>
        <w:rPr>
          <w:spacing w:val="-3"/>
        </w:rPr>
        <w:t xml:space="preserve"> </w:t>
      </w:r>
      <w:r>
        <w:t>soal</w:t>
      </w:r>
      <w:r>
        <w:rPr>
          <w:spacing w:val="-4"/>
        </w:rPr>
        <w:t xml:space="preserve"> </w:t>
      </w:r>
      <w:r>
        <w:t>tersebut tidak valid Widoyoko (2014: 179). Kemudian dilanjutkan dengan mencari perhitungan uji t dengan rumus :</w:t>
      </w:r>
    </w:p>
    <w:p w14:paraId="0A03EA03">
      <w:pPr>
        <w:spacing w:before="9" w:line="356" w:lineRule="exact"/>
        <w:ind w:left="1912" w:right="1729" w:firstLine="0"/>
        <w:jc w:val="center"/>
        <w:rPr>
          <w:rFonts w:ascii="Cambria Math" w:hAnsi="Cambria Math" w:eastAsia="Cambria Math"/>
          <w:position w:val="16"/>
          <w:sz w:val="17"/>
        </w:rPr>
      </w:pPr>
      <w:r>
        <w:rPr>
          <w:i/>
          <w:position w:val="2"/>
          <w:sz w:val="24"/>
        </w:rPr>
        <w:t>T</w:t>
      </w:r>
      <w:r>
        <w:rPr>
          <w:i/>
          <w:sz w:val="16"/>
        </w:rPr>
        <w:t>hitung</w:t>
      </w:r>
      <w:r>
        <w:rPr>
          <w:i/>
          <w:spacing w:val="-5"/>
          <w:sz w:val="16"/>
        </w:rPr>
        <w:t xml:space="preserve"> </w:t>
      </w:r>
      <w:r>
        <w:rPr>
          <w:i/>
          <w:position w:val="2"/>
          <w:sz w:val="24"/>
        </w:rPr>
        <w:t>=</w:t>
      </w:r>
      <w:r>
        <w:rPr>
          <w:i/>
          <w:spacing w:val="-2"/>
          <w:position w:val="2"/>
          <w:sz w:val="24"/>
        </w:rPr>
        <w:t xml:space="preserve"> </w:t>
      </w:r>
      <w:r>
        <w:rPr>
          <w:i/>
          <w:position w:val="2"/>
          <w:sz w:val="24"/>
        </w:rPr>
        <w:t>r</w:t>
      </w:r>
      <w:r>
        <w:rPr>
          <w:i/>
          <w:sz w:val="16"/>
        </w:rPr>
        <w:t>XY</w:t>
      </w:r>
      <w:r>
        <w:rPr>
          <w:i/>
          <w:spacing w:val="1"/>
          <w:sz w:val="16"/>
        </w:rPr>
        <w:t xml:space="preserve"> </w:t>
      </w:r>
      <w:r>
        <w:rPr>
          <w:rFonts w:ascii="Cambria Math" w:hAnsi="Cambria Math" w:eastAsia="Cambria Math"/>
          <w:sz w:val="24"/>
        </w:rPr>
        <w:t>+</w:t>
      </w:r>
      <w:r>
        <w:rPr>
          <w:rFonts w:ascii="Cambria Math" w:hAnsi="Cambria Math" w:eastAsia="Cambria Math"/>
          <w:spacing w:val="44"/>
          <w:sz w:val="24"/>
        </w:rPr>
        <w:t xml:space="preserve"> </w:t>
      </w:r>
      <w:r>
        <w:rPr>
          <w:rFonts w:ascii="Cambria Math" w:hAnsi="Cambria Math" w:eastAsia="Cambria Math"/>
          <w:spacing w:val="-5"/>
          <w:position w:val="16"/>
          <w:sz w:val="17"/>
        </w:rPr>
        <w:t>𝑁−2</w:t>
      </w:r>
    </w:p>
    <w:p w14:paraId="51ADD2F6">
      <w:pPr>
        <w:spacing w:before="0" w:line="145" w:lineRule="exact"/>
        <w:ind w:left="1912" w:right="0" w:firstLine="0"/>
        <w:jc w:val="center"/>
        <w:rPr>
          <w:rFonts w:ascii="Cambria Math"/>
          <w:sz w:val="14"/>
        </w:rPr>
      </w:pPr>
      <w:r>
        <w:rPr>
          <w:rFonts w:ascii="Cambria Math"/>
          <w:sz w:val="14"/>
        </w:rPr>
        <mc:AlternateContent>
          <mc:Choice Requires="wps">
            <w:drawing>
              <wp:anchor distT="0" distB="0" distL="0" distR="0" simplePos="0" relativeHeight="251668480" behindDoc="1" locked="0" layoutInCell="1" allowOverlap="1">
                <wp:simplePos x="0" y="0"/>
                <wp:positionH relativeFrom="page">
                  <wp:posOffset>4199890</wp:posOffset>
                </wp:positionH>
                <wp:positionV relativeFrom="paragraph">
                  <wp:posOffset>-85090</wp:posOffset>
                </wp:positionV>
                <wp:extent cx="347980" cy="9525"/>
                <wp:effectExtent l="0" t="0" r="0" b="0"/>
                <wp:wrapNone/>
                <wp:docPr id="31" name="Graphic 31"/>
                <wp:cNvGraphicFramePr/>
                <a:graphic xmlns:a="http://schemas.openxmlformats.org/drawingml/2006/main">
                  <a:graphicData uri="http://schemas.microsoft.com/office/word/2010/wordprocessingShape">
                    <wps:wsp>
                      <wps:cNvSpPr/>
                      <wps:spPr>
                        <a:xfrm>
                          <a:off x="0" y="0"/>
                          <a:ext cx="347980" cy="9525"/>
                        </a:xfrm>
                        <a:custGeom>
                          <a:avLst/>
                          <a:gdLst/>
                          <a:ahLst/>
                          <a:cxnLst/>
                          <a:rect l="l" t="t" r="r" b="b"/>
                          <a:pathLst>
                            <a:path w="347980" h="9525">
                              <a:moveTo>
                                <a:pt x="347472" y="0"/>
                              </a:moveTo>
                              <a:lnTo>
                                <a:pt x="0" y="0"/>
                              </a:lnTo>
                              <a:lnTo>
                                <a:pt x="0" y="9144"/>
                              </a:lnTo>
                              <a:lnTo>
                                <a:pt x="347472" y="9144"/>
                              </a:lnTo>
                              <a:lnTo>
                                <a:pt x="347472" y="0"/>
                              </a:lnTo>
                              <a:close/>
                            </a:path>
                          </a:pathLst>
                        </a:custGeom>
                        <a:solidFill>
                          <a:srgbClr val="000000"/>
                        </a:solidFill>
                      </wps:spPr>
                      <wps:bodyPr wrap="square" lIns="0" tIns="0" rIns="0" bIns="0" rtlCol="0">
                        <a:noAutofit/>
                      </wps:bodyPr>
                    </wps:wsp>
                  </a:graphicData>
                </a:graphic>
              </wp:anchor>
            </w:drawing>
          </mc:Choice>
          <mc:Fallback>
            <w:pict>
              <v:shape id="Graphic 31" o:spid="_x0000_s1026" o:spt="100" style="position:absolute;left:0pt;margin-left:330.7pt;margin-top:-6.7pt;height:0.75pt;width:27.4pt;mso-position-horizontal-relative:page;z-index:-251648000;mso-width-relative:page;mso-height-relative:page;" fillcolor="#000000" filled="t" stroked="f" coordsize="347980,9525" o:gfxdata="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XNcS&#10;c9gAAAALAQAADwAAAAAAAAABACAAAAAiAAAAZHJzL2Rvd25yZXYueG1sUEsBAhQAFAAAAAgAh07i&#10;QBO5xJwiAgAA2QQAAA4AAAAAAAAAAQAgAAAAJwEAAGRycy9lMm9Eb2MueG1sUEsFBgAAAAAGAAYA&#10;WQEAALsFAAAAAA==&#10;" path="m347472,0l0,0,0,9144,347472,9144,347472,0xe">
                <v:fill on="t" focussize="0,0"/>
                <v:stroke on="f"/>
                <v:imagedata o:title=""/>
                <o:lock v:ext="edit" aspectratio="f"/>
                <v:textbox inset="0mm,0mm,0mm,0mm"/>
              </v:shape>
            </w:pict>
          </mc:Fallback>
        </mc:AlternateContent>
      </w:r>
      <w:r>
        <w:rPr>
          <w:rFonts w:ascii="Cambria Math"/>
          <w:sz w:val="14"/>
        </w:rPr>
        <mc:AlternateContent>
          <mc:Choice Requires="wps">
            <w:drawing>
              <wp:anchor distT="0" distB="0" distL="0" distR="0" simplePos="0" relativeHeight="251670528" behindDoc="1" locked="0" layoutInCell="1" allowOverlap="1">
                <wp:simplePos x="0" y="0"/>
                <wp:positionH relativeFrom="page">
                  <wp:posOffset>4199890</wp:posOffset>
                </wp:positionH>
                <wp:positionV relativeFrom="paragraph">
                  <wp:posOffset>-86995</wp:posOffset>
                </wp:positionV>
                <wp:extent cx="278130" cy="150495"/>
                <wp:effectExtent l="0" t="0" r="0" b="0"/>
                <wp:wrapNone/>
                <wp:docPr id="32" name="Textbox 32"/>
                <wp:cNvGraphicFramePr/>
                <a:graphic xmlns:a="http://schemas.openxmlformats.org/drawingml/2006/main">
                  <a:graphicData uri="http://schemas.microsoft.com/office/word/2010/wordprocessingShape">
                    <wps:wsp>
                      <wps:cNvSpPr txBox="1"/>
                      <wps:spPr>
                        <a:xfrm>
                          <a:off x="0" y="0"/>
                          <a:ext cx="278130" cy="150495"/>
                        </a:xfrm>
                        <a:prstGeom prst="rect">
                          <a:avLst/>
                        </a:prstGeom>
                      </wps:spPr>
                      <wps:txbx>
                        <w:txbxContent>
                          <w:p w14:paraId="72299384">
                            <w:pPr>
                              <w:spacing w:before="0" w:line="237" w:lineRule="exact"/>
                              <w:ind w:left="0" w:right="0" w:firstLine="0"/>
                              <w:jc w:val="left"/>
                              <w:rPr>
                                <w:rFonts w:ascii="Cambria Math" w:hAnsi="Cambria Math" w:eastAsia="Cambria Math"/>
                                <w:position w:val="7"/>
                                <w:sz w:val="14"/>
                              </w:rPr>
                            </w:pPr>
                            <w:r>
                              <w:rPr>
                                <w:rFonts w:ascii="Cambria Math" w:hAnsi="Cambria Math" w:eastAsia="Cambria Math"/>
                                <w:sz w:val="17"/>
                              </w:rPr>
                              <w:t>1−</w:t>
                            </w:r>
                            <w:r>
                              <w:rPr>
                                <w:rFonts w:ascii="Cambria Math" w:hAnsi="Cambria Math" w:eastAsia="Cambria Math"/>
                                <w:spacing w:val="-2"/>
                                <w:sz w:val="17"/>
                              </w:rPr>
                              <w:t xml:space="preserve"> </w:t>
                            </w:r>
                            <w:r>
                              <w:rPr>
                                <w:rFonts w:ascii="Cambria Math" w:hAnsi="Cambria Math" w:eastAsia="Cambria Math"/>
                                <w:spacing w:val="-5"/>
                                <w:sz w:val="17"/>
                              </w:rPr>
                              <w:t>𝑟</w:t>
                            </w:r>
                            <w:r>
                              <w:rPr>
                                <w:rFonts w:ascii="Cambria Math" w:hAnsi="Cambria Math" w:eastAsia="Cambria Math"/>
                                <w:spacing w:val="-5"/>
                                <w:position w:val="7"/>
                                <w:sz w:val="14"/>
                              </w:rPr>
                              <w:t>2</w:t>
                            </w:r>
                          </w:p>
                        </w:txbxContent>
                      </wps:txbx>
                      <wps:bodyPr wrap="square" lIns="0" tIns="0" rIns="0" bIns="0" rtlCol="0">
                        <a:noAutofit/>
                      </wps:bodyPr>
                    </wps:wsp>
                  </a:graphicData>
                </a:graphic>
              </wp:anchor>
            </w:drawing>
          </mc:Choice>
          <mc:Fallback>
            <w:pict>
              <v:shape id="Textbox 32" o:spid="_x0000_s1026" o:spt="202" type="#_x0000_t202" style="position:absolute;left:0pt;margin-left:330.7pt;margin-top:-6.85pt;height:11.85pt;width:21.9pt;mso-position-horizontal-relative:page;z-index:-251645952;mso-width-relative:page;mso-height-relative:page;" filled="f" stroked="f" coordsize="21600,21600" o:gfxdata="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EqsAEfZAAAACgEAAA8AAAAAAAAAAQAgAAAAIgAAAGRycy9kb3ducmV2LnhtbFBLAQIUABQAAAAI&#10;AIdO4kBRcurFswEAAHUDAAAOAAAAAAAAAAEAIAAAACgBAABkcnMvZTJvRG9jLnhtbFBLBQYAAAAA&#10;BgAGAFkBAABNBQAAAAA=&#10;">
                <v:fill on="f" focussize="0,0"/>
                <v:stroke on="f"/>
                <v:imagedata o:title=""/>
                <o:lock v:ext="edit" aspectratio="f"/>
                <v:textbox inset="0mm,0mm,0mm,0mm">
                  <w:txbxContent>
                    <w:p w14:paraId="72299384">
                      <w:pPr>
                        <w:spacing w:before="0" w:line="237" w:lineRule="exact"/>
                        <w:ind w:left="0" w:right="0" w:firstLine="0"/>
                        <w:jc w:val="left"/>
                        <w:rPr>
                          <w:rFonts w:ascii="Cambria Math" w:hAnsi="Cambria Math" w:eastAsia="Cambria Math"/>
                          <w:position w:val="7"/>
                          <w:sz w:val="14"/>
                        </w:rPr>
                      </w:pPr>
                      <w:r>
                        <w:rPr>
                          <w:rFonts w:ascii="Cambria Math" w:hAnsi="Cambria Math" w:eastAsia="Cambria Math"/>
                          <w:sz w:val="17"/>
                        </w:rPr>
                        <w:t>1−</w:t>
                      </w:r>
                      <w:r>
                        <w:rPr>
                          <w:rFonts w:ascii="Cambria Math" w:hAnsi="Cambria Math" w:eastAsia="Cambria Math"/>
                          <w:spacing w:val="-2"/>
                          <w:sz w:val="17"/>
                        </w:rPr>
                        <w:t xml:space="preserve"> </w:t>
                      </w:r>
                      <w:r>
                        <w:rPr>
                          <w:rFonts w:ascii="Cambria Math" w:hAnsi="Cambria Math" w:eastAsia="Cambria Math"/>
                          <w:spacing w:val="-5"/>
                          <w:sz w:val="17"/>
                        </w:rPr>
                        <w:t>𝑟</w:t>
                      </w:r>
                      <w:r>
                        <w:rPr>
                          <w:rFonts w:ascii="Cambria Math" w:hAnsi="Cambria Math" w:eastAsia="Cambria Math"/>
                          <w:spacing w:val="-5"/>
                          <w:position w:val="7"/>
                          <w:sz w:val="14"/>
                        </w:rPr>
                        <w:t>2</w:t>
                      </w:r>
                    </w:p>
                  </w:txbxContent>
                </v:textbox>
              </v:shape>
            </w:pict>
          </mc:Fallback>
        </mc:AlternateContent>
      </w:r>
      <w:r>
        <w:rPr>
          <w:rFonts w:ascii="Cambria Math"/>
          <w:spacing w:val="-5"/>
          <w:w w:val="130"/>
          <w:sz w:val="14"/>
        </w:rPr>
        <w:t>XY</w:t>
      </w:r>
    </w:p>
    <w:p w14:paraId="5C231EB8">
      <w:pPr>
        <w:pStyle w:val="5"/>
        <w:spacing w:before="154" w:line="360" w:lineRule="auto"/>
        <w:ind w:right="259"/>
      </w:pPr>
      <w:r>
        <w:t>Kemudian</w:t>
      </w:r>
      <w:r>
        <w:rPr>
          <w:spacing w:val="-1"/>
        </w:rPr>
        <w:t xml:space="preserve"> </w:t>
      </w:r>
      <w:r>
        <w:t>dilanjutkan dengan</w:t>
      </w:r>
      <w:r>
        <w:rPr>
          <w:spacing w:val="-1"/>
        </w:rPr>
        <w:t xml:space="preserve"> </w:t>
      </w:r>
      <w:r>
        <w:t xml:space="preserve">mencari nilai </w:t>
      </w:r>
      <w:r>
        <w:rPr>
          <w:rFonts w:ascii="Cambria Math" w:hAnsi="Cambria Math" w:eastAsia="Cambria Math"/>
        </w:rPr>
        <w:t xml:space="preserve">𝑡 𝑡𝑎𝑏𝑒𝑙 </w:t>
      </w:r>
      <w:r>
        <w:t>dengan t</w:t>
      </w:r>
      <w:r>
        <w:rPr>
          <w:spacing w:val="-1"/>
        </w:rPr>
        <w:t xml:space="preserve"> </w:t>
      </w:r>
      <w:r>
        <w:t>(</w:t>
      </w:r>
      <w:r>
        <w:rPr>
          <w:rFonts w:ascii="Cambria Math" w:hAnsi="Cambria Math" w:eastAsia="Cambria Math"/>
        </w:rPr>
        <w:t>𝑑𝑘</w:t>
      </w:r>
      <w:r>
        <w:t>,)</w:t>
      </w:r>
      <w:r>
        <w:rPr>
          <w:spacing w:val="-4"/>
        </w:rPr>
        <w:t xml:space="preserve"> </w:t>
      </w:r>
      <w:r>
        <w:t>dengan</w:t>
      </w:r>
      <w:r>
        <w:rPr>
          <w:spacing w:val="-1"/>
        </w:rPr>
        <w:t xml:space="preserve"> </w:t>
      </w:r>
      <w:r>
        <w:t>dk</w:t>
      </w:r>
      <w:r>
        <w:rPr>
          <w:spacing w:val="-1"/>
        </w:rPr>
        <w:t xml:space="preserve"> </w:t>
      </w:r>
      <w:r>
        <w:t>= N – 2 dan a adalah taraf nyata, selanjutnya menarik kesimpulan sebagai berikut :</w:t>
      </w:r>
    </w:p>
    <w:p w14:paraId="44C07F5A">
      <w:pPr>
        <w:spacing w:before="0" w:line="282" w:lineRule="exact"/>
        <w:ind w:left="1912" w:right="1821" w:firstLine="0"/>
        <w:jc w:val="center"/>
        <w:rPr>
          <w:position w:val="2"/>
          <w:sz w:val="24"/>
        </w:rPr>
      </w:pPr>
      <w:r>
        <w:rPr>
          <w:position w:val="2"/>
          <w:sz w:val="24"/>
        </w:rPr>
        <w:t>Jika</w:t>
      </w:r>
      <w:r>
        <w:rPr>
          <w:spacing w:val="-2"/>
          <w:position w:val="2"/>
          <w:sz w:val="24"/>
        </w:rPr>
        <w:t xml:space="preserve"> </w:t>
      </w:r>
      <w:r>
        <w:rPr>
          <w:rFonts w:ascii="Cambria Math" w:hAnsi="Cambria Math" w:eastAsia="Cambria Math"/>
          <w:position w:val="2"/>
          <w:sz w:val="24"/>
        </w:rPr>
        <w:t>𝑡</w:t>
      </w:r>
      <w:r>
        <w:rPr>
          <w:sz w:val="16"/>
        </w:rPr>
        <w:t>ℎ</w:t>
      </w:r>
      <w:r>
        <w:rPr>
          <w:rFonts w:ascii="Cambria Math" w:hAnsi="Cambria Math" w:eastAsia="Cambria Math"/>
          <w:sz w:val="16"/>
        </w:rPr>
        <w:t>𝑖𝑡𝑢𝑛𝑔</w:t>
      </w:r>
      <w:r>
        <w:rPr>
          <w:rFonts w:ascii="Cambria Math" w:hAnsi="Cambria Math" w:eastAsia="Cambria Math"/>
          <w:spacing w:val="23"/>
          <w:sz w:val="16"/>
        </w:rPr>
        <w:t xml:space="preserve"> </w:t>
      </w:r>
      <w:r>
        <w:rPr>
          <w:position w:val="2"/>
          <w:sz w:val="24"/>
        </w:rPr>
        <w:t>&gt;</w:t>
      </w:r>
      <w:r>
        <w:rPr>
          <w:spacing w:val="-2"/>
          <w:position w:val="2"/>
          <w:sz w:val="24"/>
        </w:rPr>
        <w:t xml:space="preserve"> </w:t>
      </w:r>
      <w:r>
        <w:rPr>
          <w:rFonts w:ascii="Cambria Math" w:hAnsi="Cambria Math" w:eastAsia="Cambria Math"/>
          <w:position w:val="2"/>
          <w:sz w:val="24"/>
        </w:rPr>
        <w:t>𝑡</w:t>
      </w:r>
      <w:r>
        <w:rPr>
          <w:rFonts w:ascii="Cambria Math" w:hAnsi="Cambria Math" w:eastAsia="Cambria Math"/>
          <w:sz w:val="16"/>
        </w:rPr>
        <w:t>𝑡𝑎𝑏𝑒𝑙</w:t>
      </w:r>
      <w:r>
        <w:rPr>
          <w:position w:val="2"/>
          <w:sz w:val="24"/>
        </w:rPr>
        <w:t>,</w:t>
      </w:r>
      <w:r>
        <w:rPr>
          <w:spacing w:val="-3"/>
          <w:position w:val="2"/>
          <w:sz w:val="24"/>
        </w:rPr>
        <w:t xml:space="preserve"> </w:t>
      </w:r>
      <w:r>
        <w:rPr>
          <w:position w:val="2"/>
          <w:sz w:val="24"/>
        </w:rPr>
        <w:t>butir</w:t>
      </w:r>
      <w:r>
        <w:rPr>
          <w:spacing w:val="-3"/>
          <w:position w:val="2"/>
          <w:sz w:val="24"/>
        </w:rPr>
        <w:t xml:space="preserve"> </w:t>
      </w:r>
      <w:r>
        <w:rPr>
          <w:position w:val="2"/>
          <w:sz w:val="24"/>
        </w:rPr>
        <w:t>soal</w:t>
      </w:r>
      <w:r>
        <w:rPr>
          <w:spacing w:val="-5"/>
          <w:position w:val="2"/>
          <w:sz w:val="24"/>
        </w:rPr>
        <w:t xml:space="preserve"> </w:t>
      </w:r>
      <w:r>
        <w:rPr>
          <w:spacing w:val="-2"/>
          <w:position w:val="2"/>
          <w:sz w:val="24"/>
        </w:rPr>
        <w:t>valid</w:t>
      </w:r>
    </w:p>
    <w:p w14:paraId="5FFF7BE9">
      <w:pPr>
        <w:spacing w:before="139"/>
        <w:ind w:left="2792" w:right="0" w:firstLine="0"/>
        <w:jc w:val="left"/>
        <w:rPr>
          <w:position w:val="2"/>
          <w:sz w:val="24"/>
        </w:rPr>
      </w:pPr>
      <w:r>
        <w:rPr>
          <w:position w:val="2"/>
          <w:sz w:val="24"/>
        </w:rPr>
        <w:t>Jika</w:t>
      </w:r>
      <w:r>
        <w:rPr>
          <w:spacing w:val="-2"/>
          <w:position w:val="2"/>
          <w:sz w:val="24"/>
        </w:rPr>
        <w:t xml:space="preserve"> </w:t>
      </w:r>
      <w:r>
        <w:rPr>
          <w:rFonts w:ascii="Cambria Math" w:hAnsi="Cambria Math" w:eastAsia="Cambria Math"/>
          <w:position w:val="2"/>
          <w:sz w:val="24"/>
        </w:rPr>
        <w:t>𝑡</w:t>
      </w:r>
      <w:r>
        <w:rPr>
          <w:sz w:val="16"/>
        </w:rPr>
        <w:t>ℎ</w:t>
      </w:r>
      <w:r>
        <w:rPr>
          <w:rFonts w:ascii="Cambria Math" w:hAnsi="Cambria Math" w:eastAsia="Cambria Math"/>
          <w:sz w:val="16"/>
        </w:rPr>
        <w:t>𝑖𝑡𝑢𝑛𝑔</w:t>
      </w:r>
      <w:r>
        <w:rPr>
          <w:rFonts w:ascii="Cambria Math" w:hAnsi="Cambria Math" w:eastAsia="Cambria Math"/>
          <w:spacing w:val="23"/>
          <w:sz w:val="16"/>
        </w:rPr>
        <w:t xml:space="preserve"> </w:t>
      </w:r>
      <w:r>
        <w:rPr>
          <w:position w:val="2"/>
          <w:sz w:val="24"/>
        </w:rPr>
        <w:t>&lt;</w:t>
      </w:r>
      <w:r>
        <w:rPr>
          <w:spacing w:val="-1"/>
          <w:position w:val="2"/>
          <w:sz w:val="24"/>
        </w:rPr>
        <w:t xml:space="preserve"> </w:t>
      </w:r>
      <w:r>
        <w:rPr>
          <w:rFonts w:ascii="Cambria Math" w:hAnsi="Cambria Math" w:eastAsia="Cambria Math"/>
          <w:position w:val="2"/>
          <w:sz w:val="24"/>
        </w:rPr>
        <w:t>𝑡</w:t>
      </w:r>
      <w:r>
        <w:rPr>
          <w:rFonts w:ascii="Cambria Math" w:hAnsi="Cambria Math" w:eastAsia="Cambria Math"/>
          <w:sz w:val="16"/>
        </w:rPr>
        <w:t>𝑡𝑎𝑏𝑒𝑙</w:t>
      </w:r>
      <w:r>
        <w:rPr>
          <w:position w:val="2"/>
          <w:sz w:val="24"/>
        </w:rPr>
        <w:t>,</w:t>
      </w:r>
      <w:r>
        <w:rPr>
          <w:spacing w:val="-3"/>
          <w:position w:val="2"/>
          <w:sz w:val="24"/>
        </w:rPr>
        <w:t xml:space="preserve"> </w:t>
      </w:r>
      <w:r>
        <w:rPr>
          <w:position w:val="2"/>
          <w:sz w:val="24"/>
        </w:rPr>
        <w:t>butir</w:t>
      </w:r>
      <w:r>
        <w:rPr>
          <w:spacing w:val="-3"/>
          <w:position w:val="2"/>
          <w:sz w:val="24"/>
        </w:rPr>
        <w:t xml:space="preserve"> </w:t>
      </w:r>
      <w:r>
        <w:rPr>
          <w:position w:val="2"/>
          <w:sz w:val="24"/>
        </w:rPr>
        <w:t>soal</w:t>
      </w:r>
      <w:r>
        <w:rPr>
          <w:spacing w:val="-5"/>
          <w:position w:val="2"/>
          <w:sz w:val="24"/>
        </w:rPr>
        <w:t xml:space="preserve"> </w:t>
      </w:r>
      <w:r>
        <w:rPr>
          <w:position w:val="2"/>
          <w:sz w:val="24"/>
        </w:rPr>
        <w:t>tidak</w:t>
      </w:r>
      <w:r>
        <w:rPr>
          <w:spacing w:val="-5"/>
          <w:position w:val="2"/>
          <w:sz w:val="24"/>
        </w:rPr>
        <w:t xml:space="preserve"> </w:t>
      </w:r>
      <w:r>
        <w:rPr>
          <w:spacing w:val="-4"/>
          <w:position w:val="2"/>
          <w:sz w:val="24"/>
        </w:rPr>
        <w:t>valid</w:t>
      </w:r>
    </w:p>
    <w:p w14:paraId="3C51E947">
      <w:pPr>
        <w:pStyle w:val="5"/>
        <w:spacing w:before="275"/>
        <w:ind w:left="0"/>
      </w:pPr>
    </w:p>
    <w:p w14:paraId="4C006111">
      <w:pPr>
        <w:pStyle w:val="2"/>
        <w:numPr>
          <w:ilvl w:val="2"/>
          <w:numId w:val="1"/>
        </w:numPr>
        <w:tabs>
          <w:tab w:val="left" w:pos="1106"/>
        </w:tabs>
        <w:spacing w:before="0" w:after="0" w:line="240" w:lineRule="auto"/>
        <w:ind w:left="1106" w:right="0" w:hanging="541"/>
        <w:jc w:val="both"/>
      </w:pPr>
      <w:r>
        <w:t>Uji</w:t>
      </w:r>
      <w:r>
        <w:rPr>
          <w:spacing w:val="-3"/>
        </w:rPr>
        <w:t xml:space="preserve"> </w:t>
      </w:r>
      <w:r>
        <w:rPr>
          <w:spacing w:val="-2"/>
        </w:rPr>
        <w:t>Normalitas</w:t>
      </w:r>
    </w:p>
    <w:p w14:paraId="4BF793BA">
      <w:pPr>
        <w:pStyle w:val="5"/>
        <w:spacing w:before="137" w:line="360" w:lineRule="auto"/>
        <w:ind w:right="280" w:firstLine="720"/>
        <w:jc w:val="both"/>
      </w:pPr>
      <w:r>
        <w:t>Uji normalitas diperlukan untuk</w:t>
      </w:r>
      <w:r>
        <w:rPr>
          <w:spacing w:val="-2"/>
        </w:rPr>
        <w:t xml:space="preserve"> </w:t>
      </w:r>
      <w:r>
        <w:t>menguji apakah</w:t>
      </w:r>
      <w:r>
        <w:rPr>
          <w:spacing w:val="-2"/>
        </w:rPr>
        <w:t xml:space="preserve"> </w:t>
      </w:r>
      <w:r>
        <w:t xml:space="preserve">sebaran data berdistribusi normal atau tidak. Uji normalitas ini dilakukan terhadap dua kelompok siswa </w:t>
      </w:r>
      <w:r>
        <w:rPr>
          <w:i/>
        </w:rPr>
        <w:t xml:space="preserve">Realistic Mathematics Education </w:t>
      </w:r>
      <w:r>
        <w:t xml:space="preserve">berbasis Etnomatematika budaya Karo. Untuk menguji normalitas skor pada masing-masing kelompok digunakan uji </w:t>
      </w:r>
      <w:r>
        <w:rPr>
          <w:i/>
        </w:rPr>
        <w:t xml:space="preserve">Kolmogorov-Smirnov </w:t>
      </w:r>
      <w:r>
        <w:t>Ruseffendi, (1993: 510) dilakukan dengan langkah-langkah sebagai berikut:</w:t>
      </w:r>
    </w:p>
    <w:p w14:paraId="34138D84">
      <w:pPr>
        <w:pStyle w:val="5"/>
        <w:spacing w:before="3" w:line="360" w:lineRule="auto"/>
        <w:ind w:right="279" w:firstLine="720"/>
        <w:jc w:val="both"/>
      </w:pPr>
      <w:r>
        <w:t xml:space="preserve">Sebelum data di analisis terlebih dahulu di uji normalitas sebagai syarat analisis kuantitatif. Pengujian dikalukan untuk melihat apakah data hasil aktivitas belajar berdistribusi normal pada kelompok pembelajaran Realistic dan pembelajaran langsung. Untuk menguji postest pada masing-masing kelompok digunakan uji normalitas </w:t>
      </w:r>
      <w:r>
        <w:rPr>
          <w:i/>
        </w:rPr>
        <w:t>Liliefors</w:t>
      </w:r>
      <w:r>
        <w:t xml:space="preserve">. Langkah-langkah uji normalitas </w:t>
      </w:r>
      <w:r>
        <w:rPr>
          <w:i/>
        </w:rPr>
        <w:t xml:space="preserve">Liliefors </w:t>
      </w:r>
      <w:r>
        <w:t>sebagai berikut:</w:t>
      </w:r>
    </w:p>
    <w:p w14:paraId="11E64AFD">
      <w:pPr>
        <w:pStyle w:val="8"/>
        <w:numPr>
          <w:ilvl w:val="0"/>
          <w:numId w:val="3"/>
        </w:numPr>
        <w:tabs>
          <w:tab w:val="left" w:pos="790"/>
        </w:tabs>
        <w:spacing w:before="0" w:after="0" w:line="274" w:lineRule="exact"/>
        <w:ind w:left="790" w:right="0" w:hanging="225"/>
        <w:jc w:val="both"/>
        <w:rPr>
          <w:sz w:val="24"/>
        </w:rPr>
      </w:pPr>
      <w:r>
        <w:rPr>
          <w:sz w:val="24"/>
        </w:rPr>
        <w:t>Perumusan</w:t>
      </w:r>
      <w:r>
        <w:rPr>
          <w:spacing w:val="-3"/>
          <w:sz w:val="24"/>
        </w:rPr>
        <w:t xml:space="preserve"> </w:t>
      </w:r>
      <w:r>
        <w:rPr>
          <w:spacing w:val="-2"/>
          <w:sz w:val="24"/>
        </w:rPr>
        <w:t>Hipotesis</w:t>
      </w:r>
    </w:p>
    <w:p w14:paraId="2B302C1D">
      <w:pPr>
        <w:pStyle w:val="5"/>
        <w:spacing w:before="141"/>
      </w:pPr>
      <w:r>
        <w:t>Perumusan</w:t>
      </w:r>
      <w:r>
        <w:rPr>
          <w:spacing w:val="-2"/>
        </w:rPr>
        <w:t xml:space="preserve"> </w:t>
      </w:r>
      <w:r>
        <w:t>hipotesis</w:t>
      </w:r>
      <w:r>
        <w:rPr>
          <w:spacing w:val="-4"/>
        </w:rPr>
        <w:t xml:space="preserve"> </w:t>
      </w:r>
      <w:r>
        <w:t>dinyatakan</w:t>
      </w:r>
      <w:r>
        <w:rPr>
          <w:spacing w:val="-2"/>
        </w:rPr>
        <w:t xml:space="preserve"> </w:t>
      </w:r>
      <w:r>
        <w:t>dengan</w:t>
      </w:r>
      <w:r>
        <w:rPr>
          <w:spacing w:val="-1"/>
        </w:rPr>
        <w:t xml:space="preserve"> </w:t>
      </w:r>
      <w:r>
        <w:rPr>
          <w:spacing w:val="-2"/>
        </w:rPr>
        <w:t>menuliskan</w:t>
      </w:r>
    </w:p>
    <w:p w14:paraId="6E1FF631">
      <w:pPr>
        <w:pStyle w:val="5"/>
        <w:spacing w:after="0"/>
        <w:sectPr>
          <w:pgSz w:w="11910" w:h="16840"/>
          <w:pgMar w:top="1920" w:right="1417" w:bottom="280" w:left="1700" w:header="730" w:footer="0" w:gutter="0"/>
          <w:cols w:space="720" w:num="1"/>
        </w:sectPr>
      </w:pPr>
    </w:p>
    <w:p w14:paraId="757541A4">
      <w:pPr>
        <w:pStyle w:val="5"/>
        <w:spacing w:before="52"/>
        <w:ind w:left="0"/>
      </w:pPr>
    </w:p>
    <w:p w14:paraId="1CA4A0F3">
      <w:pPr>
        <w:pStyle w:val="5"/>
        <w:tabs>
          <w:tab w:val="left" w:pos="2005"/>
        </w:tabs>
        <w:ind w:left="1285"/>
      </w:pPr>
      <w:r>
        <w:rPr>
          <w:i/>
          <w:spacing w:val="-5"/>
        </w:rPr>
        <w:t>Ho</w:t>
      </w:r>
      <w:r>
        <w:rPr>
          <w:i/>
        </w:rPr>
        <w:tab/>
      </w:r>
      <w:r>
        <w:t>:</w:t>
      </w:r>
      <w:r>
        <w:rPr>
          <w:spacing w:val="-6"/>
        </w:rPr>
        <w:t xml:space="preserve"> </w:t>
      </w:r>
      <w:r>
        <w:t>Sampel berasal</w:t>
      </w:r>
      <w:r>
        <w:rPr>
          <w:spacing w:val="-3"/>
        </w:rPr>
        <w:t xml:space="preserve"> </w:t>
      </w:r>
      <w:r>
        <w:t>dari</w:t>
      </w:r>
      <w:r>
        <w:rPr>
          <w:spacing w:val="-3"/>
        </w:rPr>
        <w:t xml:space="preserve"> </w:t>
      </w:r>
      <w:r>
        <w:t>populasi</w:t>
      </w:r>
      <w:r>
        <w:rPr>
          <w:spacing w:val="-4"/>
        </w:rPr>
        <w:t xml:space="preserve"> </w:t>
      </w:r>
      <w:r>
        <w:t>berdistribusi</w:t>
      </w:r>
      <w:r>
        <w:rPr>
          <w:spacing w:val="1"/>
        </w:rPr>
        <w:t xml:space="preserve"> </w:t>
      </w:r>
      <w:r>
        <w:rPr>
          <w:spacing w:val="-2"/>
        </w:rPr>
        <w:t>normal</w:t>
      </w:r>
    </w:p>
    <w:p w14:paraId="59B5B36C">
      <w:pPr>
        <w:pStyle w:val="5"/>
        <w:tabs>
          <w:tab w:val="left" w:pos="2005"/>
        </w:tabs>
        <w:spacing w:before="142"/>
        <w:ind w:left="1285"/>
      </w:pPr>
      <w:r>
        <w:rPr>
          <w:i/>
          <w:spacing w:val="-5"/>
        </w:rPr>
        <w:t>Ha</w:t>
      </w:r>
      <w:r>
        <w:rPr>
          <w:i/>
        </w:rPr>
        <w:tab/>
      </w:r>
      <w:r>
        <w:t>:</w:t>
      </w:r>
      <w:r>
        <w:rPr>
          <w:spacing w:val="-6"/>
        </w:rPr>
        <w:t xml:space="preserve"> </w:t>
      </w:r>
      <w:r>
        <w:t>Sampel</w:t>
      </w:r>
      <w:r>
        <w:rPr>
          <w:spacing w:val="1"/>
        </w:rPr>
        <w:t xml:space="preserve"> </w:t>
      </w:r>
      <w:r>
        <w:t>berasal</w:t>
      </w:r>
      <w:r>
        <w:rPr>
          <w:spacing w:val="-4"/>
        </w:rPr>
        <w:t xml:space="preserve"> </w:t>
      </w:r>
      <w:r>
        <w:t>dari</w:t>
      </w:r>
      <w:r>
        <w:rPr>
          <w:spacing w:val="-3"/>
        </w:rPr>
        <w:t xml:space="preserve"> </w:t>
      </w:r>
      <w:r>
        <w:t>populasi</w:t>
      </w:r>
      <w:r>
        <w:rPr>
          <w:spacing w:val="-4"/>
        </w:rPr>
        <w:t xml:space="preserve"> </w:t>
      </w:r>
      <w:r>
        <w:t>tidak</w:t>
      </w:r>
      <w:r>
        <w:rPr>
          <w:spacing w:val="1"/>
        </w:rPr>
        <w:t xml:space="preserve"> </w:t>
      </w:r>
      <w:r>
        <w:t>berdistribusi</w:t>
      </w:r>
      <w:r>
        <w:rPr>
          <w:spacing w:val="-3"/>
        </w:rPr>
        <w:t xml:space="preserve"> </w:t>
      </w:r>
      <w:r>
        <w:rPr>
          <w:spacing w:val="-2"/>
        </w:rPr>
        <w:t>normal.</w:t>
      </w:r>
    </w:p>
    <w:p w14:paraId="205642AC">
      <w:pPr>
        <w:pStyle w:val="8"/>
        <w:numPr>
          <w:ilvl w:val="0"/>
          <w:numId w:val="3"/>
        </w:numPr>
        <w:tabs>
          <w:tab w:val="left" w:pos="805"/>
        </w:tabs>
        <w:spacing w:before="137" w:after="0" w:line="240" w:lineRule="auto"/>
        <w:ind w:left="805" w:right="0" w:hanging="240"/>
        <w:jc w:val="left"/>
        <w:rPr>
          <w:sz w:val="24"/>
        </w:rPr>
      </w:pPr>
      <w:r>
        <w:rPr>
          <w:sz w:val="24"/>
        </w:rPr>
        <w:t>Uji</w:t>
      </w:r>
      <w:r>
        <w:rPr>
          <w:spacing w:val="-5"/>
          <w:sz w:val="24"/>
        </w:rPr>
        <w:t xml:space="preserve"> </w:t>
      </w:r>
      <w:r>
        <w:rPr>
          <w:spacing w:val="-2"/>
          <w:sz w:val="24"/>
        </w:rPr>
        <w:t>Statistik</w:t>
      </w:r>
    </w:p>
    <w:p w14:paraId="7FCC3EE8">
      <w:pPr>
        <w:pStyle w:val="5"/>
        <w:spacing w:before="137"/>
      </w:pPr>
      <w:r>
        <w:t>Uji</w:t>
      </w:r>
      <w:r>
        <w:rPr>
          <w:spacing w:val="-5"/>
        </w:rPr>
        <w:t xml:space="preserve"> </w:t>
      </w:r>
      <w:r>
        <w:t>statistik</w:t>
      </w:r>
      <w:r>
        <w:rPr>
          <w:spacing w:val="-4"/>
        </w:rPr>
        <w:t xml:space="preserve"> </w:t>
      </w:r>
      <w:r>
        <w:t>dilakukan</w:t>
      </w:r>
      <w:r>
        <w:rPr>
          <w:spacing w:val="-3"/>
        </w:rPr>
        <w:t xml:space="preserve"> </w:t>
      </w:r>
      <w:r>
        <w:t>dengan</w:t>
      </w:r>
      <w:r>
        <w:rPr>
          <w:spacing w:val="-4"/>
        </w:rPr>
        <w:t xml:space="preserve"> </w:t>
      </w:r>
      <w:r>
        <w:t>langkah-langkah</w:t>
      </w:r>
      <w:r>
        <w:rPr>
          <w:spacing w:val="2"/>
        </w:rPr>
        <w:t xml:space="preserve"> </w:t>
      </w:r>
      <w:r>
        <w:rPr>
          <w:spacing w:val="-2"/>
        </w:rPr>
        <w:t>berikut:</w:t>
      </w:r>
    </w:p>
    <w:p w14:paraId="50C67F7A">
      <w:pPr>
        <w:pStyle w:val="8"/>
        <w:numPr>
          <w:ilvl w:val="1"/>
          <w:numId w:val="3"/>
        </w:numPr>
        <w:tabs>
          <w:tab w:val="left" w:pos="1285"/>
        </w:tabs>
        <w:spacing w:before="137" w:after="0" w:line="240" w:lineRule="auto"/>
        <w:ind w:left="1285" w:right="0" w:hanging="360"/>
        <w:jc w:val="left"/>
        <w:rPr>
          <w:sz w:val="24"/>
        </w:rPr>
      </w:pPr>
      <w:r>
        <w:rPr>
          <w:sz w:val="24"/>
        </w:rPr>
        <w:t>Urutkan</w:t>
      </w:r>
      <w:r>
        <w:rPr>
          <w:spacing w:val="-4"/>
          <w:sz w:val="24"/>
        </w:rPr>
        <w:t xml:space="preserve"> </w:t>
      </w:r>
      <w:r>
        <w:rPr>
          <w:sz w:val="24"/>
        </w:rPr>
        <w:t>data</w:t>
      </w:r>
      <w:r>
        <w:rPr>
          <w:spacing w:val="1"/>
          <w:sz w:val="24"/>
        </w:rPr>
        <w:t xml:space="preserve"> </w:t>
      </w:r>
      <w:r>
        <w:rPr>
          <w:sz w:val="24"/>
        </w:rPr>
        <w:t>dari</w:t>
      </w:r>
      <w:r>
        <w:rPr>
          <w:spacing w:val="-2"/>
          <w:sz w:val="24"/>
        </w:rPr>
        <w:t xml:space="preserve"> </w:t>
      </w:r>
      <w:r>
        <w:rPr>
          <w:sz w:val="24"/>
        </w:rPr>
        <w:t>skor</w:t>
      </w:r>
      <w:r>
        <w:rPr>
          <w:spacing w:val="-1"/>
          <w:sz w:val="24"/>
        </w:rPr>
        <w:t xml:space="preserve"> </w:t>
      </w:r>
      <w:r>
        <w:rPr>
          <w:sz w:val="24"/>
        </w:rPr>
        <w:t>terkecil</w:t>
      </w:r>
      <w:r>
        <w:rPr>
          <w:spacing w:val="-3"/>
          <w:sz w:val="24"/>
        </w:rPr>
        <w:t xml:space="preserve"> </w:t>
      </w:r>
      <w:r>
        <w:rPr>
          <w:sz w:val="24"/>
        </w:rPr>
        <w:t>sampai</w:t>
      </w:r>
      <w:r>
        <w:rPr>
          <w:spacing w:val="-2"/>
          <w:sz w:val="24"/>
        </w:rPr>
        <w:t xml:space="preserve"> </w:t>
      </w:r>
      <w:r>
        <w:rPr>
          <w:sz w:val="24"/>
        </w:rPr>
        <w:t>skor</w:t>
      </w:r>
      <w:r>
        <w:rPr>
          <w:spacing w:val="-1"/>
          <w:sz w:val="24"/>
        </w:rPr>
        <w:t xml:space="preserve"> </w:t>
      </w:r>
      <w:r>
        <w:rPr>
          <w:sz w:val="24"/>
        </w:rPr>
        <w:t>data</w:t>
      </w:r>
      <w:r>
        <w:rPr>
          <w:spacing w:val="1"/>
          <w:sz w:val="24"/>
        </w:rPr>
        <w:t xml:space="preserve"> </w:t>
      </w:r>
      <w:r>
        <w:rPr>
          <w:spacing w:val="-2"/>
          <w:sz w:val="24"/>
        </w:rPr>
        <w:t>tebesar</w:t>
      </w:r>
    </w:p>
    <w:p w14:paraId="0F9489A3">
      <w:pPr>
        <w:pStyle w:val="8"/>
        <w:numPr>
          <w:ilvl w:val="1"/>
          <w:numId w:val="3"/>
        </w:numPr>
        <w:tabs>
          <w:tab w:val="left" w:pos="1285"/>
        </w:tabs>
        <w:spacing w:before="120" w:after="0" w:line="318" w:lineRule="exact"/>
        <w:ind w:left="1285" w:right="0" w:hanging="360"/>
        <w:jc w:val="left"/>
        <w:rPr>
          <w:position w:val="2"/>
          <w:sz w:val="24"/>
        </w:rPr>
      </w:pPr>
      <w:r>
        <w:rPr>
          <w:position w:val="2"/>
          <w:sz w:val="24"/>
        </w:rPr>
        <mc:AlternateContent>
          <mc:Choice Requires="wps">
            <w:drawing>
              <wp:anchor distT="0" distB="0" distL="0" distR="0" simplePos="0" relativeHeight="251671552" behindDoc="1" locked="0" layoutInCell="1" allowOverlap="1">
                <wp:simplePos x="0" y="0"/>
                <wp:positionH relativeFrom="page">
                  <wp:posOffset>3453130</wp:posOffset>
                </wp:positionH>
                <wp:positionV relativeFrom="paragraph">
                  <wp:posOffset>225425</wp:posOffset>
                </wp:positionV>
                <wp:extent cx="228600" cy="9525"/>
                <wp:effectExtent l="0" t="0" r="0" b="0"/>
                <wp:wrapNone/>
                <wp:docPr id="33" name="Graphic 33"/>
                <wp:cNvGraphicFramePr/>
                <a:graphic xmlns:a="http://schemas.openxmlformats.org/drawingml/2006/main">
                  <a:graphicData uri="http://schemas.microsoft.com/office/word/2010/wordprocessingShape">
                    <wps:wsp>
                      <wps:cNvSpPr/>
                      <wps:spPr>
                        <a:xfrm>
                          <a:off x="0" y="0"/>
                          <a:ext cx="228600" cy="9525"/>
                        </a:xfrm>
                        <a:custGeom>
                          <a:avLst/>
                          <a:gdLst/>
                          <a:ahLst/>
                          <a:cxnLst/>
                          <a:rect l="l" t="t" r="r" b="b"/>
                          <a:pathLst>
                            <a:path w="228600" h="9525">
                              <a:moveTo>
                                <a:pt x="228600" y="0"/>
                              </a:moveTo>
                              <a:lnTo>
                                <a:pt x="0" y="0"/>
                              </a:lnTo>
                              <a:lnTo>
                                <a:pt x="0" y="9144"/>
                              </a:lnTo>
                              <a:lnTo>
                                <a:pt x="228600" y="9144"/>
                              </a:lnTo>
                              <a:lnTo>
                                <a:pt x="228600" y="0"/>
                              </a:lnTo>
                              <a:close/>
                            </a:path>
                          </a:pathLst>
                        </a:custGeom>
                        <a:solidFill>
                          <a:srgbClr val="000000"/>
                        </a:solidFill>
                      </wps:spPr>
                      <wps:bodyPr wrap="square" lIns="0" tIns="0" rIns="0" bIns="0" rtlCol="0">
                        <a:noAutofit/>
                      </wps:bodyPr>
                    </wps:wsp>
                  </a:graphicData>
                </a:graphic>
              </wp:anchor>
            </w:drawing>
          </mc:Choice>
          <mc:Fallback>
            <w:pict>
              <v:shape id="Graphic 33" o:spid="_x0000_s1026" o:spt="100" style="position:absolute;left:0pt;margin-left:271.9pt;margin-top:17.75pt;height:0.75pt;width:18pt;mso-position-horizontal-relative:page;z-index:-251644928;mso-width-relative:page;mso-height-relative:page;" fillcolor="#000000" filled="t" stroked="f" coordsize="228600,9525" o:gfxdata="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4yKKuNYAAAAJ&#10;AQAADwAAAAAAAAABACAAAAAiAAAAZHJzL2Rvd25yZXYueG1sUEsBAhQAFAAAAAgAh07iQMmkL+0e&#10;AgAA2QQAAA4AAAAAAAAAAQAgAAAAJQEAAGRycy9lMm9Eb2MueG1sUEsFBgAAAAAGAAYAWQEAALUF&#10;AAAAAA==&#10;" path="m228600,0l0,0,0,9144,228600,9144,228600,0xe">
                <v:fill on="t" focussize="0,0"/>
                <v:stroke on="f"/>
                <v:imagedata o:title=""/>
                <o:lock v:ext="edit" aspectratio="f"/>
                <v:textbox inset="0mm,0mm,0mm,0mm"/>
              </v:shape>
            </w:pict>
          </mc:Fallback>
        </mc:AlternateContent>
      </w:r>
      <w:r>
        <w:rPr>
          <w:position w:val="2"/>
          <w:sz w:val="24"/>
        </w:rPr>
        <w:t>Ubah</w:t>
      </w:r>
      <w:r>
        <w:rPr>
          <w:spacing w:val="8"/>
          <w:position w:val="2"/>
          <w:sz w:val="24"/>
        </w:rPr>
        <w:t xml:space="preserve"> </w:t>
      </w:r>
      <w:r>
        <w:rPr>
          <w:position w:val="2"/>
          <w:sz w:val="24"/>
        </w:rPr>
        <w:t>skor</w:t>
      </w:r>
      <w:r>
        <w:rPr>
          <w:spacing w:val="5"/>
          <w:position w:val="2"/>
          <w:sz w:val="24"/>
        </w:rPr>
        <w:t xml:space="preserve"> </w:t>
      </w:r>
      <w:r>
        <w:rPr>
          <w:i/>
          <w:position w:val="2"/>
          <w:sz w:val="24"/>
        </w:rPr>
        <w:t>X</w:t>
      </w:r>
      <w:r>
        <w:rPr>
          <w:i/>
          <w:sz w:val="16"/>
        </w:rPr>
        <w:t>i</w:t>
      </w:r>
      <w:r>
        <w:rPr>
          <w:i/>
          <w:spacing w:val="7"/>
          <w:sz w:val="16"/>
        </w:rPr>
        <w:t xml:space="preserve"> </w:t>
      </w:r>
      <w:r>
        <w:rPr>
          <w:position w:val="2"/>
          <w:sz w:val="24"/>
        </w:rPr>
        <w:t>dengan</w:t>
      </w:r>
      <w:r>
        <w:rPr>
          <w:spacing w:val="3"/>
          <w:position w:val="2"/>
          <w:sz w:val="24"/>
        </w:rPr>
        <w:t xml:space="preserve"> </w:t>
      </w:r>
      <w:r>
        <w:rPr>
          <w:i/>
          <w:position w:val="2"/>
          <w:sz w:val="24"/>
        </w:rPr>
        <w:t>Z</w:t>
      </w:r>
      <w:r>
        <w:rPr>
          <w:i/>
          <w:sz w:val="16"/>
        </w:rPr>
        <w:t>i</w:t>
      </w:r>
      <w:r>
        <w:rPr>
          <w:i/>
          <w:spacing w:val="6"/>
          <w:sz w:val="16"/>
        </w:rPr>
        <w:t xml:space="preserve"> </w:t>
      </w:r>
      <w:r>
        <w:rPr>
          <w:position w:val="2"/>
          <w:sz w:val="24"/>
        </w:rPr>
        <w:t>=</w:t>
      </w:r>
      <w:r>
        <w:rPr>
          <w:spacing w:val="8"/>
          <w:position w:val="2"/>
          <w:sz w:val="24"/>
        </w:rPr>
        <w:t xml:space="preserve"> </w:t>
      </w:r>
      <w:r>
        <w:rPr>
          <w:rFonts w:ascii="Cambria Math" w:eastAsia="Cambria Math"/>
          <w:position w:val="17"/>
          <w:sz w:val="17"/>
        </w:rPr>
        <w:t>𝑋</w:t>
      </w:r>
      <w:r>
        <w:rPr>
          <w:rFonts w:ascii="Cambria Math" w:eastAsia="Cambria Math"/>
          <w:position w:val="11"/>
          <w:sz w:val="14"/>
        </w:rPr>
        <w:t>𝑖-X</w:t>
      </w:r>
      <w:r>
        <w:rPr>
          <w:rFonts w:ascii="Cambria Math" w:eastAsia="Cambria Math"/>
          <w:spacing w:val="38"/>
          <w:position w:val="11"/>
          <w:sz w:val="14"/>
        </w:rPr>
        <w:t xml:space="preserve"> </w:t>
      </w:r>
      <w:r>
        <w:rPr>
          <w:position w:val="2"/>
          <w:sz w:val="24"/>
        </w:rPr>
        <w:t>dimana</w:t>
      </w:r>
      <w:r>
        <w:rPr>
          <w:spacing w:val="8"/>
          <w:position w:val="2"/>
          <w:sz w:val="24"/>
        </w:rPr>
        <w:t xml:space="preserve"> </w:t>
      </w:r>
      <w:r>
        <w:rPr>
          <w:position w:val="2"/>
          <w:sz w:val="24"/>
        </w:rPr>
        <w:t>(</w:t>
      </w:r>
      <w:r>
        <w:rPr>
          <w:i/>
          <w:position w:val="2"/>
          <w:sz w:val="24"/>
        </w:rPr>
        <w:t>Z</w:t>
      </w:r>
      <w:r>
        <w:rPr>
          <w:i/>
          <w:sz w:val="16"/>
        </w:rPr>
        <w:t>i</w:t>
      </w:r>
      <w:r>
        <w:rPr>
          <w:i/>
          <w:spacing w:val="6"/>
          <w:sz w:val="16"/>
        </w:rPr>
        <w:t xml:space="preserve"> </w:t>
      </w:r>
      <w:r>
        <w:rPr>
          <w:position w:val="2"/>
          <w:sz w:val="24"/>
        </w:rPr>
        <w:t>angka</w:t>
      </w:r>
      <w:r>
        <w:rPr>
          <w:spacing w:val="8"/>
          <w:position w:val="2"/>
          <w:sz w:val="24"/>
        </w:rPr>
        <w:t xml:space="preserve"> </w:t>
      </w:r>
      <w:r>
        <w:rPr>
          <w:spacing w:val="-2"/>
          <w:position w:val="2"/>
          <w:sz w:val="24"/>
        </w:rPr>
        <w:t>baku),</w:t>
      </w:r>
    </w:p>
    <w:p w14:paraId="53293BD0">
      <w:pPr>
        <w:spacing w:before="0" w:line="152" w:lineRule="exact"/>
        <w:ind w:left="0" w:right="958" w:firstLine="0"/>
        <w:jc w:val="center"/>
        <w:rPr>
          <w:rFonts w:ascii="Cambria Math" w:eastAsia="Cambria Math"/>
          <w:sz w:val="17"/>
        </w:rPr>
      </w:pPr>
      <w:r>
        <w:rPr>
          <w:rFonts w:ascii="Cambria Math" w:eastAsia="Cambria Math"/>
          <w:sz w:val="17"/>
        </w:rPr>
        <w:drawing>
          <wp:anchor distT="0" distB="0" distL="0" distR="0" simplePos="0" relativeHeight="251671552" behindDoc="1" locked="0" layoutInCell="1" allowOverlap="1">
            <wp:simplePos x="0" y="0"/>
            <wp:positionH relativeFrom="page">
              <wp:posOffset>1455420</wp:posOffset>
            </wp:positionH>
            <wp:positionV relativeFrom="paragraph">
              <wp:posOffset>95885</wp:posOffset>
            </wp:positionV>
            <wp:extent cx="4667250" cy="4591050"/>
            <wp:effectExtent l="0" t="0" r="0" b="0"/>
            <wp:wrapNone/>
            <wp:docPr id="34" name="Image 34"/>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7" cstate="print"/>
                    <a:stretch>
                      <a:fillRect/>
                    </a:stretch>
                  </pic:blipFill>
                  <pic:spPr>
                    <a:xfrm>
                      <a:off x="0" y="0"/>
                      <a:ext cx="4667249" cy="4591049"/>
                    </a:xfrm>
                    <a:prstGeom prst="rect">
                      <a:avLst/>
                    </a:prstGeom>
                  </pic:spPr>
                </pic:pic>
              </a:graphicData>
            </a:graphic>
          </wp:anchor>
        </w:drawing>
      </w:r>
      <w:r>
        <w:rPr>
          <w:rFonts w:ascii="Cambria Math" w:eastAsia="Cambria Math"/>
          <w:spacing w:val="-10"/>
          <w:w w:val="105"/>
          <w:sz w:val="17"/>
        </w:rPr>
        <w:t>𝑠</w:t>
      </w:r>
    </w:p>
    <w:p w14:paraId="54E72DF2">
      <w:pPr>
        <w:pStyle w:val="8"/>
        <w:numPr>
          <w:ilvl w:val="1"/>
          <w:numId w:val="3"/>
        </w:numPr>
        <w:tabs>
          <w:tab w:val="left" w:pos="1285"/>
        </w:tabs>
        <w:spacing w:before="102" w:after="0" w:line="357" w:lineRule="auto"/>
        <w:ind w:left="1285" w:right="280" w:hanging="360"/>
        <w:jc w:val="both"/>
        <w:rPr>
          <w:position w:val="2"/>
          <w:sz w:val="24"/>
        </w:rPr>
      </w:pPr>
      <w:r>
        <w:rPr>
          <w:position w:val="2"/>
          <w:sz w:val="24"/>
        </w:rPr>
        <w:t xml:space="preserve">Hitung proporsi </w:t>
      </w:r>
      <w:r>
        <w:rPr>
          <w:i/>
          <w:position w:val="2"/>
          <w:sz w:val="24"/>
        </w:rPr>
        <w:t>F (Z</w:t>
      </w:r>
      <w:r>
        <w:rPr>
          <w:i/>
          <w:sz w:val="16"/>
        </w:rPr>
        <w:t>i</w:t>
      </w:r>
      <w:r>
        <w:rPr>
          <w:i/>
          <w:position w:val="2"/>
          <w:sz w:val="24"/>
        </w:rPr>
        <w:t xml:space="preserve">) </w:t>
      </w:r>
      <w:r>
        <w:rPr>
          <w:position w:val="2"/>
          <w:sz w:val="24"/>
        </w:rPr>
        <w:t xml:space="preserve">dengan ketentuan bahwa </w:t>
      </w:r>
      <w:r>
        <w:rPr>
          <w:i/>
          <w:position w:val="2"/>
          <w:sz w:val="24"/>
        </w:rPr>
        <w:t>F (Z</w:t>
      </w:r>
      <w:r>
        <w:rPr>
          <w:i/>
          <w:sz w:val="16"/>
        </w:rPr>
        <w:t>i</w:t>
      </w:r>
      <w:r>
        <w:rPr>
          <w:i/>
          <w:position w:val="2"/>
          <w:sz w:val="24"/>
        </w:rPr>
        <w:t xml:space="preserve">) </w:t>
      </w:r>
      <w:r>
        <w:rPr>
          <w:position w:val="2"/>
          <w:sz w:val="24"/>
        </w:rPr>
        <w:t>adalah fungsi distribusi normal</w:t>
      </w:r>
      <w:r>
        <w:rPr>
          <w:spacing w:val="-4"/>
          <w:position w:val="2"/>
          <w:sz w:val="24"/>
        </w:rPr>
        <w:t xml:space="preserve"> </w:t>
      </w:r>
      <w:r>
        <w:rPr>
          <w:position w:val="2"/>
          <w:sz w:val="24"/>
        </w:rPr>
        <w:t>(Conover,</w:t>
      </w:r>
      <w:r>
        <w:rPr>
          <w:spacing w:val="-2"/>
          <w:position w:val="2"/>
          <w:sz w:val="24"/>
        </w:rPr>
        <w:t xml:space="preserve"> </w:t>
      </w:r>
      <w:r>
        <w:rPr>
          <w:position w:val="2"/>
          <w:sz w:val="24"/>
        </w:rPr>
        <w:t>1999;443)</w:t>
      </w:r>
      <w:r>
        <w:rPr>
          <w:spacing w:val="-3"/>
          <w:position w:val="2"/>
          <w:sz w:val="24"/>
        </w:rPr>
        <w:t xml:space="preserve"> </w:t>
      </w:r>
      <w:r>
        <w:rPr>
          <w:position w:val="2"/>
          <w:sz w:val="24"/>
        </w:rPr>
        <w:t>yang mana</w:t>
      </w:r>
      <w:r>
        <w:rPr>
          <w:spacing w:val="-1"/>
          <w:position w:val="2"/>
          <w:sz w:val="24"/>
        </w:rPr>
        <w:t xml:space="preserve"> </w:t>
      </w:r>
      <w:r>
        <w:rPr>
          <w:i/>
          <w:position w:val="2"/>
          <w:sz w:val="24"/>
        </w:rPr>
        <w:t>F</w:t>
      </w:r>
      <w:r>
        <w:rPr>
          <w:i/>
          <w:spacing w:val="-3"/>
          <w:position w:val="2"/>
          <w:sz w:val="24"/>
        </w:rPr>
        <w:t xml:space="preserve"> </w:t>
      </w:r>
      <w:r>
        <w:rPr>
          <w:i/>
          <w:position w:val="2"/>
          <w:sz w:val="24"/>
        </w:rPr>
        <w:t>(Z</w:t>
      </w:r>
      <w:r>
        <w:rPr>
          <w:i/>
          <w:sz w:val="16"/>
        </w:rPr>
        <w:t>i</w:t>
      </w:r>
      <w:r>
        <w:rPr>
          <w:i/>
          <w:position w:val="2"/>
          <w:sz w:val="24"/>
        </w:rPr>
        <w:t>)</w:t>
      </w:r>
      <w:r>
        <w:rPr>
          <w:i/>
          <w:spacing w:val="-3"/>
          <w:position w:val="2"/>
          <w:sz w:val="24"/>
        </w:rPr>
        <w:t xml:space="preserve"> </w:t>
      </w:r>
      <w:r>
        <w:rPr>
          <w:position w:val="2"/>
          <w:sz w:val="24"/>
        </w:rPr>
        <w:t>sama</w:t>
      </w:r>
      <w:r>
        <w:rPr>
          <w:spacing w:val="-6"/>
          <w:position w:val="2"/>
          <w:sz w:val="24"/>
        </w:rPr>
        <w:t xml:space="preserve"> </w:t>
      </w:r>
      <w:r>
        <w:rPr>
          <w:position w:val="2"/>
          <w:sz w:val="24"/>
        </w:rPr>
        <w:t>dengan</w:t>
      </w:r>
      <w:r>
        <w:rPr>
          <w:spacing w:val="-5"/>
          <w:position w:val="2"/>
          <w:sz w:val="24"/>
        </w:rPr>
        <w:t xml:space="preserve"> </w:t>
      </w:r>
      <w:r>
        <w:rPr>
          <w:position w:val="2"/>
          <w:sz w:val="24"/>
        </w:rPr>
        <w:t xml:space="preserve">nilai </w:t>
      </w:r>
      <w:r>
        <w:rPr>
          <w:i/>
          <w:position w:val="2"/>
          <w:sz w:val="24"/>
        </w:rPr>
        <w:t>Z</w:t>
      </w:r>
      <w:r>
        <w:rPr>
          <w:i/>
          <w:sz w:val="16"/>
        </w:rPr>
        <w:t xml:space="preserve">tabel </w:t>
      </w:r>
      <w:r>
        <w:rPr>
          <w:position w:val="2"/>
          <w:sz w:val="24"/>
        </w:rPr>
        <w:t xml:space="preserve">dengan taraf nyata </w:t>
      </w:r>
      <w:r>
        <w:rPr>
          <w:rFonts w:ascii="Cambria Math" w:hAnsi="Cambria Math" w:eastAsia="Cambria Math"/>
          <w:position w:val="2"/>
          <w:sz w:val="24"/>
        </w:rPr>
        <w:t xml:space="preserve">𝛼 </w:t>
      </w:r>
      <w:r>
        <w:rPr>
          <w:position w:val="2"/>
          <w:sz w:val="24"/>
        </w:rPr>
        <w:t xml:space="preserve">dan derajat kebebasan (dk), </w:t>
      </w:r>
      <w:r>
        <w:rPr>
          <w:i/>
          <w:position w:val="2"/>
          <w:sz w:val="24"/>
        </w:rPr>
        <w:t>dk = n – 1.</w:t>
      </w:r>
    </w:p>
    <w:p w14:paraId="0427E754">
      <w:pPr>
        <w:pStyle w:val="8"/>
        <w:numPr>
          <w:ilvl w:val="1"/>
          <w:numId w:val="3"/>
        </w:numPr>
        <w:tabs>
          <w:tab w:val="left" w:pos="1285"/>
        </w:tabs>
        <w:spacing w:before="0" w:after="0" w:line="292" w:lineRule="exact"/>
        <w:ind w:left="1285" w:right="0" w:hanging="360"/>
        <w:jc w:val="left"/>
        <w:rPr>
          <w:position w:val="2"/>
          <w:sz w:val="24"/>
        </w:rPr>
      </w:pPr>
      <w:r>
        <w:rPr>
          <w:position w:val="2"/>
          <w:sz w:val="24"/>
        </w:rPr>
        <w:t>Kemudian,</w:t>
      </w:r>
      <w:r>
        <w:rPr>
          <w:spacing w:val="10"/>
          <w:position w:val="2"/>
          <w:sz w:val="24"/>
        </w:rPr>
        <w:t xml:space="preserve"> </w:t>
      </w:r>
      <w:r>
        <w:rPr>
          <w:position w:val="2"/>
          <w:sz w:val="24"/>
        </w:rPr>
        <w:t>ditentukan</w:t>
      </w:r>
      <w:r>
        <w:rPr>
          <w:spacing w:val="13"/>
          <w:position w:val="2"/>
          <w:sz w:val="24"/>
        </w:rPr>
        <w:t xml:space="preserve"> </w:t>
      </w:r>
      <w:r>
        <w:rPr>
          <w:position w:val="2"/>
          <w:sz w:val="24"/>
        </w:rPr>
        <w:t>nilai</w:t>
      </w:r>
      <w:r>
        <w:rPr>
          <w:spacing w:val="9"/>
          <w:position w:val="2"/>
          <w:sz w:val="24"/>
        </w:rPr>
        <w:t xml:space="preserve"> </w:t>
      </w:r>
      <w:r>
        <w:rPr>
          <w:position w:val="2"/>
          <w:sz w:val="24"/>
        </w:rPr>
        <w:t>S</w:t>
      </w:r>
      <w:r>
        <w:rPr>
          <w:i/>
          <w:position w:val="2"/>
          <w:sz w:val="24"/>
        </w:rPr>
        <w:t>(Z</w:t>
      </w:r>
      <w:r>
        <w:rPr>
          <w:i/>
          <w:sz w:val="16"/>
        </w:rPr>
        <w:t>i</w:t>
      </w:r>
      <w:r>
        <w:rPr>
          <w:i/>
          <w:position w:val="2"/>
          <w:sz w:val="24"/>
        </w:rPr>
        <w:t>)</w:t>
      </w:r>
      <w:r>
        <w:rPr>
          <w:i/>
          <w:spacing w:val="9"/>
          <w:position w:val="2"/>
          <w:sz w:val="24"/>
        </w:rPr>
        <w:t xml:space="preserve"> </w:t>
      </w:r>
      <w:r>
        <w:rPr>
          <w:position w:val="2"/>
          <w:sz w:val="24"/>
        </w:rPr>
        <w:t>dengan</w:t>
      </w:r>
      <w:r>
        <w:rPr>
          <w:spacing w:val="13"/>
          <w:position w:val="2"/>
          <w:sz w:val="24"/>
        </w:rPr>
        <w:t xml:space="preserve"> </w:t>
      </w:r>
      <w:r>
        <w:rPr>
          <w:position w:val="2"/>
          <w:sz w:val="24"/>
        </w:rPr>
        <w:t>S</w:t>
      </w:r>
      <w:r>
        <w:rPr>
          <w:i/>
          <w:position w:val="2"/>
          <w:sz w:val="24"/>
        </w:rPr>
        <w:t>(Z</w:t>
      </w:r>
      <w:r>
        <w:rPr>
          <w:i/>
          <w:sz w:val="16"/>
        </w:rPr>
        <w:t>i</w:t>
      </w:r>
      <w:r>
        <w:rPr>
          <w:i/>
          <w:position w:val="2"/>
          <w:sz w:val="24"/>
        </w:rPr>
        <w:t>)</w:t>
      </w:r>
      <w:r>
        <w:rPr>
          <w:i/>
          <w:spacing w:val="10"/>
          <w:position w:val="2"/>
          <w:sz w:val="24"/>
        </w:rPr>
        <w:t xml:space="preserve"> </w:t>
      </w:r>
      <w:r>
        <w:rPr>
          <w:position w:val="2"/>
          <w:sz w:val="24"/>
        </w:rPr>
        <w:t>=</w:t>
      </w:r>
      <w:r>
        <w:rPr>
          <w:spacing w:val="11"/>
          <w:position w:val="2"/>
          <w:sz w:val="24"/>
        </w:rPr>
        <w:t xml:space="preserve"> </w:t>
      </w:r>
      <w:r>
        <w:rPr>
          <w:rFonts w:ascii="Cambria Math" w:hAnsi="Cambria Math" w:eastAsia="Cambria Math"/>
          <w:position w:val="16"/>
          <w:sz w:val="17"/>
          <w:u w:val="single"/>
        </w:rPr>
        <w:t>𝑏𝑎𝑛𝑦𝑎𝑘𝑛𝑦𝑎</w:t>
      </w:r>
      <w:r>
        <w:rPr>
          <w:rFonts w:ascii="Cambria Math" w:hAnsi="Cambria Math" w:eastAsia="Cambria Math"/>
          <w:spacing w:val="14"/>
          <w:position w:val="16"/>
          <w:sz w:val="17"/>
          <w:u w:val="single"/>
        </w:rPr>
        <w:t xml:space="preserve"> </w:t>
      </w:r>
      <w:r>
        <w:rPr>
          <w:rFonts w:ascii="Cambria Math" w:hAnsi="Cambria Math" w:eastAsia="Cambria Math"/>
          <w:spacing w:val="-2"/>
          <w:position w:val="16"/>
          <w:sz w:val="17"/>
          <w:u w:val="single"/>
        </w:rPr>
        <w:t>Z</w:t>
      </w:r>
      <w:r>
        <w:rPr>
          <w:rFonts w:ascii="Cambria Math" w:hAnsi="Cambria Math" w:eastAsia="Cambria Math"/>
          <w:spacing w:val="-2"/>
          <w:position w:val="12"/>
          <w:sz w:val="14"/>
          <w:u w:val="single"/>
        </w:rPr>
        <w:t>1</w:t>
      </w:r>
      <w:r>
        <w:rPr>
          <w:rFonts w:ascii="Cambria Math" w:hAnsi="Cambria Math" w:eastAsia="Cambria Math"/>
          <w:spacing w:val="-2"/>
          <w:position w:val="16"/>
          <w:sz w:val="17"/>
          <w:u w:val="single"/>
        </w:rPr>
        <w:t>,Z</w:t>
      </w:r>
      <w:r>
        <w:rPr>
          <w:rFonts w:ascii="Cambria Math" w:hAnsi="Cambria Math" w:eastAsia="Cambria Math"/>
          <w:spacing w:val="-2"/>
          <w:position w:val="12"/>
          <w:sz w:val="14"/>
          <w:u w:val="single"/>
        </w:rPr>
        <w:t>2</w:t>
      </w:r>
      <w:r>
        <w:rPr>
          <w:rFonts w:ascii="Cambria Math" w:hAnsi="Cambria Math" w:eastAsia="Cambria Math"/>
          <w:spacing w:val="-2"/>
          <w:position w:val="16"/>
          <w:sz w:val="17"/>
          <w:u w:val="single"/>
        </w:rPr>
        <w:t>,…,Z</w:t>
      </w:r>
      <w:r>
        <w:rPr>
          <w:rFonts w:ascii="Cambria Math" w:hAnsi="Cambria Math" w:eastAsia="Cambria Math"/>
          <w:spacing w:val="-2"/>
          <w:position w:val="12"/>
          <w:sz w:val="14"/>
          <w:u w:val="single"/>
        </w:rPr>
        <w:t>𝑛</w:t>
      </w:r>
    </w:p>
    <w:p w14:paraId="0BC1CD2D">
      <w:pPr>
        <w:spacing w:before="0" w:line="184" w:lineRule="exact"/>
        <w:ind w:left="0" w:right="1667" w:firstLine="0"/>
        <w:jc w:val="right"/>
        <w:rPr>
          <w:rFonts w:ascii="Cambria Math" w:eastAsia="Cambria Math"/>
          <w:sz w:val="14"/>
        </w:rPr>
      </w:pPr>
      <w:r>
        <w:rPr>
          <w:rFonts w:ascii="Cambria Math" w:eastAsia="Cambria Math"/>
          <w:spacing w:val="-2"/>
          <w:w w:val="115"/>
          <w:position w:val="4"/>
          <w:sz w:val="17"/>
        </w:rPr>
        <w:t>𝑛</w:t>
      </w:r>
      <w:r>
        <w:rPr>
          <w:rFonts w:ascii="Cambria Math" w:eastAsia="Cambria Math"/>
          <w:spacing w:val="-2"/>
          <w:w w:val="115"/>
          <w:sz w:val="14"/>
        </w:rPr>
        <w:t>𝑡𝑜𝑡𝑎𝑙</w:t>
      </w:r>
    </w:p>
    <w:p w14:paraId="301B43A8">
      <w:pPr>
        <w:pStyle w:val="8"/>
        <w:numPr>
          <w:ilvl w:val="1"/>
          <w:numId w:val="3"/>
        </w:numPr>
        <w:tabs>
          <w:tab w:val="left" w:pos="1285"/>
        </w:tabs>
        <w:spacing w:before="114" w:after="0" w:line="240" w:lineRule="auto"/>
        <w:ind w:left="1285" w:right="0" w:hanging="360"/>
        <w:jc w:val="both"/>
        <w:rPr>
          <w:position w:val="2"/>
          <w:sz w:val="24"/>
        </w:rPr>
      </w:pPr>
      <w:r>
        <w:rPr>
          <w:position w:val="2"/>
          <w:sz w:val="24"/>
        </w:rPr>
        <w:t>Hitung</w:t>
      </w:r>
      <w:r>
        <w:rPr>
          <w:spacing w:val="-5"/>
          <w:position w:val="2"/>
          <w:sz w:val="24"/>
        </w:rPr>
        <w:t xml:space="preserve"> </w:t>
      </w:r>
      <w:r>
        <w:rPr>
          <w:position w:val="2"/>
          <w:sz w:val="24"/>
        </w:rPr>
        <w:t>harga</w:t>
      </w:r>
      <w:r>
        <w:rPr>
          <w:spacing w:val="-2"/>
          <w:position w:val="2"/>
          <w:sz w:val="24"/>
        </w:rPr>
        <w:t xml:space="preserve"> </w:t>
      </w:r>
      <w:r>
        <w:rPr>
          <w:position w:val="2"/>
          <w:sz w:val="24"/>
        </w:rPr>
        <w:t>mutlak</w:t>
      </w:r>
      <w:r>
        <w:rPr>
          <w:spacing w:val="-5"/>
          <w:position w:val="2"/>
          <w:sz w:val="24"/>
        </w:rPr>
        <w:t xml:space="preserve"> </w:t>
      </w:r>
      <w:r>
        <w:rPr>
          <w:position w:val="2"/>
          <w:sz w:val="24"/>
        </w:rPr>
        <w:t>dari selisih |</w:t>
      </w:r>
      <w:r>
        <w:rPr>
          <w:i/>
          <w:position w:val="2"/>
          <w:sz w:val="24"/>
        </w:rPr>
        <w:t>F(Z</w:t>
      </w:r>
      <w:r>
        <w:rPr>
          <w:i/>
          <w:sz w:val="16"/>
        </w:rPr>
        <w:t>i</w:t>
      </w:r>
      <w:r>
        <w:rPr>
          <w:i/>
          <w:position w:val="2"/>
          <w:sz w:val="24"/>
        </w:rPr>
        <w:t>)</w:t>
      </w:r>
      <w:r>
        <w:rPr>
          <w:i/>
          <w:spacing w:val="-3"/>
          <w:position w:val="2"/>
          <w:sz w:val="24"/>
        </w:rPr>
        <w:t xml:space="preserve"> </w:t>
      </w:r>
      <w:r>
        <w:rPr>
          <w:i/>
          <w:position w:val="2"/>
          <w:sz w:val="24"/>
        </w:rPr>
        <w:t>-</w:t>
      </w:r>
      <w:r>
        <w:rPr>
          <w:i/>
          <w:spacing w:val="-3"/>
          <w:position w:val="2"/>
          <w:sz w:val="24"/>
        </w:rPr>
        <w:t xml:space="preserve"> </w:t>
      </w:r>
      <w:r>
        <w:rPr>
          <w:spacing w:val="-2"/>
          <w:position w:val="2"/>
          <w:sz w:val="24"/>
        </w:rPr>
        <w:t>S</w:t>
      </w:r>
      <w:r>
        <w:rPr>
          <w:i/>
          <w:spacing w:val="-2"/>
          <w:position w:val="2"/>
          <w:sz w:val="24"/>
        </w:rPr>
        <w:t>(Z</w:t>
      </w:r>
      <w:r>
        <w:rPr>
          <w:i/>
          <w:spacing w:val="-2"/>
          <w:sz w:val="16"/>
        </w:rPr>
        <w:t>i</w:t>
      </w:r>
      <w:r>
        <w:rPr>
          <w:i/>
          <w:spacing w:val="-2"/>
          <w:position w:val="2"/>
          <w:sz w:val="24"/>
        </w:rPr>
        <w:t>)|,</w:t>
      </w:r>
    </w:p>
    <w:p w14:paraId="1F0E1283">
      <w:pPr>
        <w:pStyle w:val="8"/>
        <w:numPr>
          <w:ilvl w:val="1"/>
          <w:numId w:val="3"/>
        </w:numPr>
        <w:tabs>
          <w:tab w:val="left" w:pos="1285"/>
        </w:tabs>
        <w:spacing w:before="134" w:after="0" w:line="357" w:lineRule="auto"/>
        <w:ind w:left="1285" w:right="285" w:hanging="360"/>
        <w:jc w:val="both"/>
        <w:rPr>
          <w:position w:val="2"/>
          <w:sz w:val="24"/>
        </w:rPr>
      </w:pPr>
      <w:r>
        <w:rPr>
          <w:position w:val="2"/>
          <w:sz w:val="24"/>
        </w:rPr>
        <w:t>Terakhir, ditentukan nilai nilai L</w:t>
      </w:r>
      <w:r>
        <w:rPr>
          <w:sz w:val="16"/>
        </w:rPr>
        <w:t xml:space="preserve">hitung </w:t>
      </w:r>
      <w:r>
        <w:rPr>
          <w:position w:val="2"/>
          <w:sz w:val="24"/>
        </w:rPr>
        <w:t>dengan menentukan nilai maksimum dari |</w:t>
      </w:r>
      <w:r>
        <w:rPr>
          <w:i/>
          <w:position w:val="2"/>
          <w:sz w:val="24"/>
        </w:rPr>
        <w:t>F(Z</w:t>
      </w:r>
      <w:r>
        <w:rPr>
          <w:i/>
          <w:sz w:val="16"/>
        </w:rPr>
        <w:t>i</w:t>
      </w:r>
      <w:r>
        <w:rPr>
          <w:i/>
          <w:position w:val="2"/>
          <w:sz w:val="24"/>
        </w:rPr>
        <w:t xml:space="preserve">) - </w:t>
      </w:r>
      <w:r>
        <w:rPr>
          <w:position w:val="2"/>
          <w:sz w:val="24"/>
        </w:rPr>
        <w:t>S</w:t>
      </w:r>
      <w:r>
        <w:rPr>
          <w:i/>
          <w:position w:val="2"/>
          <w:sz w:val="24"/>
        </w:rPr>
        <w:t>(Z</w:t>
      </w:r>
      <w:r>
        <w:rPr>
          <w:i/>
          <w:sz w:val="16"/>
        </w:rPr>
        <w:t>i</w:t>
      </w:r>
      <w:r>
        <w:rPr>
          <w:i/>
          <w:position w:val="2"/>
          <w:sz w:val="24"/>
        </w:rPr>
        <w:t>)|.</w:t>
      </w:r>
    </w:p>
    <w:p w14:paraId="72D295E8">
      <w:pPr>
        <w:pStyle w:val="8"/>
        <w:numPr>
          <w:ilvl w:val="0"/>
          <w:numId w:val="3"/>
        </w:numPr>
        <w:tabs>
          <w:tab w:val="left" w:pos="790"/>
        </w:tabs>
        <w:spacing w:before="200" w:after="0" w:line="240" w:lineRule="auto"/>
        <w:ind w:left="790" w:right="0" w:hanging="225"/>
        <w:jc w:val="both"/>
        <w:rPr>
          <w:sz w:val="24"/>
        </w:rPr>
      </w:pPr>
      <w:r>
        <w:rPr>
          <w:sz w:val="24"/>
        </w:rPr>
        <w:t>Kriteria</w:t>
      </w:r>
      <w:r>
        <w:rPr>
          <w:spacing w:val="-4"/>
          <w:sz w:val="24"/>
        </w:rPr>
        <w:t xml:space="preserve"> </w:t>
      </w:r>
      <w:r>
        <w:rPr>
          <w:spacing w:val="-2"/>
          <w:sz w:val="24"/>
        </w:rPr>
        <w:t>Keputusan</w:t>
      </w:r>
    </w:p>
    <w:p w14:paraId="1B318B0E">
      <w:pPr>
        <w:pStyle w:val="5"/>
        <w:spacing w:before="136" w:line="357" w:lineRule="auto"/>
        <w:ind w:right="283"/>
        <w:jc w:val="both"/>
      </w:pPr>
      <w:r>
        <w:rPr>
          <w:position w:val="2"/>
        </w:rPr>
        <w:t xml:space="preserve">Pengambilan keputusan, nilai </w:t>
      </w:r>
      <w:r>
        <w:rPr>
          <w:i/>
          <w:position w:val="2"/>
        </w:rPr>
        <w:t>L</w:t>
      </w:r>
      <w:r>
        <w:rPr>
          <w:i/>
          <w:sz w:val="16"/>
        </w:rPr>
        <w:t>hitung</w:t>
      </w:r>
      <w:r>
        <w:rPr>
          <w:i/>
          <w:spacing w:val="-3"/>
          <w:sz w:val="16"/>
        </w:rPr>
        <w:t xml:space="preserve"> </w:t>
      </w:r>
      <w:r>
        <w:rPr>
          <w:position w:val="2"/>
        </w:rPr>
        <w:t>tersebut dibandingkan dengan</w:t>
      </w:r>
      <w:r>
        <w:rPr>
          <w:spacing w:val="-2"/>
          <w:position w:val="2"/>
        </w:rPr>
        <w:t xml:space="preserve"> </w:t>
      </w:r>
      <w:r>
        <w:rPr>
          <w:position w:val="2"/>
        </w:rPr>
        <w:t xml:space="preserve">nilai </w:t>
      </w:r>
      <w:r>
        <w:rPr>
          <w:i/>
          <w:position w:val="2"/>
        </w:rPr>
        <w:t>L</w:t>
      </w:r>
      <w:r>
        <w:rPr>
          <w:i/>
          <w:sz w:val="16"/>
        </w:rPr>
        <w:t>tabel</w:t>
      </w:r>
      <w:r>
        <w:rPr>
          <w:i/>
          <w:spacing w:val="40"/>
          <w:sz w:val="16"/>
        </w:rPr>
        <w:t xml:space="preserve"> </w:t>
      </w:r>
      <w:r>
        <w:rPr>
          <w:position w:val="2"/>
        </w:rPr>
        <w:t xml:space="preserve">pada tabel ”nilai kritis untuk uji </w:t>
      </w:r>
      <w:r>
        <w:rPr>
          <w:i/>
          <w:position w:val="2"/>
        </w:rPr>
        <w:t xml:space="preserve">Liliefors. </w:t>
      </w:r>
      <w:r>
        <w:rPr>
          <w:position w:val="2"/>
        </w:rPr>
        <w:t xml:space="preserve">Jika </w:t>
      </w:r>
      <w:r>
        <w:rPr>
          <w:i/>
          <w:position w:val="2"/>
        </w:rPr>
        <w:t>L</w:t>
      </w:r>
      <w:r>
        <w:rPr>
          <w:i/>
          <w:sz w:val="16"/>
        </w:rPr>
        <w:t xml:space="preserve">hitung </w:t>
      </w:r>
      <w:r>
        <w:rPr>
          <w:i/>
          <w:position w:val="2"/>
        </w:rPr>
        <w:t>&lt;</w:t>
      </w:r>
      <w:r>
        <w:rPr>
          <w:i/>
          <w:spacing w:val="-12"/>
          <w:position w:val="2"/>
        </w:rPr>
        <w:t xml:space="preserve"> </w:t>
      </w:r>
      <w:r>
        <w:rPr>
          <w:i/>
          <w:position w:val="2"/>
        </w:rPr>
        <w:t>L</w:t>
      </w:r>
      <w:r>
        <w:rPr>
          <w:i/>
          <w:sz w:val="16"/>
        </w:rPr>
        <w:t>tabel</w:t>
      </w:r>
      <w:r>
        <w:rPr>
          <w:position w:val="2"/>
        </w:rPr>
        <w:t>, maka H</w:t>
      </w:r>
      <w:r>
        <w:rPr>
          <w:sz w:val="16"/>
        </w:rPr>
        <w:t>0</w:t>
      </w:r>
      <w:r>
        <w:rPr>
          <w:spacing w:val="22"/>
          <w:sz w:val="16"/>
        </w:rPr>
        <w:t xml:space="preserve"> </w:t>
      </w:r>
      <w:r>
        <w:rPr>
          <w:position w:val="2"/>
        </w:rPr>
        <w:t>diterima dan H</w:t>
      </w:r>
      <w:r>
        <w:rPr>
          <w:rFonts w:ascii="Cambria Math" w:hAnsi="Cambria Math" w:eastAsia="Cambria Math"/>
          <w:position w:val="2"/>
        </w:rPr>
        <w:t xml:space="preserve">𝛼 </w:t>
      </w:r>
      <w:r>
        <w:t>ditolak artinya Sampel berasal dari populasi berdidtribusi normal.</w:t>
      </w:r>
    </w:p>
    <w:p w14:paraId="380EFFE4">
      <w:pPr>
        <w:pStyle w:val="2"/>
        <w:numPr>
          <w:ilvl w:val="2"/>
          <w:numId w:val="1"/>
        </w:numPr>
        <w:tabs>
          <w:tab w:val="left" w:pos="1106"/>
        </w:tabs>
        <w:spacing w:before="8" w:after="0" w:line="240" w:lineRule="auto"/>
        <w:ind w:left="1106" w:right="0" w:hanging="541"/>
        <w:jc w:val="both"/>
      </w:pPr>
      <w:r>
        <w:t>Uji</w:t>
      </w:r>
      <w:r>
        <w:rPr>
          <w:spacing w:val="-3"/>
        </w:rPr>
        <w:t xml:space="preserve"> </w:t>
      </w:r>
      <w:r>
        <w:rPr>
          <w:spacing w:val="-2"/>
        </w:rPr>
        <w:t>Homogenitas</w:t>
      </w:r>
    </w:p>
    <w:p w14:paraId="216C009F">
      <w:pPr>
        <w:pStyle w:val="5"/>
        <w:spacing w:before="137" w:line="360" w:lineRule="auto"/>
        <w:ind w:right="279" w:firstLine="720"/>
        <w:jc w:val="both"/>
      </w:pPr>
      <w:r>
        <w:t xml:space="preserve">Uji homogenitas varians digunakan untuk menguji apakah kedua data tersebut homogen yaitu dengan membandingkan kedua variansnya. Uji homogenitas varians dari kedua kelompok (kelompok data </w:t>
      </w:r>
      <w:r>
        <w:rPr>
          <w:i/>
        </w:rPr>
        <w:t xml:space="preserve">Realistic Mathematics Education </w:t>
      </w:r>
      <w:r>
        <w:t>Berbasis Etnomatematika Budaya Karo) pada aktivitas belajar dengan menggunakan uji-F. Dengan demikian hipotesis yang akan diuji dengan langkah-</w:t>
      </w:r>
      <w:r>
        <w:rPr>
          <w:spacing w:val="-2"/>
        </w:rPr>
        <w:t>langkah:</w:t>
      </w:r>
    </w:p>
    <w:p w14:paraId="6311155A">
      <w:pPr>
        <w:pStyle w:val="8"/>
        <w:numPr>
          <w:ilvl w:val="0"/>
          <w:numId w:val="4"/>
        </w:numPr>
        <w:tabs>
          <w:tab w:val="left" w:pos="790"/>
        </w:tabs>
        <w:spacing w:before="0" w:after="0" w:line="274" w:lineRule="exact"/>
        <w:ind w:left="790" w:right="0" w:hanging="225"/>
        <w:jc w:val="both"/>
        <w:rPr>
          <w:sz w:val="24"/>
        </w:rPr>
      </w:pPr>
      <w:r>
        <w:rPr>
          <w:sz w:val="24"/>
        </w:rPr>
        <w:t>Perumusan</w:t>
      </w:r>
      <w:r>
        <w:rPr>
          <w:spacing w:val="-3"/>
          <w:sz w:val="24"/>
        </w:rPr>
        <w:t xml:space="preserve"> </w:t>
      </w:r>
      <w:r>
        <w:rPr>
          <w:spacing w:val="-2"/>
          <w:sz w:val="24"/>
        </w:rPr>
        <w:t>Hipotesi</w:t>
      </w:r>
    </w:p>
    <w:p w14:paraId="4937B502">
      <w:pPr>
        <w:pStyle w:val="5"/>
        <w:spacing w:before="142"/>
        <w:ind w:left="1285"/>
      </w:pPr>
      <w:r>
        <w:t>Perumusan</w:t>
      </w:r>
      <w:r>
        <w:rPr>
          <w:spacing w:val="-2"/>
        </w:rPr>
        <w:t xml:space="preserve"> </w:t>
      </w:r>
      <w:r>
        <w:t>hipotesis</w:t>
      </w:r>
      <w:r>
        <w:rPr>
          <w:spacing w:val="-4"/>
        </w:rPr>
        <w:t xml:space="preserve"> </w:t>
      </w:r>
      <w:r>
        <w:t>dinyatakan</w:t>
      </w:r>
      <w:r>
        <w:rPr>
          <w:spacing w:val="-2"/>
        </w:rPr>
        <w:t xml:space="preserve"> </w:t>
      </w:r>
      <w:r>
        <w:t>dengan</w:t>
      </w:r>
      <w:r>
        <w:rPr>
          <w:spacing w:val="-1"/>
        </w:rPr>
        <w:t xml:space="preserve"> </w:t>
      </w:r>
      <w:r>
        <w:rPr>
          <w:spacing w:val="-2"/>
        </w:rPr>
        <w:t>menuliskan</w:t>
      </w:r>
    </w:p>
    <w:p w14:paraId="2761DE05">
      <w:pPr>
        <w:pStyle w:val="5"/>
        <w:spacing w:before="137" w:line="117" w:lineRule="exact"/>
        <w:jc w:val="both"/>
        <w:rPr>
          <w:position w:val="2"/>
        </w:rPr>
      </w:pPr>
      <w:r>
        <w:rPr>
          <w:position w:val="2"/>
        </w:rPr>
        <w:t>H</w:t>
      </w:r>
      <w:r>
        <w:rPr>
          <w:sz w:val="16"/>
        </w:rPr>
        <w:t>0</w:t>
      </w:r>
      <w:r>
        <w:rPr>
          <w:spacing w:val="1"/>
          <w:sz w:val="16"/>
        </w:rPr>
        <w:t xml:space="preserve"> </w:t>
      </w:r>
      <w:r>
        <w:rPr>
          <w:position w:val="2"/>
        </w:rPr>
        <w:t>:</w:t>
      </w:r>
      <w:r>
        <w:rPr>
          <w:spacing w:val="6"/>
          <w:position w:val="2"/>
        </w:rPr>
        <w:t xml:space="preserve"> </w:t>
      </w:r>
      <w:r>
        <w:rPr>
          <w:rFonts w:ascii="Cambria Math" w:eastAsia="Cambria Math"/>
          <w:position w:val="2"/>
        </w:rPr>
        <w:t>𝜎</w:t>
      </w:r>
      <w:r>
        <w:rPr>
          <w:rFonts w:ascii="Cambria Math" w:eastAsia="Cambria Math"/>
          <w:position w:val="2"/>
          <w:vertAlign w:val="superscript"/>
        </w:rPr>
        <w:t>2</w:t>
      </w:r>
      <w:r>
        <w:rPr>
          <w:rFonts w:ascii="Cambria Math" w:eastAsia="Cambria Math"/>
          <w:spacing w:val="20"/>
          <w:position w:val="2"/>
          <w:vertAlign w:val="baseline"/>
        </w:rPr>
        <w:t xml:space="preserve"> </w:t>
      </w:r>
      <w:r>
        <w:rPr>
          <w:position w:val="2"/>
          <w:vertAlign w:val="baseline"/>
        </w:rPr>
        <w:t>=</w:t>
      </w:r>
      <w:r>
        <w:rPr>
          <w:spacing w:val="-1"/>
          <w:position w:val="2"/>
          <w:vertAlign w:val="baseline"/>
        </w:rPr>
        <w:t xml:space="preserve"> </w:t>
      </w:r>
      <w:r>
        <w:rPr>
          <w:rFonts w:ascii="Cambria Math" w:eastAsia="Cambria Math"/>
          <w:position w:val="2"/>
          <w:vertAlign w:val="baseline"/>
        </w:rPr>
        <w:t>𝜎</w:t>
      </w:r>
      <w:r>
        <w:rPr>
          <w:rFonts w:ascii="Cambria Math" w:eastAsia="Cambria Math"/>
          <w:position w:val="2"/>
          <w:vertAlign w:val="superscript"/>
        </w:rPr>
        <w:t>2</w:t>
      </w:r>
      <w:r>
        <w:rPr>
          <w:rFonts w:ascii="Cambria Math" w:eastAsia="Cambria Math"/>
          <w:spacing w:val="20"/>
          <w:position w:val="2"/>
          <w:vertAlign w:val="baseline"/>
        </w:rPr>
        <w:t xml:space="preserve"> </w:t>
      </w:r>
      <w:r>
        <w:rPr>
          <w:position w:val="2"/>
          <w:vertAlign w:val="baseline"/>
        </w:rPr>
        <w:t>(</w:t>
      </w:r>
      <w:r>
        <w:rPr>
          <w:spacing w:val="2"/>
          <w:position w:val="2"/>
          <w:vertAlign w:val="baseline"/>
        </w:rPr>
        <w:t xml:space="preserve"> </w:t>
      </w:r>
      <w:r>
        <w:rPr>
          <w:position w:val="2"/>
          <w:vertAlign w:val="baseline"/>
        </w:rPr>
        <w:t>Data</w:t>
      </w:r>
      <w:r>
        <w:rPr>
          <w:spacing w:val="4"/>
          <w:position w:val="2"/>
          <w:vertAlign w:val="baseline"/>
        </w:rPr>
        <w:t xml:space="preserve"> </w:t>
      </w:r>
      <w:r>
        <w:rPr>
          <w:position w:val="2"/>
          <w:vertAlign w:val="baseline"/>
        </w:rPr>
        <w:t>berasal</w:t>
      </w:r>
      <w:r>
        <w:rPr>
          <w:spacing w:val="1"/>
          <w:position w:val="2"/>
          <w:vertAlign w:val="baseline"/>
        </w:rPr>
        <w:t xml:space="preserve"> </w:t>
      </w:r>
      <w:r>
        <w:rPr>
          <w:position w:val="2"/>
          <w:vertAlign w:val="baseline"/>
        </w:rPr>
        <w:t>dari</w:t>
      </w:r>
      <w:r>
        <w:rPr>
          <w:spacing w:val="1"/>
          <w:position w:val="2"/>
          <w:vertAlign w:val="baseline"/>
        </w:rPr>
        <w:t xml:space="preserve"> </w:t>
      </w:r>
      <w:r>
        <w:rPr>
          <w:position w:val="2"/>
          <w:vertAlign w:val="baseline"/>
        </w:rPr>
        <w:t>populasi</w:t>
      </w:r>
      <w:r>
        <w:rPr>
          <w:spacing w:val="1"/>
          <w:position w:val="2"/>
          <w:vertAlign w:val="baseline"/>
        </w:rPr>
        <w:t xml:space="preserve"> </w:t>
      </w:r>
      <w:r>
        <w:rPr>
          <w:position w:val="2"/>
          <w:vertAlign w:val="baseline"/>
        </w:rPr>
        <w:t>yang</w:t>
      </w:r>
      <w:r>
        <w:rPr>
          <w:spacing w:val="5"/>
          <w:position w:val="2"/>
          <w:vertAlign w:val="baseline"/>
        </w:rPr>
        <w:t xml:space="preserve"> </w:t>
      </w:r>
      <w:r>
        <w:rPr>
          <w:position w:val="2"/>
          <w:vertAlign w:val="baseline"/>
        </w:rPr>
        <w:t>memiliki</w:t>
      </w:r>
      <w:r>
        <w:rPr>
          <w:spacing w:val="1"/>
          <w:position w:val="2"/>
          <w:vertAlign w:val="baseline"/>
        </w:rPr>
        <w:t xml:space="preserve"> </w:t>
      </w:r>
      <w:r>
        <w:rPr>
          <w:position w:val="2"/>
          <w:vertAlign w:val="baseline"/>
        </w:rPr>
        <w:t>varians</w:t>
      </w:r>
      <w:r>
        <w:rPr>
          <w:spacing w:val="3"/>
          <w:position w:val="2"/>
          <w:vertAlign w:val="baseline"/>
        </w:rPr>
        <w:t xml:space="preserve"> </w:t>
      </w:r>
      <w:r>
        <w:rPr>
          <w:spacing w:val="-2"/>
          <w:position w:val="2"/>
          <w:vertAlign w:val="baseline"/>
        </w:rPr>
        <w:t>sama)</w:t>
      </w:r>
    </w:p>
    <w:p w14:paraId="3D9E8D05">
      <w:pPr>
        <w:tabs>
          <w:tab w:val="left" w:pos="1626"/>
        </w:tabs>
        <w:spacing w:before="0" w:line="197" w:lineRule="exact"/>
        <w:ind w:left="1108" w:right="0" w:firstLine="0"/>
        <w:jc w:val="left"/>
        <w:rPr>
          <w:rFonts w:ascii="Cambria Math" w:eastAsia="Cambria Math"/>
          <w:sz w:val="17"/>
        </w:rPr>
      </w:pPr>
      <w:r>
        <w:rPr>
          <w:rFonts w:ascii="Cambria Math" w:eastAsia="Cambria Math"/>
          <w:spacing w:val="-10"/>
          <w:w w:val="110"/>
          <w:sz w:val="17"/>
        </w:rPr>
        <w:t>𝑥</w:t>
      </w:r>
      <w:r>
        <w:rPr>
          <w:rFonts w:ascii="Cambria Math" w:eastAsia="Cambria Math"/>
          <w:sz w:val="17"/>
        </w:rPr>
        <w:tab/>
      </w:r>
      <w:r>
        <w:rPr>
          <w:rFonts w:ascii="Cambria Math" w:eastAsia="Cambria Math"/>
          <w:spacing w:val="-10"/>
          <w:w w:val="110"/>
          <w:sz w:val="17"/>
        </w:rPr>
        <w:t>𝑦</w:t>
      </w:r>
    </w:p>
    <w:p w14:paraId="3223F4C2">
      <w:pPr>
        <w:pStyle w:val="5"/>
        <w:spacing w:before="136" w:line="117" w:lineRule="exact"/>
        <w:rPr>
          <w:position w:val="2"/>
        </w:rPr>
      </w:pPr>
      <w:r>
        <w:rPr>
          <w:position w:val="2"/>
        </w:rPr>
        <w:t>H</w:t>
      </w:r>
      <w:r>
        <w:rPr>
          <w:sz w:val="16"/>
        </w:rPr>
        <w:t xml:space="preserve">1 </w:t>
      </w:r>
      <w:r>
        <w:rPr>
          <w:position w:val="2"/>
        </w:rPr>
        <w:t>:</w:t>
      </w:r>
      <w:r>
        <w:rPr>
          <w:spacing w:val="-1"/>
          <w:position w:val="2"/>
        </w:rPr>
        <w:t xml:space="preserve"> </w:t>
      </w:r>
      <w:r>
        <w:rPr>
          <w:position w:val="2"/>
        </w:rPr>
        <w:t>:</w:t>
      </w:r>
      <w:r>
        <w:rPr>
          <w:spacing w:val="3"/>
          <w:position w:val="2"/>
        </w:rPr>
        <w:t xml:space="preserve"> </w:t>
      </w:r>
      <w:r>
        <w:rPr>
          <w:rFonts w:ascii="Cambria Math" w:hAnsi="Cambria Math" w:eastAsia="Cambria Math"/>
          <w:position w:val="2"/>
        </w:rPr>
        <w:t>𝜎</w:t>
      </w:r>
      <w:r>
        <w:rPr>
          <w:rFonts w:ascii="Cambria Math" w:hAnsi="Cambria Math" w:eastAsia="Cambria Math"/>
          <w:position w:val="2"/>
          <w:vertAlign w:val="superscript"/>
        </w:rPr>
        <w:t>2</w:t>
      </w:r>
      <w:r>
        <w:rPr>
          <w:rFonts w:ascii="Cambria Math" w:hAnsi="Cambria Math" w:eastAsia="Cambria Math"/>
          <w:spacing w:val="27"/>
          <w:position w:val="2"/>
          <w:vertAlign w:val="baseline"/>
        </w:rPr>
        <w:t xml:space="preserve"> </w:t>
      </w:r>
      <w:r>
        <w:rPr>
          <w:rFonts w:ascii="Cambria Math" w:hAnsi="Cambria Math" w:eastAsia="Cambria Math"/>
          <w:position w:val="2"/>
          <w:vertAlign w:val="baseline"/>
        </w:rPr>
        <w:t>≠</w:t>
      </w:r>
      <w:r>
        <w:rPr>
          <w:rFonts w:ascii="Cambria Math" w:hAnsi="Cambria Math" w:eastAsia="Cambria Math"/>
          <w:spacing w:val="13"/>
          <w:position w:val="2"/>
          <w:vertAlign w:val="baseline"/>
        </w:rPr>
        <w:t xml:space="preserve"> </w:t>
      </w:r>
      <w:r>
        <w:rPr>
          <w:rFonts w:ascii="Cambria Math" w:hAnsi="Cambria Math" w:eastAsia="Cambria Math"/>
          <w:position w:val="2"/>
          <w:vertAlign w:val="baseline"/>
        </w:rPr>
        <w:t>𝜎</w:t>
      </w:r>
      <w:r>
        <w:rPr>
          <w:rFonts w:ascii="Cambria Math" w:hAnsi="Cambria Math" w:eastAsia="Cambria Math"/>
          <w:position w:val="2"/>
          <w:vertAlign w:val="superscript"/>
        </w:rPr>
        <w:t>2</w:t>
      </w:r>
      <w:r>
        <w:rPr>
          <w:rFonts w:ascii="Cambria Math" w:hAnsi="Cambria Math" w:eastAsia="Cambria Math"/>
          <w:spacing w:val="18"/>
          <w:position w:val="2"/>
          <w:vertAlign w:val="baseline"/>
        </w:rPr>
        <w:t xml:space="preserve"> </w:t>
      </w:r>
      <w:r>
        <w:rPr>
          <w:position w:val="2"/>
          <w:vertAlign w:val="baseline"/>
        </w:rPr>
        <w:t>(Data</w:t>
      </w:r>
      <w:r>
        <w:rPr>
          <w:spacing w:val="2"/>
          <w:position w:val="2"/>
          <w:vertAlign w:val="baseline"/>
        </w:rPr>
        <w:t xml:space="preserve"> </w:t>
      </w:r>
      <w:r>
        <w:rPr>
          <w:position w:val="2"/>
          <w:vertAlign w:val="baseline"/>
        </w:rPr>
        <w:t>berasal</w:t>
      </w:r>
      <w:r>
        <w:rPr>
          <w:spacing w:val="3"/>
          <w:position w:val="2"/>
          <w:vertAlign w:val="baseline"/>
        </w:rPr>
        <w:t xml:space="preserve"> </w:t>
      </w:r>
      <w:r>
        <w:rPr>
          <w:position w:val="2"/>
          <w:vertAlign w:val="baseline"/>
        </w:rPr>
        <w:t>dari</w:t>
      </w:r>
      <w:r>
        <w:rPr>
          <w:spacing w:val="3"/>
          <w:position w:val="2"/>
          <w:vertAlign w:val="baseline"/>
        </w:rPr>
        <w:t xml:space="preserve"> </w:t>
      </w:r>
      <w:r>
        <w:rPr>
          <w:position w:val="2"/>
          <w:vertAlign w:val="baseline"/>
        </w:rPr>
        <w:t>populasi</w:t>
      </w:r>
      <w:r>
        <w:rPr>
          <w:spacing w:val="3"/>
          <w:position w:val="2"/>
          <w:vertAlign w:val="baseline"/>
        </w:rPr>
        <w:t xml:space="preserve"> </w:t>
      </w:r>
      <w:r>
        <w:rPr>
          <w:position w:val="2"/>
          <w:vertAlign w:val="baseline"/>
        </w:rPr>
        <w:t>yang</w:t>
      </w:r>
      <w:r>
        <w:rPr>
          <w:spacing w:val="-2"/>
          <w:position w:val="2"/>
          <w:vertAlign w:val="baseline"/>
        </w:rPr>
        <w:t xml:space="preserve"> </w:t>
      </w:r>
      <w:r>
        <w:rPr>
          <w:position w:val="2"/>
          <w:vertAlign w:val="baseline"/>
        </w:rPr>
        <w:t>memiliki</w:t>
      </w:r>
      <w:r>
        <w:rPr>
          <w:spacing w:val="3"/>
          <w:position w:val="2"/>
          <w:vertAlign w:val="baseline"/>
        </w:rPr>
        <w:t xml:space="preserve"> </w:t>
      </w:r>
      <w:r>
        <w:rPr>
          <w:position w:val="2"/>
          <w:vertAlign w:val="baseline"/>
        </w:rPr>
        <w:t>varians</w:t>
      </w:r>
      <w:r>
        <w:rPr>
          <w:spacing w:val="1"/>
          <w:position w:val="2"/>
          <w:vertAlign w:val="baseline"/>
        </w:rPr>
        <w:t xml:space="preserve"> </w:t>
      </w:r>
      <w:r>
        <w:rPr>
          <w:spacing w:val="-2"/>
          <w:position w:val="2"/>
          <w:vertAlign w:val="baseline"/>
        </w:rPr>
        <w:t>berbeda)</w:t>
      </w:r>
    </w:p>
    <w:p w14:paraId="525B9A65">
      <w:pPr>
        <w:tabs>
          <w:tab w:val="left" w:pos="1813"/>
        </w:tabs>
        <w:spacing w:before="0" w:line="198" w:lineRule="exact"/>
        <w:ind w:left="1237" w:right="0" w:firstLine="0"/>
        <w:jc w:val="left"/>
        <w:rPr>
          <w:rFonts w:ascii="Cambria Math" w:eastAsia="Cambria Math"/>
          <w:sz w:val="17"/>
        </w:rPr>
      </w:pPr>
      <w:r>
        <w:rPr>
          <w:rFonts w:ascii="Cambria Math" w:eastAsia="Cambria Math"/>
          <w:spacing w:val="-10"/>
          <w:w w:val="110"/>
          <w:sz w:val="17"/>
        </w:rPr>
        <w:t>𝑥</w:t>
      </w:r>
      <w:r>
        <w:rPr>
          <w:rFonts w:ascii="Cambria Math" w:eastAsia="Cambria Math"/>
          <w:sz w:val="17"/>
        </w:rPr>
        <w:tab/>
      </w:r>
      <w:r>
        <w:rPr>
          <w:rFonts w:ascii="Cambria Math" w:eastAsia="Cambria Math"/>
          <w:spacing w:val="-12"/>
          <w:w w:val="110"/>
          <w:sz w:val="17"/>
        </w:rPr>
        <w:t>𝑦</w:t>
      </w:r>
    </w:p>
    <w:p w14:paraId="7F063A16">
      <w:pPr>
        <w:pStyle w:val="5"/>
        <w:spacing w:before="136"/>
      </w:pPr>
      <w:r>
        <w:t>Keterangan:</w:t>
      </w:r>
      <w:r>
        <w:rPr>
          <w:spacing w:val="-1"/>
        </w:rPr>
        <w:t xml:space="preserve"> </w:t>
      </w:r>
      <w:r>
        <w:rPr>
          <w:rFonts w:ascii="Cambria Math" w:eastAsia="Cambria Math"/>
        </w:rPr>
        <w:t>𝜎</w:t>
      </w:r>
      <w:r>
        <w:rPr>
          <w:position w:val="8"/>
          <w:sz w:val="16"/>
        </w:rPr>
        <w:t>2</w:t>
      </w:r>
      <w:r>
        <w:rPr>
          <w:spacing w:val="-1"/>
          <w:position w:val="8"/>
          <w:sz w:val="16"/>
        </w:rPr>
        <w:t xml:space="preserve"> </w:t>
      </w:r>
      <w:r>
        <w:t>=</w:t>
      </w:r>
      <w:r>
        <w:rPr>
          <w:spacing w:val="-1"/>
        </w:rPr>
        <w:t xml:space="preserve"> </w:t>
      </w:r>
      <w:r>
        <w:t>varians</w:t>
      </w:r>
      <w:r>
        <w:rPr>
          <w:spacing w:val="-2"/>
        </w:rPr>
        <w:t xml:space="preserve"> </w:t>
      </w:r>
      <w:r>
        <w:t xml:space="preserve">populasi </w:t>
      </w:r>
      <w:r>
        <w:rPr>
          <w:spacing w:val="-4"/>
        </w:rPr>
        <w:t>skor</w:t>
      </w:r>
    </w:p>
    <w:p w14:paraId="47B30673">
      <w:pPr>
        <w:pStyle w:val="5"/>
        <w:spacing w:after="0"/>
        <w:sectPr>
          <w:pgSz w:w="11910" w:h="16840"/>
          <w:pgMar w:top="1920" w:right="1417" w:bottom="280" w:left="1700" w:header="730" w:footer="0" w:gutter="0"/>
          <w:cols w:space="720" w:num="1"/>
        </w:sectPr>
      </w:pPr>
    </w:p>
    <w:p w14:paraId="5E69A026">
      <w:pPr>
        <w:pStyle w:val="5"/>
        <w:spacing w:before="52"/>
        <w:ind w:left="0"/>
      </w:pPr>
    </w:p>
    <w:p w14:paraId="5602B7C9">
      <w:pPr>
        <w:pStyle w:val="8"/>
        <w:numPr>
          <w:ilvl w:val="0"/>
          <w:numId w:val="4"/>
        </w:numPr>
        <w:tabs>
          <w:tab w:val="left" w:pos="805"/>
        </w:tabs>
        <w:spacing w:before="0" w:after="0" w:line="240" w:lineRule="auto"/>
        <w:ind w:left="805" w:right="0" w:hanging="240"/>
        <w:jc w:val="left"/>
        <w:rPr>
          <w:sz w:val="24"/>
        </w:rPr>
      </w:pPr>
      <w:r>
        <w:rPr>
          <w:sz w:val="24"/>
        </w:rPr>
        <w:t>Uji</w:t>
      </w:r>
      <w:r>
        <w:rPr>
          <w:spacing w:val="-5"/>
          <w:sz w:val="24"/>
        </w:rPr>
        <w:t xml:space="preserve"> </w:t>
      </w:r>
      <w:r>
        <w:rPr>
          <w:spacing w:val="-2"/>
          <w:sz w:val="24"/>
        </w:rPr>
        <w:t>Statistik</w:t>
      </w:r>
    </w:p>
    <w:p w14:paraId="5192E258">
      <w:pPr>
        <w:pStyle w:val="5"/>
        <w:spacing w:before="126" w:line="360" w:lineRule="auto"/>
        <w:ind w:firstLine="720"/>
      </w:pPr>
      <w:r>
        <w:t>Selanjutnya, kesamaan varians ini akan diuji dengan menggunakan uji F</w:t>
      </w:r>
      <w:r>
        <w:rPr>
          <w:spacing w:val="40"/>
        </w:rPr>
        <w:t xml:space="preserve"> </w:t>
      </w:r>
      <w:r>
        <w:t>dengan rumus Manurung, (2013):</w:t>
      </w:r>
    </w:p>
    <w:p w14:paraId="61B0F1D6">
      <w:pPr>
        <w:spacing w:before="16" w:line="196" w:lineRule="auto"/>
        <w:ind w:left="663" w:right="0" w:firstLine="0"/>
        <w:jc w:val="center"/>
        <w:rPr>
          <w:rFonts w:ascii="Cambria Math" w:eastAsia="Cambria Math"/>
          <w:sz w:val="14"/>
        </w:rPr>
      </w:pPr>
      <w:r>
        <w:rPr>
          <w:rFonts w:ascii="Cambria Math" w:eastAsia="Cambria Math"/>
          <w:sz w:val="14"/>
        </w:rPr>
        <mc:AlternateContent>
          <mc:Choice Requires="wps">
            <w:drawing>
              <wp:anchor distT="0" distB="0" distL="0" distR="0" simplePos="0" relativeHeight="251673600" behindDoc="1" locked="0" layoutInCell="1" allowOverlap="1">
                <wp:simplePos x="0" y="0"/>
                <wp:positionH relativeFrom="page">
                  <wp:posOffset>3773170</wp:posOffset>
                </wp:positionH>
                <wp:positionV relativeFrom="paragraph">
                  <wp:posOffset>69850</wp:posOffset>
                </wp:positionV>
                <wp:extent cx="354330" cy="180975"/>
                <wp:effectExtent l="0" t="0" r="0" b="0"/>
                <wp:wrapNone/>
                <wp:docPr id="35" name="Textbox 35"/>
                <wp:cNvGraphicFramePr/>
                <a:graphic xmlns:a="http://schemas.openxmlformats.org/drawingml/2006/main">
                  <a:graphicData uri="http://schemas.microsoft.com/office/word/2010/wordprocessingShape">
                    <wps:wsp>
                      <wps:cNvSpPr txBox="1"/>
                      <wps:spPr>
                        <a:xfrm>
                          <a:off x="0" y="0"/>
                          <a:ext cx="354330" cy="180975"/>
                        </a:xfrm>
                        <a:prstGeom prst="rect">
                          <a:avLst/>
                        </a:prstGeom>
                      </wps:spPr>
                      <wps:txbx>
                        <w:txbxContent>
                          <w:p w14:paraId="28470D50">
                            <w:pPr>
                              <w:pStyle w:val="5"/>
                              <w:spacing w:before="5" w:line="280" w:lineRule="exact"/>
                              <w:ind w:left="0"/>
                              <w:rPr>
                                <w:rFonts w:ascii="Cambria Math"/>
                              </w:rPr>
                            </w:pPr>
                            <w:r>
                              <w:t>F</w:t>
                            </w:r>
                            <w:r>
                              <w:rPr>
                                <w:spacing w:val="-2"/>
                              </w:rPr>
                              <w:t xml:space="preserve"> </w:t>
                            </w:r>
                            <w:r>
                              <w:t>=</w:t>
                            </w:r>
                            <w:r>
                              <w:rPr>
                                <w:spacing w:val="57"/>
                                <w:w w:val="150"/>
                              </w:rPr>
                              <w:t xml:space="preserve"> </w:t>
                            </w:r>
                            <w:r>
                              <w:rPr>
                                <w:rFonts w:ascii="Cambria Math"/>
                                <w:spacing w:val="-16"/>
                                <w:u w:val="single"/>
                                <w:vertAlign w:val="superscript"/>
                              </w:rPr>
                              <w:t>2</w:t>
                            </w:r>
                          </w:p>
                        </w:txbxContent>
                      </wps:txbx>
                      <wps:bodyPr wrap="square" lIns="0" tIns="0" rIns="0" bIns="0" rtlCol="0">
                        <a:noAutofit/>
                      </wps:bodyPr>
                    </wps:wsp>
                  </a:graphicData>
                </a:graphic>
              </wp:anchor>
            </w:drawing>
          </mc:Choice>
          <mc:Fallback>
            <w:pict>
              <v:shape id="Textbox 35" o:spid="_x0000_s1026" o:spt="202" type="#_x0000_t202" style="position:absolute;left:0pt;margin-left:297.1pt;margin-top:5.5pt;height:14.25pt;width:27.9pt;mso-position-horizontal-relative:page;z-index:-251642880;mso-width-relative:page;mso-height-relative:page;" filled="f" stroked="f" coordsize="21600,21600" o:gfxdata="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u&#10;/xzK1wAAAAkBAAAPAAAAAAAAAAEAIAAAACIAAABkcnMvZG93bnJldi54bWxQSwECFAAUAAAACACH&#10;TuJAT/VXrrMBAAB1AwAADgAAAAAAAAABACAAAAAmAQAAZHJzL2Uyb0RvYy54bWxQSwUGAAAAAAYA&#10;BgBZAQAASwUAAAAA&#10;">
                <v:fill on="f" focussize="0,0"/>
                <v:stroke on="f"/>
                <v:imagedata o:title=""/>
                <o:lock v:ext="edit" aspectratio="f"/>
                <v:textbox inset="0mm,0mm,0mm,0mm">
                  <w:txbxContent>
                    <w:p w14:paraId="28470D50">
                      <w:pPr>
                        <w:pStyle w:val="5"/>
                        <w:spacing w:before="5" w:line="280" w:lineRule="exact"/>
                        <w:ind w:left="0"/>
                        <w:rPr>
                          <w:rFonts w:ascii="Cambria Math"/>
                        </w:rPr>
                      </w:pPr>
                      <w:r>
                        <w:t>F</w:t>
                      </w:r>
                      <w:r>
                        <w:rPr>
                          <w:spacing w:val="-2"/>
                        </w:rPr>
                        <w:t xml:space="preserve"> </w:t>
                      </w:r>
                      <w:r>
                        <w:t>=</w:t>
                      </w:r>
                      <w:r>
                        <w:rPr>
                          <w:spacing w:val="57"/>
                          <w:w w:val="150"/>
                        </w:rPr>
                        <w:t xml:space="preserve"> </w:t>
                      </w:r>
                      <w:r>
                        <w:rPr>
                          <w:rFonts w:ascii="Cambria Math"/>
                          <w:spacing w:val="-16"/>
                          <w:u w:val="single"/>
                          <w:vertAlign w:val="superscript"/>
                        </w:rPr>
                        <w:t>2</w:t>
                      </w:r>
                    </w:p>
                  </w:txbxContent>
                </v:textbox>
              </v:shape>
            </w:pict>
          </mc:Fallback>
        </mc:AlternateContent>
      </w:r>
      <w:r>
        <w:rPr>
          <w:spacing w:val="-35"/>
          <w:w w:val="99"/>
          <w:position w:val="-10"/>
          <w:sz w:val="14"/>
          <w:u w:val="single"/>
        </w:rPr>
        <w:t xml:space="preserve"> </w:t>
      </w:r>
      <w:r>
        <w:rPr>
          <w:rFonts w:ascii="Cambria Math" w:eastAsia="Cambria Math"/>
          <w:spacing w:val="12"/>
          <w:w w:val="103"/>
          <w:position w:val="-6"/>
          <w:sz w:val="17"/>
        </w:rPr>
        <w:t>𝑆</w:t>
      </w:r>
      <w:r>
        <w:rPr>
          <w:rFonts w:ascii="Cambria Math" w:eastAsia="Cambria Math"/>
          <w:w w:val="106"/>
          <w:sz w:val="14"/>
        </w:rPr>
        <w:t>2</w:t>
      </w:r>
    </w:p>
    <w:p w14:paraId="44B10F91">
      <w:pPr>
        <w:spacing w:before="47"/>
        <w:ind w:left="1912" w:right="1249" w:firstLine="0"/>
        <w:jc w:val="center"/>
        <w:rPr>
          <w:rFonts w:ascii="Cambria Math" w:eastAsia="Cambria Math"/>
          <w:sz w:val="14"/>
        </w:rPr>
      </w:pPr>
      <w:r>
        <w:rPr>
          <w:rFonts w:ascii="Cambria Math" w:eastAsia="Cambria Math"/>
          <w:sz w:val="14"/>
        </w:rPr>
        <mc:AlternateContent>
          <mc:Choice Requires="wps">
            <w:drawing>
              <wp:anchor distT="0" distB="0" distL="0" distR="0" simplePos="0" relativeHeight="251673600" behindDoc="1" locked="0" layoutInCell="1" allowOverlap="1">
                <wp:simplePos x="0" y="0"/>
                <wp:positionH relativeFrom="page">
                  <wp:posOffset>4074795</wp:posOffset>
                </wp:positionH>
                <wp:positionV relativeFrom="paragraph">
                  <wp:posOffset>100330</wp:posOffset>
                </wp:positionV>
                <wp:extent cx="52705" cy="104140"/>
                <wp:effectExtent l="0" t="0" r="0" b="0"/>
                <wp:wrapNone/>
                <wp:docPr id="36" name="Textbox 36"/>
                <wp:cNvGraphicFramePr/>
                <a:graphic xmlns:a="http://schemas.openxmlformats.org/drawingml/2006/main">
                  <a:graphicData uri="http://schemas.microsoft.com/office/word/2010/wordprocessingShape">
                    <wps:wsp>
                      <wps:cNvSpPr txBox="1"/>
                      <wps:spPr>
                        <a:xfrm>
                          <a:off x="0" y="0"/>
                          <a:ext cx="52705" cy="104139"/>
                        </a:xfrm>
                        <a:prstGeom prst="rect">
                          <a:avLst/>
                        </a:prstGeom>
                      </wps:spPr>
                      <wps:txbx>
                        <w:txbxContent>
                          <w:p w14:paraId="51F9B573">
                            <w:pPr>
                              <w:spacing w:before="0" w:line="163" w:lineRule="exact"/>
                              <w:ind w:left="0" w:right="0" w:firstLine="0"/>
                              <w:jc w:val="left"/>
                              <w:rPr>
                                <w:rFonts w:ascii="Cambria Math"/>
                                <w:sz w:val="14"/>
                              </w:rPr>
                            </w:pPr>
                            <w:r>
                              <w:rPr>
                                <w:rFonts w:ascii="Cambria Math"/>
                                <w:spacing w:val="-10"/>
                                <w:w w:val="105"/>
                                <w:sz w:val="14"/>
                              </w:rPr>
                              <w:t>1</w:t>
                            </w:r>
                          </w:p>
                        </w:txbxContent>
                      </wps:txbx>
                      <wps:bodyPr wrap="square" lIns="0" tIns="0" rIns="0" bIns="0" rtlCol="0">
                        <a:noAutofit/>
                      </wps:bodyPr>
                    </wps:wsp>
                  </a:graphicData>
                </a:graphic>
              </wp:anchor>
            </w:drawing>
          </mc:Choice>
          <mc:Fallback>
            <w:pict>
              <v:shape id="Textbox 36" o:spid="_x0000_s1026" o:spt="202" type="#_x0000_t202" style="position:absolute;left:0pt;margin-left:320.85pt;margin-top:7.9pt;height:8.2pt;width:4.15pt;mso-position-horizontal-relative:page;z-index:-251642880;mso-width-relative:page;mso-height-relative:page;" filled="f" stroked="f" coordsize="21600,21600" o:gfxdata="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smzNxtgAAAAJAQAADwAAAAAAAAABACAAAAAiAAAAZHJzL2Rvd25yZXYueG1sUEsBAhQAFAAAAAgA&#10;h07iQKZqyjizAQAAdAMAAA4AAAAAAAAAAQAgAAAAJwEAAGRycy9lMm9Eb2MueG1sUEsFBgAAAAAG&#10;AAYAWQEAAEwFAAAAAA==&#10;">
                <v:fill on="f" focussize="0,0"/>
                <v:stroke on="f"/>
                <v:imagedata o:title=""/>
                <o:lock v:ext="edit" aspectratio="f"/>
                <v:textbox inset="0mm,0mm,0mm,0mm">
                  <w:txbxContent>
                    <w:p w14:paraId="51F9B573">
                      <w:pPr>
                        <w:spacing w:before="0" w:line="163" w:lineRule="exact"/>
                        <w:ind w:left="0" w:right="0" w:firstLine="0"/>
                        <w:jc w:val="left"/>
                        <w:rPr>
                          <w:rFonts w:ascii="Cambria Math"/>
                          <w:sz w:val="14"/>
                        </w:rPr>
                      </w:pPr>
                      <w:r>
                        <w:rPr>
                          <w:rFonts w:ascii="Cambria Math"/>
                          <w:spacing w:val="-10"/>
                          <w:w w:val="105"/>
                          <w:sz w:val="14"/>
                        </w:rPr>
                        <w:t>1</w:t>
                      </w:r>
                    </w:p>
                  </w:txbxContent>
                </v:textbox>
              </v:shape>
            </w:pict>
          </mc:Fallback>
        </mc:AlternateContent>
      </w:r>
      <w:r>
        <w:rPr>
          <w:rFonts w:ascii="Cambria Math" w:eastAsia="Cambria Math"/>
          <w:spacing w:val="-5"/>
          <w:w w:val="105"/>
          <w:position w:val="-5"/>
          <w:sz w:val="17"/>
        </w:rPr>
        <w:t>𝑆</w:t>
      </w:r>
      <w:r>
        <w:rPr>
          <w:rFonts w:ascii="Cambria Math" w:eastAsia="Cambria Math"/>
          <w:spacing w:val="-5"/>
          <w:w w:val="105"/>
          <w:sz w:val="14"/>
        </w:rPr>
        <w:t>2</w:t>
      </w:r>
    </w:p>
    <w:p w14:paraId="121DB96B">
      <w:pPr>
        <w:pStyle w:val="5"/>
        <w:spacing w:before="159" w:line="121" w:lineRule="exact"/>
      </w:pPr>
      <w:r>
        <w:t>Keterangan:</w:t>
      </w:r>
      <w:r>
        <w:rPr>
          <w:spacing w:val="3"/>
        </w:rPr>
        <w:t xml:space="preserve"> </w:t>
      </w:r>
      <w:r>
        <w:rPr>
          <w:rFonts w:ascii="Cambria Math" w:eastAsia="Cambria Math"/>
        </w:rPr>
        <w:t>𝑆</w:t>
      </w:r>
      <w:r>
        <w:rPr>
          <w:rFonts w:ascii="Cambria Math" w:eastAsia="Cambria Math"/>
          <w:vertAlign w:val="superscript"/>
        </w:rPr>
        <w:t>2</w:t>
      </w:r>
      <w:r>
        <w:rPr>
          <w:rFonts w:ascii="Cambria Math" w:eastAsia="Cambria Math"/>
          <w:spacing w:val="19"/>
          <w:vertAlign w:val="baseline"/>
        </w:rPr>
        <w:t xml:space="preserve"> </w:t>
      </w:r>
      <w:r>
        <w:rPr>
          <w:vertAlign w:val="baseline"/>
        </w:rPr>
        <w:t>adalah</w:t>
      </w:r>
      <w:r>
        <w:rPr>
          <w:spacing w:val="4"/>
          <w:vertAlign w:val="baseline"/>
        </w:rPr>
        <w:t xml:space="preserve"> </w:t>
      </w:r>
      <w:r>
        <w:rPr>
          <w:vertAlign w:val="baseline"/>
        </w:rPr>
        <w:t>varians</w:t>
      </w:r>
      <w:r>
        <w:rPr>
          <w:spacing w:val="2"/>
          <w:vertAlign w:val="baseline"/>
        </w:rPr>
        <w:t xml:space="preserve"> </w:t>
      </w:r>
      <w:r>
        <w:rPr>
          <w:vertAlign w:val="baseline"/>
        </w:rPr>
        <w:t>kelas</w:t>
      </w:r>
      <w:r>
        <w:rPr>
          <w:spacing w:val="2"/>
          <w:vertAlign w:val="baseline"/>
        </w:rPr>
        <w:t xml:space="preserve"> </w:t>
      </w:r>
      <w:r>
        <w:rPr>
          <w:vertAlign w:val="baseline"/>
        </w:rPr>
        <w:t>eksperimen,</w:t>
      </w:r>
      <w:r>
        <w:rPr>
          <w:spacing w:val="-4"/>
          <w:vertAlign w:val="baseline"/>
        </w:rPr>
        <w:t xml:space="preserve"> </w:t>
      </w:r>
      <w:r>
        <w:rPr>
          <w:rFonts w:ascii="Cambria Math" w:eastAsia="Cambria Math"/>
          <w:vertAlign w:val="baseline"/>
        </w:rPr>
        <w:t>𝑆</w:t>
      </w:r>
      <w:r>
        <w:rPr>
          <w:rFonts w:ascii="Cambria Math" w:eastAsia="Cambria Math"/>
          <w:vertAlign w:val="superscript"/>
        </w:rPr>
        <w:t>2</w:t>
      </w:r>
      <w:r>
        <w:rPr>
          <w:rFonts w:ascii="Cambria Math" w:eastAsia="Cambria Math"/>
          <w:spacing w:val="24"/>
          <w:vertAlign w:val="baseline"/>
        </w:rPr>
        <w:t xml:space="preserve"> </w:t>
      </w:r>
      <w:r>
        <w:rPr>
          <w:vertAlign w:val="baseline"/>
        </w:rPr>
        <w:t>adalah</w:t>
      </w:r>
      <w:r>
        <w:rPr>
          <w:spacing w:val="4"/>
          <w:vertAlign w:val="baseline"/>
        </w:rPr>
        <w:t xml:space="preserve"> </w:t>
      </w:r>
      <w:r>
        <w:rPr>
          <w:vertAlign w:val="baseline"/>
        </w:rPr>
        <w:t>varians</w:t>
      </w:r>
      <w:r>
        <w:rPr>
          <w:spacing w:val="2"/>
          <w:vertAlign w:val="baseline"/>
        </w:rPr>
        <w:t xml:space="preserve"> </w:t>
      </w:r>
      <w:r>
        <w:rPr>
          <w:vertAlign w:val="baseline"/>
        </w:rPr>
        <w:t>kelas</w:t>
      </w:r>
      <w:r>
        <w:rPr>
          <w:spacing w:val="2"/>
          <w:vertAlign w:val="baseline"/>
        </w:rPr>
        <w:t xml:space="preserve"> </w:t>
      </w:r>
      <w:r>
        <w:rPr>
          <w:spacing w:val="-2"/>
          <w:vertAlign w:val="baseline"/>
        </w:rPr>
        <w:t>control,</w:t>
      </w:r>
    </w:p>
    <w:p w14:paraId="32981253">
      <w:pPr>
        <w:tabs>
          <w:tab w:val="left" w:pos="5437"/>
        </w:tabs>
        <w:spacing w:before="0" w:line="198" w:lineRule="exact"/>
        <w:ind w:left="1914" w:right="0" w:firstLine="0"/>
        <w:jc w:val="left"/>
        <w:rPr>
          <w:rFonts w:ascii="Cambria Math"/>
          <w:sz w:val="17"/>
        </w:rPr>
      </w:pPr>
      <w:r>
        <w:rPr>
          <w:rFonts w:ascii="Cambria Math"/>
          <w:spacing w:val="-10"/>
          <w:w w:val="105"/>
          <w:sz w:val="17"/>
        </w:rPr>
        <w:t>2</w:t>
      </w:r>
      <w:r>
        <w:rPr>
          <w:rFonts w:ascii="Cambria Math"/>
          <w:sz w:val="17"/>
        </w:rPr>
        <w:tab/>
      </w:r>
      <w:r>
        <w:rPr>
          <w:rFonts w:ascii="Cambria Math"/>
          <w:spacing w:val="-10"/>
          <w:w w:val="105"/>
          <w:sz w:val="17"/>
        </w:rPr>
        <w:t>1</w:t>
      </w:r>
    </w:p>
    <w:p w14:paraId="30174C9A">
      <w:pPr>
        <w:spacing w:before="102"/>
        <w:ind w:left="565" w:right="0" w:firstLine="0"/>
        <w:jc w:val="left"/>
        <w:rPr>
          <w:i/>
          <w:sz w:val="16"/>
        </w:rPr>
      </w:pPr>
      <w:r>
        <w:rPr>
          <w:i/>
          <w:sz w:val="16"/>
        </w:rPr>
        <w:drawing>
          <wp:anchor distT="0" distB="0" distL="0" distR="0" simplePos="0" relativeHeight="251672576" behindDoc="1" locked="0" layoutInCell="1" allowOverlap="1">
            <wp:simplePos x="0" y="0"/>
            <wp:positionH relativeFrom="page">
              <wp:posOffset>1455420</wp:posOffset>
            </wp:positionH>
            <wp:positionV relativeFrom="paragraph">
              <wp:posOffset>200660</wp:posOffset>
            </wp:positionV>
            <wp:extent cx="4667250" cy="4591050"/>
            <wp:effectExtent l="0" t="0" r="0" b="0"/>
            <wp:wrapNone/>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7" cstate="print"/>
                    <a:stretch>
                      <a:fillRect/>
                    </a:stretch>
                  </pic:blipFill>
                  <pic:spPr>
                    <a:xfrm>
                      <a:off x="0" y="0"/>
                      <a:ext cx="4667249" cy="4591049"/>
                    </a:xfrm>
                    <a:prstGeom prst="rect">
                      <a:avLst/>
                    </a:prstGeom>
                  </pic:spPr>
                </pic:pic>
              </a:graphicData>
            </a:graphic>
          </wp:anchor>
        </w:drawing>
      </w:r>
      <w:r>
        <w:rPr>
          <w:position w:val="2"/>
          <w:sz w:val="24"/>
        </w:rPr>
        <w:t>dan F</w:t>
      </w:r>
      <w:r>
        <w:rPr>
          <w:spacing w:val="-2"/>
          <w:position w:val="2"/>
          <w:sz w:val="24"/>
        </w:rPr>
        <w:t xml:space="preserve"> </w:t>
      </w:r>
      <w:r>
        <w:rPr>
          <w:position w:val="2"/>
          <w:sz w:val="24"/>
        </w:rPr>
        <w:t>merupakan</w:t>
      </w:r>
      <w:r>
        <w:rPr>
          <w:spacing w:val="1"/>
          <w:position w:val="2"/>
          <w:sz w:val="24"/>
        </w:rPr>
        <w:t xml:space="preserve"> </w:t>
      </w:r>
      <w:r>
        <w:rPr>
          <w:i/>
          <w:spacing w:val="-2"/>
          <w:position w:val="2"/>
          <w:sz w:val="24"/>
        </w:rPr>
        <w:t>F</w:t>
      </w:r>
      <w:r>
        <w:rPr>
          <w:i/>
          <w:spacing w:val="-2"/>
          <w:sz w:val="16"/>
        </w:rPr>
        <w:t>hitung.</w:t>
      </w:r>
    </w:p>
    <w:p w14:paraId="28E65F17">
      <w:pPr>
        <w:pStyle w:val="5"/>
        <w:spacing w:before="135"/>
      </w:pPr>
      <w:r>
        <w:t>Dengan</w:t>
      </w:r>
      <w:r>
        <w:rPr>
          <w:spacing w:val="-3"/>
        </w:rPr>
        <w:t xml:space="preserve"> </w:t>
      </w:r>
      <w:r>
        <w:t>kriteria</w:t>
      </w:r>
      <w:r>
        <w:rPr>
          <w:spacing w:val="-1"/>
        </w:rPr>
        <w:t xml:space="preserve"> </w:t>
      </w:r>
      <w:r>
        <w:t>pengujian adalah</w:t>
      </w:r>
      <w:r>
        <w:rPr>
          <w:spacing w:val="-5"/>
        </w:rPr>
        <w:t xml:space="preserve"> </w:t>
      </w:r>
      <w:r>
        <w:t>sebagai</w:t>
      </w:r>
      <w:r>
        <w:rPr>
          <w:spacing w:val="-3"/>
        </w:rPr>
        <w:t xml:space="preserve"> </w:t>
      </w:r>
      <w:r>
        <w:rPr>
          <w:spacing w:val="-2"/>
        </w:rPr>
        <w:t>berikut:</w:t>
      </w:r>
    </w:p>
    <w:p w14:paraId="1852002D">
      <w:pPr>
        <w:pStyle w:val="8"/>
        <w:numPr>
          <w:ilvl w:val="0"/>
          <w:numId w:val="5"/>
        </w:numPr>
        <w:tabs>
          <w:tab w:val="left" w:pos="703"/>
        </w:tabs>
        <w:spacing w:before="137" w:after="0" w:line="240" w:lineRule="auto"/>
        <w:ind w:left="703" w:right="0" w:hanging="138"/>
        <w:jc w:val="left"/>
        <w:rPr>
          <w:position w:val="2"/>
          <w:sz w:val="24"/>
        </w:rPr>
      </w:pPr>
      <w:r>
        <w:rPr>
          <w:position w:val="2"/>
          <w:sz w:val="24"/>
        </w:rPr>
        <w:t>Jika</w:t>
      </w:r>
      <w:r>
        <w:rPr>
          <w:spacing w:val="-2"/>
          <w:position w:val="2"/>
          <w:sz w:val="24"/>
        </w:rPr>
        <w:t xml:space="preserve"> </w:t>
      </w:r>
      <w:r>
        <w:rPr>
          <w:i/>
          <w:position w:val="2"/>
          <w:sz w:val="24"/>
        </w:rPr>
        <w:t>F</w:t>
      </w:r>
      <w:r>
        <w:rPr>
          <w:i/>
          <w:sz w:val="16"/>
        </w:rPr>
        <w:t>hitung</w:t>
      </w:r>
      <w:r>
        <w:rPr>
          <w:i/>
          <w:spacing w:val="-6"/>
          <w:sz w:val="16"/>
        </w:rPr>
        <w:t xml:space="preserve"> </w:t>
      </w:r>
      <w:r>
        <w:rPr>
          <w:rFonts w:ascii="Cambria Math" w:hAnsi="Cambria Math"/>
          <w:position w:val="2"/>
          <w:sz w:val="24"/>
        </w:rPr>
        <w:t>≤</w:t>
      </w:r>
      <w:r>
        <w:rPr>
          <w:rFonts w:ascii="Cambria Math" w:hAnsi="Cambria Math"/>
          <w:spacing w:val="-13"/>
          <w:position w:val="2"/>
          <w:sz w:val="24"/>
        </w:rPr>
        <w:t xml:space="preserve"> </w:t>
      </w:r>
      <w:r>
        <w:rPr>
          <w:i/>
          <w:position w:val="2"/>
          <w:sz w:val="24"/>
        </w:rPr>
        <w:t>F</w:t>
      </w:r>
      <w:r>
        <w:rPr>
          <w:i/>
          <w:sz w:val="16"/>
        </w:rPr>
        <w:t xml:space="preserve">tabel </w:t>
      </w:r>
      <w:r>
        <w:rPr>
          <w:position w:val="2"/>
          <w:sz w:val="24"/>
        </w:rPr>
        <w:t>maka</w:t>
      </w:r>
      <w:r>
        <w:rPr>
          <w:spacing w:val="-1"/>
          <w:position w:val="2"/>
          <w:sz w:val="24"/>
        </w:rPr>
        <w:t xml:space="preserve"> </w:t>
      </w:r>
      <w:r>
        <w:rPr>
          <w:position w:val="2"/>
          <w:sz w:val="24"/>
        </w:rPr>
        <w:t>H</w:t>
      </w:r>
      <w:r>
        <w:rPr>
          <w:sz w:val="16"/>
        </w:rPr>
        <w:t>o</w:t>
      </w:r>
      <w:r>
        <w:rPr>
          <w:spacing w:val="-2"/>
          <w:sz w:val="16"/>
        </w:rPr>
        <w:t xml:space="preserve"> </w:t>
      </w:r>
      <w:r>
        <w:rPr>
          <w:position w:val="2"/>
          <w:sz w:val="24"/>
        </w:rPr>
        <w:t>diterima</w:t>
      </w:r>
      <w:r>
        <w:rPr>
          <w:spacing w:val="-2"/>
          <w:position w:val="2"/>
          <w:sz w:val="24"/>
        </w:rPr>
        <w:t xml:space="preserve"> </w:t>
      </w:r>
      <w:r>
        <w:rPr>
          <w:position w:val="2"/>
          <w:sz w:val="24"/>
        </w:rPr>
        <w:t>(kedua</w:t>
      </w:r>
      <w:r>
        <w:rPr>
          <w:spacing w:val="-1"/>
          <w:position w:val="2"/>
          <w:sz w:val="24"/>
        </w:rPr>
        <w:t xml:space="preserve"> </w:t>
      </w:r>
      <w:r>
        <w:rPr>
          <w:position w:val="2"/>
          <w:sz w:val="24"/>
        </w:rPr>
        <w:t>varians</w:t>
      </w:r>
      <w:r>
        <w:rPr>
          <w:spacing w:val="-3"/>
          <w:position w:val="2"/>
          <w:sz w:val="24"/>
        </w:rPr>
        <w:t xml:space="preserve"> </w:t>
      </w:r>
      <w:r>
        <w:rPr>
          <w:spacing w:val="-2"/>
          <w:position w:val="2"/>
          <w:sz w:val="24"/>
        </w:rPr>
        <w:t>homogen)</w:t>
      </w:r>
    </w:p>
    <w:p w14:paraId="26D04352">
      <w:pPr>
        <w:pStyle w:val="8"/>
        <w:numPr>
          <w:ilvl w:val="0"/>
          <w:numId w:val="5"/>
        </w:numPr>
        <w:tabs>
          <w:tab w:val="left" w:pos="703"/>
        </w:tabs>
        <w:spacing w:before="139" w:after="0" w:line="240" w:lineRule="auto"/>
        <w:ind w:left="703" w:right="0" w:hanging="138"/>
        <w:jc w:val="left"/>
        <w:rPr>
          <w:position w:val="2"/>
          <w:sz w:val="24"/>
        </w:rPr>
      </w:pPr>
      <w:r>
        <w:rPr>
          <w:position w:val="2"/>
          <w:sz w:val="24"/>
        </w:rPr>
        <w:t>Jika</w:t>
      </w:r>
      <w:r>
        <w:rPr>
          <w:spacing w:val="-1"/>
          <w:position w:val="2"/>
          <w:sz w:val="24"/>
        </w:rPr>
        <w:t xml:space="preserve"> </w:t>
      </w:r>
      <w:r>
        <w:rPr>
          <w:i/>
          <w:position w:val="2"/>
          <w:sz w:val="24"/>
        </w:rPr>
        <w:t>F</w:t>
      </w:r>
      <w:r>
        <w:rPr>
          <w:i/>
          <w:sz w:val="16"/>
        </w:rPr>
        <w:t>hitung</w:t>
      </w:r>
      <w:r>
        <w:rPr>
          <w:i/>
          <w:spacing w:val="-5"/>
          <w:sz w:val="16"/>
        </w:rPr>
        <w:t xml:space="preserve"> </w:t>
      </w:r>
      <w:r>
        <w:rPr>
          <w:rFonts w:ascii="Cambria Math" w:hAnsi="Cambria Math"/>
          <w:position w:val="2"/>
          <w:sz w:val="24"/>
        </w:rPr>
        <w:t>≥</w:t>
      </w:r>
      <w:r>
        <w:rPr>
          <w:rFonts w:ascii="Cambria Math" w:hAnsi="Cambria Math"/>
          <w:spacing w:val="-14"/>
          <w:position w:val="2"/>
          <w:sz w:val="24"/>
        </w:rPr>
        <w:t xml:space="preserve"> </w:t>
      </w:r>
      <w:r>
        <w:rPr>
          <w:i/>
          <w:position w:val="2"/>
          <w:sz w:val="24"/>
        </w:rPr>
        <w:t>F</w:t>
      </w:r>
      <w:r>
        <w:rPr>
          <w:i/>
          <w:sz w:val="16"/>
        </w:rPr>
        <w:t>tabel</w:t>
      </w:r>
      <w:r>
        <w:rPr>
          <w:i/>
          <w:spacing w:val="1"/>
          <w:sz w:val="16"/>
        </w:rPr>
        <w:t xml:space="preserve"> </w:t>
      </w:r>
      <w:r>
        <w:rPr>
          <w:position w:val="2"/>
          <w:sz w:val="24"/>
        </w:rPr>
        <w:t>maka</w:t>
      </w:r>
      <w:r>
        <w:rPr>
          <w:spacing w:val="-1"/>
          <w:position w:val="2"/>
          <w:sz w:val="24"/>
        </w:rPr>
        <w:t xml:space="preserve"> </w:t>
      </w:r>
      <w:r>
        <w:rPr>
          <w:position w:val="2"/>
          <w:sz w:val="24"/>
        </w:rPr>
        <w:t>H</w:t>
      </w:r>
      <w:r>
        <w:rPr>
          <w:sz w:val="16"/>
        </w:rPr>
        <w:t>o</w:t>
      </w:r>
      <w:r>
        <w:rPr>
          <w:spacing w:val="-1"/>
          <w:sz w:val="16"/>
        </w:rPr>
        <w:t xml:space="preserve"> </w:t>
      </w:r>
      <w:r>
        <w:rPr>
          <w:position w:val="2"/>
          <w:sz w:val="24"/>
        </w:rPr>
        <w:t>ditolak</w:t>
      </w:r>
      <w:r>
        <w:rPr>
          <w:spacing w:val="-4"/>
          <w:position w:val="2"/>
          <w:sz w:val="24"/>
        </w:rPr>
        <w:t xml:space="preserve"> </w:t>
      </w:r>
      <w:r>
        <w:rPr>
          <w:position w:val="2"/>
          <w:sz w:val="24"/>
        </w:rPr>
        <w:t>(kedua</w:t>
      </w:r>
      <w:r>
        <w:rPr>
          <w:spacing w:val="-1"/>
          <w:position w:val="2"/>
          <w:sz w:val="24"/>
        </w:rPr>
        <w:t xml:space="preserve"> </w:t>
      </w:r>
      <w:r>
        <w:rPr>
          <w:position w:val="2"/>
          <w:sz w:val="24"/>
        </w:rPr>
        <w:t>varians</w:t>
      </w:r>
      <w:r>
        <w:rPr>
          <w:spacing w:val="-2"/>
          <w:position w:val="2"/>
          <w:sz w:val="24"/>
        </w:rPr>
        <w:t xml:space="preserve"> </w:t>
      </w:r>
      <w:r>
        <w:rPr>
          <w:position w:val="2"/>
          <w:sz w:val="24"/>
        </w:rPr>
        <w:t>tidak</w:t>
      </w:r>
      <w:r>
        <w:rPr>
          <w:spacing w:val="-5"/>
          <w:position w:val="2"/>
          <w:sz w:val="24"/>
        </w:rPr>
        <w:t xml:space="preserve"> </w:t>
      </w:r>
      <w:r>
        <w:rPr>
          <w:spacing w:val="-2"/>
          <w:position w:val="2"/>
          <w:sz w:val="24"/>
        </w:rPr>
        <w:t>homogen)</w:t>
      </w:r>
    </w:p>
    <w:p w14:paraId="5C0D13C8">
      <w:pPr>
        <w:pStyle w:val="8"/>
        <w:numPr>
          <w:ilvl w:val="0"/>
          <w:numId w:val="4"/>
        </w:numPr>
        <w:tabs>
          <w:tab w:val="left" w:pos="790"/>
        </w:tabs>
        <w:spacing w:before="140" w:after="0" w:line="240" w:lineRule="auto"/>
        <w:ind w:left="790" w:right="0" w:hanging="225"/>
        <w:jc w:val="left"/>
        <w:rPr>
          <w:sz w:val="24"/>
        </w:rPr>
      </w:pPr>
      <w:r>
        <w:rPr>
          <w:sz w:val="24"/>
        </w:rPr>
        <w:t>Kriteria</w:t>
      </w:r>
      <w:r>
        <w:rPr>
          <w:spacing w:val="-4"/>
          <w:sz w:val="24"/>
        </w:rPr>
        <w:t xml:space="preserve"> </w:t>
      </w:r>
      <w:r>
        <w:rPr>
          <w:spacing w:val="-2"/>
          <w:sz w:val="24"/>
        </w:rPr>
        <w:t>Keputusan</w:t>
      </w:r>
    </w:p>
    <w:p w14:paraId="7BC12808">
      <w:pPr>
        <w:pStyle w:val="5"/>
        <w:spacing w:before="136" w:line="360" w:lineRule="auto"/>
        <w:ind w:right="279" w:firstLine="720"/>
        <w:jc w:val="both"/>
        <w:rPr>
          <w:rFonts w:ascii="Cambria Math" w:hAnsi="Cambria Math" w:eastAsia="Cambria Math"/>
          <w:position w:val="-4"/>
          <w:sz w:val="17"/>
        </w:rPr>
      </w:pPr>
      <w:r>
        <w:rPr>
          <w:position w:val="2"/>
        </w:rPr>
        <w:t xml:space="preserve">Keputusan akan diambil jika </w:t>
      </w:r>
      <w:r>
        <w:rPr>
          <w:i/>
          <w:position w:val="2"/>
        </w:rPr>
        <w:t>F</w:t>
      </w:r>
      <w:r>
        <w:rPr>
          <w:i/>
          <w:sz w:val="16"/>
        </w:rPr>
        <w:t xml:space="preserve">hitung </w:t>
      </w:r>
      <w:r>
        <w:rPr>
          <w:position w:val="2"/>
        </w:rPr>
        <w:t xml:space="preserve">lebih kecil dari </w:t>
      </w:r>
      <w:r>
        <w:rPr>
          <w:i/>
          <w:position w:val="2"/>
        </w:rPr>
        <w:t>F</w:t>
      </w:r>
      <w:r>
        <w:rPr>
          <w:i/>
          <w:sz w:val="16"/>
        </w:rPr>
        <w:t xml:space="preserve">tabel </w:t>
      </w:r>
      <w:r>
        <w:rPr>
          <w:position w:val="2"/>
        </w:rPr>
        <w:t>maka H</w:t>
      </w:r>
      <w:r>
        <w:rPr>
          <w:sz w:val="16"/>
        </w:rPr>
        <w:t xml:space="preserve">o </w:t>
      </w:r>
      <w:r>
        <w:rPr>
          <w:position w:val="2"/>
        </w:rPr>
        <w:t>diterima dan H</w:t>
      </w:r>
      <w:r>
        <w:rPr>
          <w:rFonts w:ascii="Cambria Math" w:hAnsi="Cambria Math" w:eastAsia="Cambria Math"/>
          <w:position w:val="2"/>
        </w:rPr>
        <w:t xml:space="preserve">𝛼 </w:t>
      </w:r>
      <w:r>
        <w:rPr>
          <w:position w:val="2"/>
        </w:rPr>
        <w:t xml:space="preserve">di tolak. Ini bermakna bahwa kedua data homogen dan jika </w:t>
      </w:r>
      <w:r>
        <w:rPr>
          <w:i/>
          <w:position w:val="2"/>
        </w:rPr>
        <w:t>F</w:t>
      </w:r>
      <w:r>
        <w:rPr>
          <w:i/>
          <w:sz w:val="16"/>
        </w:rPr>
        <w:t xml:space="preserve">hitung </w:t>
      </w:r>
      <w:r>
        <w:rPr>
          <w:position w:val="2"/>
        </w:rPr>
        <w:t xml:space="preserve">lebih besar dari </w:t>
      </w:r>
      <w:r>
        <w:rPr>
          <w:i/>
          <w:position w:val="2"/>
        </w:rPr>
        <w:t>F</w:t>
      </w:r>
      <w:r>
        <w:rPr>
          <w:i/>
          <w:sz w:val="16"/>
        </w:rPr>
        <w:t xml:space="preserve">tabel </w:t>
      </w:r>
      <w:r>
        <w:rPr>
          <w:position w:val="2"/>
        </w:rPr>
        <w:t>maka H</w:t>
      </w:r>
      <w:r>
        <w:rPr>
          <w:rFonts w:ascii="Cambria Math" w:hAnsi="Cambria Math" w:eastAsia="Cambria Math"/>
          <w:position w:val="2"/>
        </w:rPr>
        <w:t xml:space="preserve">𝛼 </w:t>
      </w:r>
      <w:r>
        <w:rPr>
          <w:position w:val="2"/>
        </w:rPr>
        <w:t>diterima dan H</w:t>
      </w:r>
      <w:r>
        <w:rPr>
          <w:sz w:val="16"/>
        </w:rPr>
        <w:t xml:space="preserve">o </w:t>
      </w:r>
      <w:r>
        <w:rPr>
          <w:position w:val="2"/>
        </w:rPr>
        <w:t xml:space="preserve">di tolak. Nilai </w:t>
      </w:r>
      <w:r>
        <w:rPr>
          <w:i/>
          <w:position w:val="2"/>
        </w:rPr>
        <w:t>F</w:t>
      </w:r>
      <w:r>
        <w:rPr>
          <w:i/>
          <w:sz w:val="16"/>
        </w:rPr>
        <w:t xml:space="preserve">tabel </w:t>
      </w:r>
      <w:r>
        <w:rPr>
          <w:position w:val="2"/>
        </w:rPr>
        <w:t xml:space="preserve">diperoleh dari table </w:t>
      </w:r>
      <w:r>
        <w:t xml:space="preserve">distribusi F dengan taraf nyata </w:t>
      </w:r>
      <w:r>
        <w:rPr>
          <w:rFonts w:ascii="Cambria Math" w:hAnsi="Cambria Math" w:eastAsia="Cambria Math"/>
        </w:rPr>
        <w:t xml:space="preserve">𝛼 </w:t>
      </w:r>
      <w:r>
        <w:t xml:space="preserve">dan derajat kebebasan (dk), dimana </w:t>
      </w:r>
      <w:r>
        <w:rPr>
          <w:rFonts w:ascii="Cambria Math" w:hAnsi="Cambria Math" w:eastAsia="Cambria Math"/>
        </w:rPr>
        <w:t>𝐹</w:t>
      </w:r>
      <w:r>
        <w:rPr>
          <w:rFonts w:ascii="Cambria Math" w:hAnsi="Cambria Math" w:eastAsia="Cambria Math"/>
          <w:vertAlign w:val="subscript"/>
        </w:rPr>
        <w:t>𝛼(𝑛</w:t>
      </w:r>
      <w:r>
        <w:rPr>
          <w:rFonts w:ascii="Cambria Math" w:hAnsi="Cambria Math" w:eastAsia="Cambria Math"/>
          <w:position w:val="-7"/>
          <w:sz w:val="14"/>
          <w:vertAlign w:val="baseline"/>
        </w:rPr>
        <w:t>1</w:t>
      </w:r>
      <w:r>
        <w:rPr>
          <w:rFonts w:ascii="Cambria Math" w:hAnsi="Cambria Math" w:eastAsia="Cambria Math"/>
          <w:position w:val="-4"/>
          <w:sz w:val="17"/>
          <w:vertAlign w:val="baseline"/>
        </w:rPr>
        <w:t>−1,𝑛</w:t>
      </w:r>
      <w:r>
        <w:rPr>
          <w:rFonts w:ascii="Cambria Math" w:hAnsi="Cambria Math" w:eastAsia="Cambria Math"/>
          <w:position w:val="-7"/>
          <w:sz w:val="14"/>
          <w:vertAlign w:val="baseline"/>
        </w:rPr>
        <w:t>2</w:t>
      </w:r>
      <w:r>
        <w:rPr>
          <w:rFonts w:ascii="Cambria Math" w:hAnsi="Cambria Math" w:eastAsia="Cambria Math"/>
          <w:position w:val="-4"/>
          <w:sz w:val="17"/>
          <w:vertAlign w:val="baseline"/>
        </w:rPr>
        <w:t>−1)</w:t>
      </w:r>
    </w:p>
    <w:p w14:paraId="514231E4">
      <w:pPr>
        <w:tabs>
          <w:tab w:val="left" w:pos="1419"/>
        </w:tabs>
        <w:spacing w:before="0" w:line="124" w:lineRule="auto"/>
        <w:ind w:left="565" w:right="0" w:firstLine="0"/>
        <w:jc w:val="left"/>
        <w:rPr>
          <w:rFonts w:ascii="Cambria Math"/>
          <w:sz w:val="17"/>
        </w:rPr>
      </w:pPr>
      <w:r>
        <w:rPr>
          <w:rFonts w:ascii="Cambria Math"/>
          <w:sz w:val="17"/>
        </w:rPr>
        <mc:AlternateContent>
          <mc:Choice Requires="wps">
            <w:drawing>
              <wp:anchor distT="0" distB="0" distL="0" distR="0" simplePos="0" relativeHeight="251660288" behindDoc="0" locked="0" layoutInCell="1" allowOverlap="1">
                <wp:simplePos x="0" y="0"/>
                <wp:positionH relativeFrom="page">
                  <wp:posOffset>1563370</wp:posOffset>
                </wp:positionH>
                <wp:positionV relativeFrom="paragraph">
                  <wp:posOffset>114935</wp:posOffset>
                </wp:positionV>
                <wp:extent cx="899160" cy="9525"/>
                <wp:effectExtent l="0" t="0" r="0" b="0"/>
                <wp:wrapNone/>
                <wp:docPr id="38" name="Graphic 38"/>
                <wp:cNvGraphicFramePr/>
                <a:graphic xmlns:a="http://schemas.openxmlformats.org/drawingml/2006/main">
                  <a:graphicData uri="http://schemas.microsoft.com/office/word/2010/wordprocessingShape">
                    <wps:wsp>
                      <wps:cNvSpPr/>
                      <wps:spPr>
                        <a:xfrm>
                          <a:off x="0" y="0"/>
                          <a:ext cx="899160" cy="9525"/>
                        </a:xfrm>
                        <a:custGeom>
                          <a:avLst/>
                          <a:gdLst/>
                          <a:ahLst/>
                          <a:cxnLst/>
                          <a:rect l="l" t="t" r="r" b="b"/>
                          <a:pathLst>
                            <a:path w="899160" h="9525">
                              <a:moveTo>
                                <a:pt x="899160" y="0"/>
                              </a:moveTo>
                              <a:lnTo>
                                <a:pt x="0" y="0"/>
                              </a:lnTo>
                              <a:lnTo>
                                <a:pt x="0" y="9144"/>
                              </a:lnTo>
                              <a:lnTo>
                                <a:pt x="899160" y="9144"/>
                              </a:lnTo>
                              <a:lnTo>
                                <a:pt x="899160" y="0"/>
                              </a:lnTo>
                              <a:close/>
                            </a:path>
                          </a:pathLst>
                        </a:custGeom>
                        <a:solidFill>
                          <a:srgbClr val="000000"/>
                        </a:solidFill>
                      </wps:spPr>
                      <wps:bodyPr wrap="square" lIns="0" tIns="0" rIns="0" bIns="0" rtlCol="0">
                        <a:noAutofit/>
                      </wps:bodyPr>
                    </wps:wsp>
                  </a:graphicData>
                </a:graphic>
              </wp:anchor>
            </w:drawing>
          </mc:Choice>
          <mc:Fallback>
            <w:pict>
              <v:shape id="Graphic 38" o:spid="_x0000_s1026" o:spt="100" style="position:absolute;left:0pt;margin-left:123.1pt;margin-top:9.05pt;height:0.75pt;width:70.8pt;mso-position-horizontal-relative:page;z-index:251660288;mso-width-relative:page;mso-height-relative:page;" fillcolor="#000000" filled="t" stroked="f" coordsize="899160,9525" o:gfxdata="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XphXI9YAAAAJ&#10;AQAADwAAAAAAAAABACAAAAAiAAAAZHJzL2Rvd25yZXYueG1sUEsBAhQAFAAAAAgAh07iQAclPkUe&#10;AgAA2QQAAA4AAAAAAAAAAQAgAAAAJQEAAGRycy9lMm9Eb2MueG1sUEsFBgAAAAAGAAYAWQEAALUF&#10;AAAAAA==&#10;" path="m899160,0l0,0,0,9144,899160,9144,899160,0xe">
                <v:fill on="t" focussize="0,0"/>
                <v:stroke on="f"/>
                <v:imagedata o:title=""/>
                <o:lock v:ext="edit" aspectratio="f"/>
                <v:textbox inset="0mm,0mm,0mm,0mm"/>
              </v:shape>
            </w:pict>
          </mc:Fallback>
        </mc:AlternateContent>
      </w:r>
      <w:r>
        <w:rPr>
          <w:spacing w:val="-10"/>
          <w:position w:val="-13"/>
          <w:sz w:val="24"/>
        </w:rPr>
        <w:t>=</w:t>
      </w:r>
      <w:r>
        <w:rPr>
          <w:position w:val="-13"/>
          <w:sz w:val="24"/>
        </w:rPr>
        <w:tab/>
      </w:r>
      <w:r>
        <w:rPr>
          <w:rFonts w:ascii="Cambria Math"/>
          <w:spacing w:val="-10"/>
          <w:sz w:val="17"/>
        </w:rPr>
        <w:t>1</w:t>
      </w:r>
    </w:p>
    <w:p w14:paraId="157CB49D">
      <w:pPr>
        <w:spacing w:before="0" w:line="257" w:lineRule="exact"/>
        <w:ind w:left="762" w:right="0" w:firstLine="0"/>
        <w:jc w:val="left"/>
        <w:rPr>
          <w:rFonts w:ascii="Cambria Math" w:eastAsia="Cambria Math"/>
          <w:sz w:val="14"/>
        </w:rPr>
      </w:pPr>
      <w:r>
        <w:rPr>
          <w:rFonts w:ascii="Cambria Math" w:eastAsia="Cambria Math"/>
          <w:w w:val="120"/>
          <w:position w:val="4"/>
          <w:sz w:val="17"/>
        </w:rPr>
        <w:t>𝐹</w:t>
      </w:r>
      <w:r>
        <w:rPr>
          <w:rFonts w:ascii="Cambria Math" w:eastAsia="Cambria Math"/>
          <w:w w:val="120"/>
          <w:sz w:val="14"/>
        </w:rPr>
        <w:t>(1-𝛼)(𝑛</w:t>
      </w:r>
      <w:r>
        <w:rPr>
          <w:rFonts w:ascii="Cambria Math" w:eastAsia="Cambria Math"/>
          <w:w w:val="120"/>
          <w:position w:val="-2"/>
          <w:sz w:val="14"/>
        </w:rPr>
        <w:t>1</w:t>
      </w:r>
      <w:r>
        <w:rPr>
          <w:rFonts w:ascii="Cambria Math" w:eastAsia="Cambria Math"/>
          <w:w w:val="120"/>
          <w:sz w:val="14"/>
        </w:rPr>
        <w:t>-1.𝑛</w:t>
      </w:r>
      <w:r>
        <w:rPr>
          <w:rFonts w:ascii="Cambria Math" w:eastAsia="Cambria Math"/>
          <w:w w:val="120"/>
          <w:position w:val="-2"/>
          <w:sz w:val="14"/>
        </w:rPr>
        <w:t>2</w:t>
      </w:r>
      <w:r>
        <w:rPr>
          <w:rFonts w:ascii="Cambria Math" w:eastAsia="Cambria Math"/>
          <w:w w:val="120"/>
          <w:sz w:val="14"/>
        </w:rPr>
        <w:t>-</w:t>
      </w:r>
      <w:r>
        <w:rPr>
          <w:rFonts w:ascii="Cambria Math" w:eastAsia="Cambria Math"/>
          <w:spacing w:val="-5"/>
          <w:w w:val="120"/>
          <w:sz w:val="14"/>
        </w:rPr>
        <w:t>1)</w:t>
      </w:r>
    </w:p>
    <w:p w14:paraId="61B5974F">
      <w:pPr>
        <w:pStyle w:val="2"/>
        <w:numPr>
          <w:ilvl w:val="2"/>
          <w:numId w:val="1"/>
        </w:numPr>
        <w:tabs>
          <w:tab w:val="left" w:pos="1106"/>
        </w:tabs>
        <w:spacing w:before="105" w:after="0" w:line="240" w:lineRule="auto"/>
        <w:ind w:left="1106" w:right="0" w:hanging="541"/>
        <w:jc w:val="both"/>
      </w:pPr>
      <w:r>
        <w:t>Uji</w:t>
      </w:r>
      <w:r>
        <w:rPr>
          <w:spacing w:val="-3"/>
        </w:rPr>
        <w:t xml:space="preserve"> </w:t>
      </w:r>
      <w:r>
        <w:rPr>
          <w:spacing w:val="-2"/>
        </w:rPr>
        <w:t>Hipotesis</w:t>
      </w:r>
    </w:p>
    <w:p w14:paraId="15D40935">
      <w:pPr>
        <w:pStyle w:val="5"/>
        <w:spacing w:before="137" w:line="360" w:lineRule="auto"/>
        <w:ind w:right="279" w:firstLine="720"/>
        <w:jc w:val="both"/>
        <w:rPr>
          <w:i/>
          <w:sz w:val="16"/>
        </w:rPr>
      </w:pPr>
      <w:r>
        <w:t xml:space="preserve">Untuk menguji hipotesis penelitian digunakan teknik analisis data dengan menggunakan Analisis Varians (ANAVA) dua jalur pada taraf signifikan </w:t>
      </w:r>
      <w:r>
        <w:rPr>
          <w:rFonts w:ascii="Cambria Math" w:eastAsia="Cambria Math"/>
        </w:rPr>
        <w:t>𝛼</w:t>
      </w:r>
      <w:r>
        <w:rPr>
          <w:rFonts w:ascii="Cambria Math" w:eastAsia="Cambria Math"/>
          <w:spacing w:val="40"/>
        </w:rPr>
        <w:t xml:space="preserve"> </w:t>
      </w:r>
      <w:r>
        <w:t xml:space="preserve">= 0,05. Menggunakan </w:t>
      </w:r>
      <w:r>
        <w:rPr>
          <w:i/>
        </w:rPr>
        <w:t xml:space="preserve">General linear Model </w:t>
      </w:r>
      <w:r>
        <w:t xml:space="preserve">(GLM) univariat dengan SPSS 20. </w:t>
      </w:r>
      <w:r>
        <w:rPr>
          <w:position w:val="2"/>
        </w:rPr>
        <w:t xml:space="preserve">Kriteria pengujian, jika </w:t>
      </w:r>
      <w:r>
        <w:rPr>
          <w:i/>
          <w:position w:val="2"/>
        </w:rPr>
        <w:t>F</w:t>
      </w:r>
      <w:r>
        <w:rPr>
          <w:i/>
          <w:sz w:val="16"/>
        </w:rPr>
        <w:t>hitung</w:t>
      </w:r>
      <w:r>
        <w:rPr>
          <w:i/>
          <w:spacing w:val="21"/>
          <w:sz w:val="16"/>
        </w:rPr>
        <w:t xml:space="preserve"> </w:t>
      </w:r>
      <w:r>
        <w:rPr>
          <w:i/>
          <w:position w:val="2"/>
        </w:rPr>
        <w:t>&gt; F</w:t>
      </w:r>
      <w:r>
        <w:rPr>
          <w:i/>
          <w:sz w:val="16"/>
        </w:rPr>
        <w:t>tabel</w:t>
      </w:r>
      <w:r>
        <w:rPr>
          <w:i/>
          <w:spacing w:val="23"/>
          <w:sz w:val="16"/>
        </w:rPr>
        <w:t xml:space="preserve"> </w:t>
      </w:r>
      <w:r>
        <w:rPr>
          <w:position w:val="2"/>
        </w:rPr>
        <w:t>pada taraf</w:t>
      </w:r>
      <w:r>
        <w:rPr>
          <w:spacing w:val="-4"/>
          <w:position w:val="2"/>
        </w:rPr>
        <w:t xml:space="preserve"> </w:t>
      </w:r>
      <w:r>
        <w:rPr>
          <w:position w:val="2"/>
        </w:rPr>
        <w:t>signifikan yang</w:t>
      </w:r>
      <w:r>
        <w:rPr>
          <w:spacing w:val="-1"/>
          <w:position w:val="2"/>
        </w:rPr>
        <w:t xml:space="preserve"> </w:t>
      </w:r>
      <w:r>
        <w:rPr>
          <w:position w:val="2"/>
        </w:rPr>
        <w:t>dipilih</w:t>
      </w:r>
      <w:r>
        <w:rPr>
          <w:spacing w:val="-1"/>
          <w:position w:val="2"/>
        </w:rPr>
        <w:t xml:space="preserve"> </w:t>
      </w:r>
      <w:r>
        <w:rPr>
          <w:position w:val="2"/>
        </w:rPr>
        <w:t>dengan</w:t>
      </w:r>
      <w:r>
        <w:rPr>
          <w:spacing w:val="-1"/>
          <w:position w:val="2"/>
        </w:rPr>
        <w:t xml:space="preserve"> </w:t>
      </w:r>
      <w:r>
        <w:rPr>
          <w:position w:val="2"/>
        </w:rPr>
        <w:t>dk pembilang adalah dk yang sesuai, maka H</w:t>
      </w:r>
      <w:r>
        <w:rPr>
          <w:sz w:val="16"/>
        </w:rPr>
        <w:t xml:space="preserve">o </w:t>
      </w:r>
      <w:r>
        <w:rPr>
          <w:position w:val="2"/>
        </w:rPr>
        <w:t>ditolak sehingga disimpulkan terdapat pengaruh</w:t>
      </w:r>
      <w:r>
        <w:rPr>
          <w:spacing w:val="7"/>
          <w:position w:val="2"/>
        </w:rPr>
        <w:t xml:space="preserve"> </w:t>
      </w:r>
      <w:r>
        <w:rPr>
          <w:position w:val="2"/>
        </w:rPr>
        <w:t>rata-rata</w:t>
      </w:r>
      <w:r>
        <w:rPr>
          <w:spacing w:val="9"/>
          <w:position w:val="2"/>
        </w:rPr>
        <w:t xml:space="preserve"> </w:t>
      </w:r>
      <w:r>
        <w:rPr>
          <w:position w:val="2"/>
        </w:rPr>
        <w:t>antara</w:t>
      </w:r>
      <w:r>
        <w:rPr>
          <w:spacing w:val="4"/>
          <w:position w:val="2"/>
        </w:rPr>
        <w:t xml:space="preserve"> </w:t>
      </w:r>
      <w:r>
        <w:rPr>
          <w:position w:val="2"/>
        </w:rPr>
        <w:t>kelompok-kelompok</w:t>
      </w:r>
      <w:r>
        <w:rPr>
          <w:spacing w:val="10"/>
          <w:position w:val="2"/>
        </w:rPr>
        <w:t xml:space="preserve"> </w:t>
      </w:r>
      <w:r>
        <w:rPr>
          <w:position w:val="2"/>
        </w:rPr>
        <w:t>yang</w:t>
      </w:r>
      <w:r>
        <w:rPr>
          <w:spacing w:val="9"/>
          <w:position w:val="2"/>
        </w:rPr>
        <w:t xml:space="preserve"> </w:t>
      </w:r>
      <w:r>
        <w:rPr>
          <w:position w:val="2"/>
        </w:rPr>
        <w:t>diuji,</w:t>
      </w:r>
      <w:r>
        <w:rPr>
          <w:spacing w:val="7"/>
          <w:position w:val="2"/>
        </w:rPr>
        <w:t xml:space="preserve"> </w:t>
      </w:r>
      <w:r>
        <w:rPr>
          <w:position w:val="2"/>
        </w:rPr>
        <w:t>sebaliknya</w:t>
      </w:r>
      <w:r>
        <w:rPr>
          <w:spacing w:val="9"/>
          <w:position w:val="2"/>
        </w:rPr>
        <w:t xml:space="preserve"> </w:t>
      </w:r>
      <w:r>
        <w:rPr>
          <w:position w:val="2"/>
        </w:rPr>
        <w:t>untuk</w:t>
      </w:r>
      <w:r>
        <w:rPr>
          <w:spacing w:val="9"/>
          <w:position w:val="2"/>
        </w:rPr>
        <w:t xml:space="preserve"> </w:t>
      </w:r>
      <w:r>
        <w:rPr>
          <w:i/>
          <w:spacing w:val="-2"/>
          <w:position w:val="2"/>
        </w:rPr>
        <w:t>F</w:t>
      </w:r>
      <w:r>
        <w:rPr>
          <w:i/>
          <w:spacing w:val="-2"/>
          <w:sz w:val="16"/>
        </w:rPr>
        <w:t>hitung</w:t>
      </w:r>
    </w:p>
    <w:p w14:paraId="5BF62C6C">
      <w:pPr>
        <w:pStyle w:val="5"/>
        <w:spacing w:line="360" w:lineRule="auto"/>
        <w:ind w:right="279"/>
        <w:jc w:val="both"/>
      </w:pPr>
      <w:r>
        <w:rPr>
          <w:rFonts w:ascii="Cambria Math" w:hAnsi="Cambria Math"/>
          <w:position w:val="2"/>
        </w:rPr>
        <w:t xml:space="preserve">≤ </w:t>
      </w:r>
      <w:r>
        <w:rPr>
          <w:i/>
          <w:position w:val="2"/>
        </w:rPr>
        <w:t>F</w:t>
      </w:r>
      <w:r>
        <w:rPr>
          <w:i/>
          <w:sz w:val="16"/>
        </w:rPr>
        <w:t>tabel</w:t>
      </w:r>
      <w:r>
        <w:rPr>
          <w:i/>
          <w:position w:val="2"/>
        </w:rPr>
        <w:t xml:space="preserve">, </w:t>
      </w:r>
      <w:r>
        <w:rPr>
          <w:position w:val="2"/>
        </w:rPr>
        <w:t>maka H</w:t>
      </w:r>
      <w:r>
        <w:rPr>
          <w:sz w:val="16"/>
        </w:rPr>
        <w:t xml:space="preserve">o </w:t>
      </w:r>
      <w:r>
        <w:rPr>
          <w:position w:val="2"/>
        </w:rPr>
        <w:t xml:space="preserve">diterima. Untuk Anava dua jalur, langkah pertama yang </w:t>
      </w:r>
      <w:r>
        <w:t xml:space="preserve">dilakukan adalah melakukan pengujian terhadap hipotesis statistik pengaruh </w:t>
      </w:r>
      <w:r>
        <w:rPr>
          <w:position w:val="2"/>
        </w:rPr>
        <w:t>interaksi, yaitu F</w:t>
      </w:r>
      <w:r>
        <w:rPr>
          <w:sz w:val="16"/>
        </w:rPr>
        <w:t xml:space="preserve">hitung (AB): </w:t>
      </w:r>
      <w:r>
        <w:rPr>
          <w:position w:val="2"/>
        </w:rPr>
        <w:t xml:space="preserve">Jika </w:t>
      </w:r>
      <w:r>
        <w:rPr>
          <w:sz w:val="16"/>
        </w:rPr>
        <w:t>Fhitung (AB)</w:t>
      </w:r>
      <w:r>
        <w:rPr>
          <w:spacing w:val="40"/>
          <w:sz w:val="16"/>
        </w:rPr>
        <w:t xml:space="preserve"> </w:t>
      </w:r>
      <w:r>
        <w:rPr>
          <w:rFonts w:ascii="Cambria Math" w:hAnsi="Cambria Math"/>
          <w:position w:val="2"/>
        </w:rPr>
        <w:t xml:space="preserve">≤ </w:t>
      </w:r>
      <w:r>
        <w:rPr>
          <w:position w:val="2"/>
        </w:rPr>
        <w:t>F</w:t>
      </w:r>
      <w:r>
        <w:rPr>
          <w:sz w:val="16"/>
        </w:rPr>
        <w:t xml:space="preserve">tabel </w:t>
      </w:r>
      <w:r>
        <w:rPr>
          <w:position w:val="2"/>
        </w:rPr>
        <w:t>atau H</w:t>
      </w:r>
      <w:r>
        <w:rPr>
          <w:sz w:val="16"/>
        </w:rPr>
        <w:t>0</w:t>
      </w:r>
      <w:r>
        <w:rPr>
          <w:spacing w:val="40"/>
          <w:sz w:val="16"/>
        </w:rPr>
        <w:t xml:space="preserve"> </w:t>
      </w:r>
      <w:r>
        <w:rPr>
          <w:position w:val="2"/>
        </w:rPr>
        <w:t xml:space="preserve">diterima berarti tidak </w:t>
      </w:r>
      <w:r>
        <w:t xml:space="preserve">terdapat pengaruh interaksi, maka selanjutnya dilakukan uji hipotesis pengaruh </w:t>
      </w:r>
      <w:r>
        <w:rPr>
          <w:position w:val="2"/>
        </w:rPr>
        <w:t xml:space="preserve">utama </w:t>
      </w:r>
      <w:r>
        <w:rPr>
          <w:i/>
          <w:position w:val="2"/>
        </w:rPr>
        <w:t xml:space="preserve">(main effect), </w:t>
      </w:r>
      <w:r>
        <w:rPr>
          <w:position w:val="2"/>
        </w:rPr>
        <w:t>yaitu uji F</w:t>
      </w:r>
      <w:r>
        <w:rPr>
          <w:sz w:val="16"/>
        </w:rPr>
        <w:t xml:space="preserve">hitung (A) </w:t>
      </w:r>
      <w:r>
        <w:rPr>
          <w:position w:val="2"/>
        </w:rPr>
        <w:t>untuk mempelajari perbedaan rata-rata Antar A. Sebaliknya jika F</w:t>
      </w:r>
      <w:r>
        <w:rPr>
          <w:sz w:val="16"/>
        </w:rPr>
        <w:t>hitung (AB)</w:t>
      </w:r>
      <w:r>
        <w:rPr>
          <w:rFonts w:ascii="Cambria Math" w:hAnsi="Cambria Math"/>
          <w:position w:val="2"/>
        </w:rPr>
        <w:t>&gt;</w:t>
      </w:r>
      <w:r>
        <w:rPr>
          <w:position w:val="2"/>
        </w:rPr>
        <w:t>F</w:t>
      </w:r>
      <w:r>
        <w:rPr>
          <w:sz w:val="16"/>
        </w:rPr>
        <w:t>tabel</w:t>
      </w:r>
      <w:r>
        <w:rPr>
          <w:spacing w:val="40"/>
          <w:sz w:val="16"/>
        </w:rPr>
        <w:t xml:space="preserve"> </w:t>
      </w:r>
      <w:r>
        <w:rPr>
          <w:position w:val="2"/>
        </w:rPr>
        <w:t>atau H</w:t>
      </w:r>
      <w:r>
        <w:rPr>
          <w:sz w:val="16"/>
        </w:rPr>
        <w:t>0</w:t>
      </w:r>
      <w:r>
        <w:rPr>
          <w:spacing w:val="40"/>
          <w:sz w:val="16"/>
        </w:rPr>
        <w:t xml:space="preserve"> </w:t>
      </w:r>
      <w:r>
        <w:rPr>
          <w:position w:val="2"/>
        </w:rPr>
        <w:t xml:space="preserve">ditolak, berarti terdapat </w:t>
      </w:r>
      <w:r>
        <w:t>pengaruh interaksi yang signifikan, maka konsekuensinya harus diuji pengaruh sederhana</w:t>
      </w:r>
      <w:r>
        <w:rPr>
          <w:spacing w:val="17"/>
        </w:rPr>
        <w:t xml:space="preserve"> </w:t>
      </w:r>
      <w:r>
        <w:t>(</w:t>
      </w:r>
      <w:r>
        <w:rPr>
          <w:i/>
        </w:rPr>
        <w:t>simpleeffect</w:t>
      </w:r>
      <w:r>
        <w:t>).</w:t>
      </w:r>
      <w:r>
        <w:rPr>
          <w:spacing w:val="16"/>
        </w:rPr>
        <w:t xml:space="preserve"> </w:t>
      </w:r>
      <w:r>
        <w:rPr>
          <w:i/>
        </w:rPr>
        <w:t>Simpl</w:t>
      </w:r>
      <w:r>
        <w:rPr>
          <w:i/>
          <w:spacing w:val="20"/>
        </w:rPr>
        <w:t xml:space="preserve"> </w:t>
      </w:r>
      <w:r>
        <w:rPr>
          <w:i/>
        </w:rPr>
        <w:t>eeffect</w:t>
      </w:r>
      <w:r>
        <w:rPr>
          <w:i/>
          <w:spacing w:val="23"/>
        </w:rPr>
        <w:t xml:space="preserve"> </w:t>
      </w:r>
      <w:r>
        <w:t>adalah</w:t>
      </w:r>
      <w:r>
        <w:rPr>
          <w:spacing w:val="18"/>
        </w:rPr>
        <w:t xml:space="preserve"> </w:t>
      </w:r>
      <w:r>
        <w:t>perbedaan</w:t>
      </w:r>
      <w:r>
        <w:rPr>
          <w:spacing w:val="18"/>
        </w:rPr>
        <w:t xml:space="preserve"> </w:t>
      </w:r>
      <w:r>
        <w:t>rerata</w:t>
      </w:r>
      <w:r>
        <w:rPr>
          <w:spacing w:val="23"/>
        </w:rPr>
        <w:t xml:space="preserve"> </w:t>
      </w:r>
      <w:r>
        <w:t>antar</w:t>
      </w:r>
      <w:r>
        <w:rPr>
          <w:spacing w:val="15"/>
        </w:rPr>
        <w:t xml:space="preserve"> </w:t>
      </w:r>
      <w:r>
        <w:t>A</w:t>
      </w:r>
      <w:r>
        <w:rPr>
          <w:spacing w:val="22"/>
        </w:rPr>
        <w:t xml:space="preserve"> </w:t>
      </w:r>
      <w:r>
        <w:t>pada</w:t>
      </w:r>
      <w:r>
        <w:rPr>
          <w:spacing w:val="18"/>
        </w:rPr>
        <w:t xml:space="preserve"> </w:t>
      </w:r>
      <w:r>
        <w:rPr>
          <w:spacing w:val="-4"/>
        </w:rPr>
        <w:t>tiap</w:t>
      </w:r>
    </w:p>
    <w:p w14:paraId="432B82A5">
      <w:pPr>
        <w:pStyle w:val="5"/>
        <w:spacing w:after="0" w:line="360" w:lineRule="auto"/>
        <w:jc w:val="both"/>
        <w:sectPr>
          <w:pgSz w:w="11910" w:h="16840"/>
          <w:pgMar w:top="1920" w:right="1417" w:bottom="280" w:left="1700" w:header="730" w:footer="0" w:gutter="0"/>
          <w:cols w:space="720" w:num="1"/>
        </w:sectPr>
      </w:pPr>
    </w:p>
    <w:p w14:paraId="33B67CCC">
      <w:pPr>
        <w:pStyle w:val="5"/>
        <w:spacing w:before="51"/>
        <w:ind w:left="0"/>
      </w:pPr>
    </w:p>
    <w:p w14:paraId="68BFF1A9">
      <w:pPr>
        <w:pStyle w:val="5"/>
        <w:spacing w:before="1"/>
        <w:rPr>
          <w:position w:val="2"/>
        </w:rPr>
      </w:pPr>
      <w:r>
        <w:rPr>
          <w:position w:val="2"/>
        </w:rPr>
        <w:t>kelompok</w:t>
      </w:r>
      <w:r>
        <w:rPr>
          <w:spacing w:val="-4"/>
          <w:position w:val="2"/>
        </w:rPr>
        <w:t xml:space="preserve"> </w:t>
      </w:r>
      <w:r>
        <w:rPr>
          <w:position w:val="2"/>
        </w:rPr>
        <w:t>B</w:t>
      </w:r>
      <w:r>
        <w:rPr>
          <w:sz w:val="16"/>
        </w:rPr>
        <w:t>i</w:t>
      </w:r>
      <w:r>
        <w:rPr>
          <w:spacing w:val="-4"/>
          <w:sz w:val="16"/>
        </w:rPr>
        <w:t xml:space="preserve"> </w:t>
      </w:r>
      <w:r>
        <w:rPr>
          <w:position w:val="2"/>
        </w:rPr>
        <w:t>=</w:t>
      </w:r>
      <w:r>
        <w:rPr>
          <w:spacing w:val="1"/>
          <w:position w:val="2"/>
        </w:rPr>
        <w:t xml:space="preserve"> </w:t>
      </w:r>
      <w:r>
        <w:rPr>
          <w:position w:val="2"/>
        </w:rPr>
        <w:t>(i=1,</w:t>
      </w:r>
      <w:r>
        <w:rPr>
          <w:spacing w:val="-1"/>
          <w:position w:val="2"/>
        </w:rPr>
        <w:t xml:space="preserve"> </w:t>
      </w:r>
      <w:r>
        <w:rPr>
          <w:position w:val="2"/>
        </w:rPr>
        <w:t>2,</w:t>
      </w:r>
      <w:r>
        <w:rPr>
          <w:spacing w:val="-1"/>
          <w:position w:val="2"/>
        </w:rPr>
        <w:t xml:space="preserve"> </w:t>
      </w:r>
      <w:r>
        <w:rPr>
          <w:spacing w:val="-2"/>
          <w:position w:val="2"/>
        </w:rPr>
        <w:t>3,..).</w:t>
      </w:r>
    </w:p>
    <w:p w14:paraId="7ECCBA16">
      <w:pPr>
        <w:pStyle w:val="5"/>
        <w:ind w:left="0"/>
      </w:pPr>
    </w:p>
    <w:p w14:paraId="6A8342D2">
      <w:pPr>
        <w:pStyle w:val="5"/>
        <w:ind w:left="0"/>
      </w:pPr>
    </w:p>
    <w:p w14:paraId="4C029BE7">
      <w:pPr>
        <w:pStyle w:val="5"/>
        <w:spacing w:before="137"/>
        <w:ind w:left="0"/>
      </w:pPr>
    </w:p>
    <w:p w14:paraId="033CB062">
      <w:pPr>
        <w:pStyle w:val="5"/>
        <w:spacing w:line="360" w:lineRule="auto"/>
        <w:ind w:left="1285" w:right="656"/>
        <w:rPr>
          <w:rFonts w:ascii="Cambria Math" w:hAnsi="Cambria Math" w:eastAsia="Cambria Math"/>
          <w:position w:val="2"/>
        </w:rPr>
      </w:pPr>
      <w:r>
        <w:t xml:space="preserve">Model statistik dari percobaan penelitian ini Syahputra, (2016: 169) </w:t>
      </w:r>
      <w:r>
        <w:rPr>
          <w:w w:val="105"/>
          <w:position w:val="2"/>
        </w:rPr>
        <w:t>X</w:t>
      </w:r>
      <w:r>
        <w:rPr>
          <w:w w:val="105"/>
          <w:sz w:val="16"/>
        </w:rPr>
        <w:t>ijk</w:t>
      </w:r>
      <w:r>
        <w:rPr>
          <w:spacing w:val="-11"/>
          <w:w w:val="105"/>
          <w:sz w:val="16"/>
        </w:rPr>
        <w:t xml:space="preserve"> </w:t>
      </w:r>
      <w:r>
        <w:rPr>
          <w:w w:val="105"/>
          <w:position w:val="2"/>
        </w:rPr>
        <w:t>=</w:t>
      </w:r>
      <w:r>
        <w:rPr>
          <w:spacing w:val="-16"/>
          <w:w w:val="105"/>
          <w:position w:val="2"/>
        </w:rPr>
        <w:t xml:space="preserve"> </w:t>
      </w:r>
      <w:r>
        <w:rPr>
          <w:rFonts w:ascii="Cambria Math" w:hAnsi="Cambria Math" w:eastAsia="Cambria Math"/>
          <w:w w:val="105"/>
          <w:position w:val="2"/>
        </w:rPr>
        <w:t>𝜇</w:t>
      </w:r>
      <w:r>
        <w:rPr>
          <w:rFonts w:ascii="Cambria Math" w:hAnsi="Cambria Math" w:eastAsia="Cambria Math"/>
          <w:spacing w:val="-14"/>
          <w:w w:val="105"/>
          <w:position w:val="2"/>
        </w:rPr>
        <w:t xml:space="preserve"> </w:t>
      </w:r>
      <w:r>
        <w:rPr>
          <w:rFonts w:ascii="Cambria Math" w:hAnsi="Cambria Math" w:eastAsia="Cambria Math"/>
          <w:w w:val="105"/>
          <w:position w:val="2"/>
        </w:rPr>
        <w:t>+</w:t>
      </w:r>
      <w:r>
        <w:rPr>
          <w:rFonts w:ascii="Cambria Math" w:hAnsi="Cambria Math" w:eastAsia="Cambria Math"/>
          <w:spacing w:val="-12"/>
          <w:w w:val="105"/>
          <w:position w:val="2"/>
        </w:rPr>
        <w:t xml:space="preserve"> </w:t>
      </w:r>
      <w:r>
        <w:rPr>
          <w:rFonts w:ascii="Cambria Math" w:hAnsi="Cambria Math" w:eastAsia="Cambria Math"/>
          <w:w w:val="105"/>
          <w:position w:val="2"/>
        </w:rPr>
        <w:t>∝</w:t>
      </w:r>
      <w:r>
        <w:rPr>
          <w:rFonts w:ascii="Cambria Math" w:hAnsi="Cambria Math" w:eastAsia="Cambria Math"/>
          <w:w w:val="105"/>
          <w:position w:val="2"/>
          <w:vertAlign w:val="subscript"/>
        </w:rPr>
        <w:t>𝑖</w:t>
      </w:r>
      <w:r>
        <w:rPr>
          <w:rFonts w:ascii="Cambria Math" w:hAnsi="Cambria Math" w:eastAsia="Cambria Math"/>
          <w:w w:val="105"/>
          <w:position w:val="2"/>
          <w:vertAlign w:val="baseline"/>
        </w:rPr>
        <w:t>+</w:t>
      </w:r>
      <w:r>
        <w:rPr>
          <w:rFonts w:ascii="Cambria Math" w:hAnsi="Cambria Math" w:eastAsia="Cambria Math"/>
          <w:spacing w:val="37"/>
          <w:w w:val="110"/>
          <w:position w:val="2"/>
          <w:vertAlign w:val="baseline"/>
        </w:rPr>
        <w:t xml:space="preserve"> </w:t>
      </w:r>
      <w:r>
        <w:rPr>
          <w:rFonts w:ascii="Cambria Math" w:hAnsi="Cambria Math" w:eastAsia="Cambria Math"/>
          <w:w w:val="110"/>
          <w:position w:val="2"/>
          <w:vertAlign w:val="baseline"/>
        </w:rPr>
        <w:t>ß</w:t>
      </w:r>
      <w:r>
        <w:rPr>
          <w:rFonts w:ascii="Cambria Math" w:hAnsi="Cambria Math" w:eastAsia="Cambria Math"/>
          <w:w w:val="110"/>
          <w:position w:val="2"/>
          <w:vertAlign w:val="subscript"/>
        </w:rPr>
        <w:t>j</w:t>
      </w:r>
      <w:r>
        <w:rPr>
          <w:rFonts w:ascii="Cambria Math" w:hAnsi="Cambria Math" w:eastAsia="Cambria Math"/>
          <w:w w:val="110"/>
          <w:position w:val="2"/>
          <w:vertAlign w:val="baseline"/>
        </w:rPr>
        <w:t xml:space="preserve"> </w:t>
      </w:r>
      <w:r>
        <w:rPr>
          <w:rFonts w:ascii="Cambria Math" w:hAnsi="Cambria Math" w:eastAsia="Cambria Math"/>
          <w:w w:val="105"/>
          <w:position w:val="2"/>
          <w:vertAlign w:val="baseline"/>
        </w:rPr>
        <w:t>+</w:t>
      </w:r>
      <w:r>
        <w:rPr>
          <w:rFonts w:ascii="Cambria Math" w:hAnsi="Cambria Math" w:eastAsia="Cambria Math"/>
          <w:spacing w:val="-11"/>
          <w:w w:val="105"/>
          <w:position w:val="2"/>
          <w:vertAlign w:val="baseline"/>
        </w:rPr>
        <w:t xml:space="preserve"> </w:t>
      </w:r>
      <w:r>
        <w:rPr>
          <w:rFonts w:ascii="Cambria Math" w:hAnsi="Cambria Math" w:eastAsia="Cambria Math"/>
          <w:w w:val="105"/>
          <w:position w:val="2"/>
          <w:vertAlign w:val="baseline"/>
        </w:rPr>
        <w:t>(∝ ß)</w:t>
      </w:r>
      <w:r>
        <w:rPr>
          <w:rFonts w:ascii="Cambria Math" w:hAnsi="Cambria Math" w:eastAsia="Cambria Math"/>
          <w:w w:val="105"/>
          <w:position w:val="2"/>
          <w:vertAlign w:val="subscript"/>
        </w:rPr>
        <w:t>𝑖j</w:t>
      </w:r>
      <w:r>
        <w:rPr>
          <w:rFonts w:ascii="Cambria Math" w:hAnsi="Cambria Math" w:eastAsia="Cambria Math"/>
          <w:w w:val="105"/>
          <w:position w:val="2"/>
          <w:vertAlign w:val="baseline"/>
        </w:rPr>
        <w:t xml:space="preserve"> +</w:t>
      </w:r>
      <w:r>
        <w:rPr>
          <w:rFonts w:ascii="Cambria Math" w:hAnsi="Cambria Math" w:eastAsia="Cambria Math"/>
          <w:spacing w:val="35"/>
          <w:w w:val="105"/>
          <w:position w:val="2"/>
          <w:vertAlign w:val="baseline"/>
        </w:rPr>
        <w:t xml:space="preserve"> </w:t>
      </w:r>
      <w:r>
        <w:rPr>
          <w:rFonts w:ascii="Cambria Math" w:hAnsi="Cambria Math" w:eastAsia="Cambria Math"/>
          <w:w w:val="105"/>
          <w:position w:val="2"/>
          <w:vertAlign w:val="baseline"/>
        </w:rPr>
        <w:t>𝜀</w:t>
      </w:r>
      <w:r>
        <w:rPr>
          <w:rFonts w:ascii="Cambria Math" w:hAnsi="Cambria Math" w:eastAsia="Cambria Math"/>
          <w:w w:val="105"/>
          <w:position w:val="2"/>
          <w:vertAlign w:val="subscript"/>
        </w:rPr>
        <w:t>𝑖j𝑘</w:t>
      </w:r>
      <w:r>
        <w:rPr>
          <w:rFonts w:ascii="Cambria Math" w:hAnsi="Cambria Math" w:eastAsia="Cambria Math"/>
          <w:w w:val="105"/>
          <w:position w:val="2"/>
          <w:vertAlign w:val="baseline"/>
        </w:rPr>
        <w:t xml:space="preserve"> ;</w:t>
      </w:r>
      <w:r>
        <w:rPr>
          <w:rFonts w:ascii="Cambria Math" w:hAnsi="Cambria Math" w:eastAsia="Cambria Math"/>
          <w:spacing w:val="-14"/>
          <w:w w:val="105"/>
          <w:position w:val="2"/>
          <w:vertAlign w:val="baseline"/>
        </w:rPr>
        <w:t xml:space="preserve"> </w:t>
      </w:r>
      <w:r>
        <w:rPr>
          <w:rFonts w:ascii="Cambria Math" w:hAnsi="Cambria Math" w:eastAsia="Cambria Math"/>
          <w:w w:val="105"/>
          <w:position w:val="2"/>
          <w:vertAlign w:val="baseline"/>
        </w:rPr>
        <w:t>𝑖 = 1,2,3;</w:t>
      </w:r>
      <w:r>
        <w:rPr>
          <w:rFonts w:ascii="Cambria Math" w:hAnsi="Cambria Math" w:eastAsia="Cambria Math"/>
          <w:spacing w:val="-14"/>
          <w:w w:val="105"/>
          <w:position w:val="2"/>
          <w:vertAlign w:val="baseline"/>
        </w:rPr>
        <w:t xml:space="preserve"> </w:t>
      </w:r>
      <w:r>
        <w:rPr>
          <w:rFonts w:ascii="Cambria Math" w:hAnsi="Cambria Math" w:eastAsia="Cambria Math"/>
          <w:w w:val="105"/>
          <w:position w:val="2"/>
          <w:vertAlign w:val="baseline"/>
        </w:rPr>
        <w:t>𝑗 = 1,2;</w:t>
      </w:r>
      <w:r>
        <w:rPr>
          <w:rFonts w:ascii="Cambria Math" w:hAnsi="Cambria Math" w:eastAsia="Cambria Math"/>
          <w:spacing w:val="-14"/>
          <w:w w:val="105"/>
          <w:position w:val="2"/>
          <w:vertAlign w:val="baseline"/>
        </w:rPr>
        <w:t xml:space="preserve"> </w:t>
      </w:r>
      <w:r>
        <w:rPr>
          <w:rFonts w:ascii="Cambria Math" w:hAnsi="Cambria Math" w:eastAsia="Cambria Math"/>
          <w:w w:val="105"/>
          <w:position w:val="2"/>
          <w:vertAlign w:val="baseline"/>
        </w:rPr>
        <w:t>𝑘 = 1,2,</w:t>
      </w:r>
      <w:r>
        <w:rPr>
          <w:rFonts w:ascii="Cambria Math" w:hAnsi="Cambria Math" w:eastAsia="Cambria Math"/>
          <w:spacing w:val="-19"/>
          <w:w w:val="105"/>
          <w:position w:val="2"/>
          <w:vertAlign w:val="baseline"/>
        </w:rPr>
        <w:t xml:space="preserve"> </w:t>
      </w:r>
      <w:r>
        <w:rPr>
          <w:rFonts w:ascii="Cambria Math" w:hAnsi="Cambria Math" w:eastAsia="Cambria Math"/>
          <w:w w:val="105"/>
          <w:position w:val="2"/>
          <w:vertAlign w:val="baseline"/>
        </w:rPr>
        <w:t>…</w:t>
      </w:r>
      <w:r>
        <w:rPr>
          <w:rFonts w:ascii="Cambria Math" w:hAnsi="Cambria Math" w:eastAsia="Cambria Math"/>
          <w:spacing w:val="-16"/>
          <w:w w:val="105"/>
          <w:position w:val="2"/>
          <w:vertAlign w:val="baseline"/>
        </w:rPr>
        <w:t xml:space="preserve"> </w:t>
      </w:r>
      <w:r>
        <w:rPr>
          <w:rFonts w:ascii="Cambria Math" w:hAnsi="Cambria Math" w:eastAsia="Cambria Math"/>
          <w:w w:val="105"/>
          <w:position w:val="2"/>
          <w:vertAlign w:val="baseline"/>
        </w:rPr>
        <w:t>,10</w:t>
      </w:r>
    </w:p>
    <w:p w14:paraId="77010551">
      <w:pPr>
        <w:pStyle w:val="5"/>
        <w:spacing w:before="8"/>
      </w:pPr>
      <w:r>
        <w:rPr>
          <w:spacing w:val="-2"/>
        </w:rPr>
        <w:t>Keterangan:</w:t>
      </w:r>
    </w:p>
    <w:p w14:paraId="2AE94E38">
      <w:pPr>
        <w:pStyle w:val="5"/>
        <w:spacing w:before="141"/>
        <w:rPr>
          <w:position w:val="2"/>
        </w:rPr>
      </w:pPr>
      <w:r>
        <w:rPr>
          <w:position w:val="2"/>
        </w:rPr>
        <w:drawing>
          <wp:anchor distT="0" distB="0" distL="0" distR="0" simplePos="0" relativeHeight="251674624" behindDoc="1" locked="0" layoutInCell="1" allowOverlap="1">
            <wp:simplePos x="0" y="0"/>
            <wp:positionH relativeFrom="page">
              <wp:posOffset>1455420</wp:posOffset>
            </wp:positionH>
            <wp:positionV relativeFrom="paragraph">
              <wp:posOffset>88265</wp:posOffset>
            </wp:positionV>
            <wp:extent cx="4667250" cy="4591050"/>
            <wp:effectExtent l="0" t="0" r="0" b="0"/>
            <wp:wrapNone/>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7" cstate="print"/>
                    <a:stretch>
                      <a:fillRect/>
                    </a:stretch>
                  </pic:blipFill>
                  <pic:spPr>
                    <a:xfrm>
                      <a:off x="0" y="0"/>
                      <a:ext cx="4667249" cy="4591049"/>
                    </a:xfrm>
                    <a:prstGeom prst="rect">
                      <a:avLst/>
                    </a:prstGeom>
                  </pic:spPr>
                </pic:pic>
              </a:graphicData>
            </a:graphic>
          </wp:anchor>
        </w:drawing>
      </w:r>
      <w:r>
        <w:rPr>
          <w:position w:val="2"/>
        </w:rPr>
        <w:t>X</w:t>
      </w:r>
      <w:r>
        <w:rPr>
          <w:sz w:val="16"/>
        </w:rPr>
        <w:t>ijk</w:t>
      </w:r>
      <w:r>
        <w:rPr>
          <w:spacing w:val="-2"/>
          <w:sz w:val="16"/>
        </w:rPr>
        <w:t xml:space="preserve"> </w:t>
      </w:r>
      <w:r>
        <w:rPr>
          <w:position w:val="2"/>
        </w:rPr>
        <w:t>=</w:t>
      </w:r>
      <w:r>
        <w:rPr>
          <w:spacing w:val="-1"/>
          <w:position w:val="2"/>
        </w:rPr>
        <w:t xml:space="preserve"> </w:t>
      </w:r>
      <w:r>
        <w:rPr>
          <w:position w:val="2"/>
        </w:rPr>
        <w:t>Variabel</w:t>
      </w:r>
      <w:r>
        <w:rPr>
          <w:spacing w:val="-4"/>
          <w:position w:val="2"/>
        </w:rPr>
        <w:t xml:space="preserve"> </w:t>
      </w:r>
      <w:r>
        <w:rPr>
          <w:position w:val="2"/>
        </w:rPr>
        <w:t>terikat Aktivitas</w:t>
      </w:r>
      <w:r>
        <w:rPr>
          <w:spacing w:val="-2"/>
          <w:position w:val="2"/>
        </w:rPr>
        <w:t xml:space="preserve"> </w:t>
      </w:r>
      <w:r>
        <w:rPr>
          <w:position w:val="2"/>
        </w:rPr>
        <w:t>Belajar</w:t>
      </w:r>
      <w:r>
        <w:rPr>
          <w:spacing w:val="-3"/>
          <w:position w:val="2"/>
        </w:rPr>
        <w:t xml:space="preserve"> </w:t>
      </w:r>
      <w:r>
        <w:rPr>
          <w:spacing w:val="-4"/>
          <w:position w:val="2"/>
        </w:rPr>
        <w:t>Siswa</w:t>
      </w:r>
    </w:p>
    <w:p w14:paraId="44143F52">
      <w:pPr>
        <w:pStyle w:val="5"/>
        <w:spacing w:before="136"/>
      </w:pPr>
      <w:r>
        <w:rPr>
          <w:rFonts w:ascii="Cambria Math" w:eastAsia="Cambria Math"/>
        </w:rPr>
        <w:t>𝜇</w:t>
      </w:r>
      <w:r>
        <w:rPr>
          <w:rFonts w:ascii="Cambria Math" w:eastAsia="Cambria Math"/>
          <w:spacing w:val="10"/>
        </w:rPr>
        <w:t xml:space="preserve"> </w:t>
      </w:r>
      <w:r>
        <w:t>= Skor</w:t>
      </w:r>
      <w:r>
        <w:rPr>
          <w:spacing w:val="-2"/>
        </w:rPr>
        <w:t xml:space="preserve"> </w:t>
      </w:r>
      <w:r>
        <w:t>rata-rata</w:t>
      </w:r>
      <w:r>
        <w:rPr>
          <w:spacing w:val="-5"/>
        </w:rPr>
        <w:t xml:space="preserve"> </w:t>
      </w:r>
      <w:r>
        <w:t>kemampuan</w:t>
      </w:r>
      <w:r>
        <w:rPr>
          <w:spacing w:val="-3"/>
        </w:rPr>
        <w:t xml:space="preserve"> </w:t>
      </w:r>
      <w:r>
        <w:rPr>
          <w:spacing w:val="-2"/>
        </w:rPr>
        <w:t>sebenarnya</w:t>
      </w:r>
    </w:p>
    <w:p w14:paraId="46CDDC42">
      <w:pPr>
        <w:pStyle w:val="5"/>
        <w:spacing w:before="141"/>
      </w:pPr>
      <w:r>
        <w:rPr>
          <w:rFonts w:ascii="Cambria Math" w:hAnsi="Cambria Math" w:eastAsia="Cambria Math"/>
        </w:rPr>
        <w:t>∝</w:t>
      </w:r>
      <w:r>
        <w:rPr>
          <w:rFonts w:ascii="Cambria Math" w:hAnsi="Cambria Math" w:eastAsia="Cambria Math"/>
          <w:vertAlign w:val="subscript"/>
        </w:rPr>
        <w:t>𝑖</w:t>
      </w:r>
      <w:r>
        <w:rPr>
          <w:rFonts w:ascii="Cambria Math" w:hAnsi="Cambria Math" w:eastAsia="Cambria Math"/>
          <w:spacing w:val="25"/>
          <w:vertAlign w:val="baseline"/>
        </w:rPr>
        <w:t xml:space="preserve"> </w:t>
      </w:r>
      <w:r>
        <w:rPr>
          <w:vertAlign w:val="baseline"/>
        </w:rPr>
        <w:t>=</w:t>
      </w:r>
      <w:r>
        <w:rPr>
          <w:spacing w:val="4"/>
          <w:vertAlign w:val="baseline"/>
        </w:rPr>
        <w:t xml:space="preserve"> </w:t>
      </w:r>
      <w:r>
        <w:rPr>
          <w:spacing w:val="-2"/>
          <w:vertAlign w:val="baseline"/>
        </w:rPr>
        <w:t>Etnomatematika</w:t>
      </w:r>
    </w:p>
    <w:p w14:paraId="20B83A29">
      <w:pPr>
        <w:pStyle w:val="5"/>
        <w:spacing w:before="141"/>
      </w:pPr>
      <w:r>
        <w:rPr>
          <w:rFonts w:ascii="Cambria Math" w:hAnsi="Cambria Math"/>
        </w:rPr>
        <w:t>ß</w:t>
      </w:r>
      <w:r>
        <w:rPr>
          <w:rFonts w:ascii="Cambria Math" w:hAnsi="Cambria Math"/>
          <w:vertAlign w:val="subscript"/>
        </w:rPr>
        <w:t>j</w:t>
      </w:r>
      <w:r>
        <w:rPr>
          <w:rFonts w:ascii="Cambria Math" w:hAnsi="Cambria Math"/>
          <w:spacing w:val="22"/>
          <w:vertAlign w:val="baseline"/>
        </w:rPr>
        <w:t xml:space="preserve"> </w:t>
      </w:r>
      <w:r>
        <w:rPr>
          <w:vertAlign w:val="baseline"/>
        </w:rPr>
        <w:t>=</w:t>
      </w:r>
      <w:r>
        <w:rPr>
          <w:spacing w:val="1"/>
          <w:vertAlign w:val="baseline"/>
        </w:rPr>
        <w:t xml:space="preserve"> </w:t>
      </w:r>
      <w:r>
        <w:rPr>
          <w:vertAlign w:val="baseline"/>
        </w:rPr>
        <w:t>Pengaruh</w:t>
      </w:r>
      <w:r>
        <w:rPr>
          <w:spacing w:val="-2"/>
          <w:vertAlign w:val="baseline"/>
        </w:rPr>
        <w:t xml:space="preserve"> </w:t>
      </w:r>
      <w:r>
        <w:rPr>
          <w:vertAlign w:val="baseline"/>
        </w:rPr>
        <w:t>aditif dari</w:t>
      </w:r>
      <w:r>
        <w:rPr>
          <w:spacing w:val="-1"/>
          <w:vertAlign w:val="baseline"/>
        </w:rPr>
        <w:t xml:space="preserve"> </w:t>
      </w:r>
      <w:r>
        <w:rPr>
          <w:vertAlign w:val="baseline"/>
        </w:rPr>
        <w:t>model</w:t>
      </w:r>
      <w:r>
        <w:rPr>
          <w:spacing w:val="3"/>
          <w:vertAlign w:val="baseline"/>
        </w:rPr>
        <w:t xml:space="preserve"> </w:t>
      </w:r>
      <w:r>
        <w:rPr>
          <w:vertAlign w:val="baseline"/>
        </w:rPr>
        <w:t>pembelajaran</w:t>
      </w:r>
      <w:r>
        <w:rPr>
          <w:spacing w:val="2"/>
          <w:vertAlign w:val="baseline"/>
        </w:rPr>
        <w:t xml:space="preserve"> </w:t>
      </w:r>
      <w:r>
        <w:rPr>
          <w:vertAlign w:val="baseline"/>
        </w:rPr>
        <w:t>ke-</w:t>
      </w:r>
      <w:r>
        <w:rPr>
          <w:spacing w:val="-10"/>
          <w:vertAlign w:val="baseline"/>
        </w:rPr>
        <w:t>j</w:t>
      </w:r>
    </w:p>
    <w:p w14:paraId="17B0A89F">
      <w:pPr>
        <w:pStyle w:val="5"/>
        <w:spacing w:before="170" w:line="384" w:lineRule="auto"/>
      </w:pPr>
      <w:r>
        <w:rPr>
          <w:rFonts w:ascii="Cambria Math" w:hAnsi="Cambria Math" w:eastAsia="Cambria Math"/>
        </w:rPr>
        <w:t>(∝</w:t>
      </w:r>
      <w:r>
        <w:rPr>
          <w:rFonts w:ascii="Cambria Math" w:hAnsi="Cambria Math" w:eastAsia="Cambria Math"/>
          <w:spacing w:val="14"/>
        </w:rPr>
        <w:t xml:space="preserve"> </w:t>
      </w:r>
      <w:r>
        <w:rPr>
          <w:rFonts w:ascii="Cambria Math" w:hAnsi="Cambria Math" w:eastAsia="Cambria Math"/>
        </w:rPr>
        <w:t>ß)</w:t>
      </w:r>
      <w:r>
        <w:rPr>
          <w:rFonts w:ascii="Cambria Math" w:hAnsi="Cambria Math" w:eastAsia="Cambria Math"/>
          <w:vertAlign w:val="subscript"/>
        </w:rPr>
        <w:t>𝑖j</w:t>
      </w:r>
      <w:r>
        <w:rPr>
          <w:rFonts w:ascii="Cambria Math" w:hAnsi="Cambria Math" w:eastAsia="Cambria Math"/>
          <w:spacing w:val="80"/>
          <w:w w:val="150"/>
          <w:vertAlign w:val="baseline"/>
        </w:rPr>
        <w:t xml:space="preserve"> </w:t>
      </w:r>
      <w:r>
        <w:rPr>
          <w:vertAlign w:val="baseline"/>
        </w:rPr>
        <w:t>=</w:t>
      </w:r>
      <w:r>
        <w:rPr>
          <w:spacing w:val="80"/>
          <w:vertAlign w:val="baseline"/>
        </w:rPr>
        <w:t xml:space="preserve"> </w:t>
      </w:r>
      <w:r>
        <w:rPr>
          <w:vertAlign w:val="baseline"/>
        </w:rPr>
        <w:t>Pengaruh</w:t>
      </w:r>
      <w:r>
        <w:rPr>
          <w:spacing w:val="80"/>
          <w:vertAlign w:val="baseline"/>
        </w:rPr>
        <w:t xml:space="preserve"> </w:t>
      </w:r>
      <w:r>
        <w:rPr>
          <w:vertAlign w:val="baseline"/>
        </w:rPr>
        <w:t>interaksi</w:t>
      </w:r>
      <w:r>
        <w:rPr>
          <w:spacing w:val="80"/>
          <w:vertAlign w:val="baseline"/>
        </w:rPr>
        <w:t xml:space="preserve"> </w:t>
      </w:r>
      <w:r>
        <w:rPr>
          <w:vertAlign w:val="baseline"/>
        </w:rPr>
        <w:t>dari</w:t>
      </w:r>
      <w:r>
        <w:rPr>
          <w:spacing w:val="80"/>
          <w:vertAlign w:val="baseline"/>
        </w:rPr>
        <w:t xml:space="preserve"> </w:t>
      </w:r>
      <w:r>
        <w:rPr>
          <w:vertAlign w:val="baseline"/>
        </w:rPr>
        <w:t>aktivitas</w:t>
      </w:r>
      <w:r>
        <w:rPr>
          <w:spacing w:val="80"/>
          <w:vertAlign w:val="baseline"/>
        </w:rPr>
        <w:t xml:space="preserve"> </w:t>
      </w:r>
      <w:r>
        <w:rPr>
          <w:vertAlign w:val="baseline"/>
        </w:rPr>
        <w:t>belajar</w:t>
      </w:r>
      <w:r>
        <w:rPr>
          <w:spacing w:val="80"/>
          <w:vertAlign w:val="baseline"/>
        </w:rPr>
        <w:t xml:space="preserve"> </w:t>
      </w:r>
      <w:r>
        <w:rPr>
          <w:vertAlign w:val="baseline"/>
        </w:rPr>
        <w:t>siswa</w:t>
      </w:r>
      <w:r>
        <w:rPr>
          <w:spacing w:val="80"/>
          <w:vertAlign w:val="baseline"/>
        </w:rPr>
        <w:t xml:space="preserve"> </w:t>
      </w:r>
      <w:r>
        <w:rPr>
          <w:vertAlign w:val="baseline"/>
        </w:rPr>
        <w:t>ke-i</w:t>
      </w:r>
      <w:r>
        <w:rPr>
          <w:spacing w:val="80"/>
          <w:vertAlign w:val="baseline"/>
        </w:rPr>
        <w:t xml:space="preserve"> </w:t>
      </w:r>
      <w:r>
        <w:rPr>
          <w:vertAlign w:val="baseline"/>
        </w:rPr>
        <w:t>dan</w:t>
      </w:r>
      <w:r>
        <w:rPr>
          <w:spacing w:val="80"/>
          <w:vertAlign w:val="baseline"/>
        </w:rPr>
        <w:t xml:space="preserve"> </w:t>
      </w:r>
      <w:r>
        <w:rPr>
          <w:vertAlign w:val="baseline"/>
        </w:rPr>
        <w:t>model</w:t>
      </w:r>
      <w:r>
        <w:rPr>
          <w:spacing w:val="40"/>
          <w:vertAlign w:val="baseline"/>
        </w:rPr>
        <w:t xml:space="preserve"> </w:t>
      </w:r>
      <w:r>
        <w:rPr>
          <w:vertAlign w:val="baseline"/>
        </w:rPr>
        <w:t>pembelajaran ke-j</w:t>
      </w:r>
    </w:p>
    <w:p w14:paraId="734BDD5D">
      <w:pPr>
        <w:pStyle w:val="5"/>
        <w:spacing w:line="254" w:lineRule="exact"/>
      </w:pPr>
      <w:r>
        <w:rPr>
          <w:rFonts w:ascii="Cambria Math" w:eastAsia="Cambria Math"/>
        </w:rPr>
        <w:t>𝜀</w:t>
      </w:r>
      <w:r>
        <w:rPr>
          <w:rFonts w:ascii="Cambria Math" w:eastAsia="Cambria Math"/>
          <w:vertAlign w:val="subscript"/>
        </w:rPr>
        <w:t>𝑖j𝑘</w:t>
      </w:r>
      <w:r>
        <w:rPr>
          <w:rFonts w:ascii="Cambria Math" w:eastAsia="Cambria Math"/>
          <w:spacing w:val="74"/>
          <w:vertAlign w:val="baseline"/>
        </w:rPr>
        <w:t xml:space="preserve"> </w:t>
      </w:r>
      <w:r>
        <w:rPr>
          <w:vertAlign w:val="baseline"/>
        </w:rPr>
        <w:t>=</w:t>
      </w:r>
      <w:r>
        <w:rPr>
          <w:spacing w:val="48"/>
          <w:vertAlign w:val="baseline"/>
        </w:rPr>
        <w:t xml:space="preserve"> </w:t>
      </w:r>
      <w:r>
        <w:rPr>
          <w:vertAlign w:val="baseline"/>
        </w:rPr>
        <w:t>Pengaruh</w:t>
      </w:r>
      <w:r>
        <w:rPr>
          <w:spacing w:val="48"/>
          <w:vertAlign w:val="baseline"/>
        </w:rPr>
        <w:t xml:space="preserve"> </w:t>
      </w:r>
      <w:r>
        <w:rPr>
          <w:vertAlign w:val="baseline"/>
        </w:rPr>
        <w:t>penyimpangan</w:t>
      </w:r>
      <w:r>
        <w:rPr>
          <w:spacing w:val="49"/>
          <w:vertAlign w:val="baseline"/>
        </w:rPr>
        <w:t xml:space="preserve"> </w:t>
      </w:r>
      <w:r>
        <w:rPr>
          <w:vertAlign w:val="baseline"/>
        </w:rPr>
        <w:t>percobaan</w:t>
      </w:r>
      <w:r>
        <w:rPr>
          <w:spacing w:val="49"/>
          <w:vertAlign w:val="baseline"/>
        </w:rPr>
        <w:t xml:space="preserve"> </w:t>
      </w:r>
      <w:r>
        <w:rPr>
          <w:vertAlign w:val="baseline"/>
        </w:rPr>
        <w:t>dari</w:t>
      </w:r>
      <w:r>
        <w:rPr>
          <w:spacing w:val="50"/>
          <w:vertAlign w:val="baseline"/>
        </w:rPr>
        <w:t xml:space="preserve"> </w:t>
      </w:r>
      <w:r>
        <w:rPr>
          <w:vertAlign w:val="baseline"/>
        </w:rPr>
        <w:t>skor</w:t>
      </w:r>
      <w:r>
        <w:rPr>
          <w:spacing w:val="45"/>
          <w:vertAlign w:val="baseline"/>
        </w:rPr>
        <w:t xml:space="preserve"> </w:t>
      </w:r>
      <w:r>
        <w:rPr>
          <w:vertAlign w:val="baseline"/>
        </w:rPr>
        <w:t>siswa</w:t>
      </w:r>
      <w:r>
        <w:rPr>
          <w:spacing w:val="53"/>
          <w:vertAlign w:val="baseline"/>
        </w:rPr>
        <w:t xml:space="preserve"> </w:t>
      </w:r>
      <w:r>
        <w:rPr>
          <w:vertAlign w:val="baseline"/>
        </w:rPr>
        <w:t>ke-k,</w:t>
      </w:r>
      <w:r>
        <w:rPr>
          <w:spacing w:val="52"/>
          <w:vertAlign w:val="baseline"/>
        </w:rPr>
        <w:t xml:space="preserve"> </w:t>
      </w:r>
      <w:r>
        <w:rPr>
          <w:vertAlign w:val="baseline"/>
        </w:rPr>
        <w:t>pada</w:t>
      </w:r>
      <w:r>
        <w:rPr>
          <w:spacing w:val="48"/>
          <w:vertAlign w:val="baseline"/>
        </w:rPr>
        <w:t xml:space="preserve"> </w:t>
      </w:r>
      <w:r>
        <w:rPr>
          <w:spacing w:val="-2"/>
          <w:vertAlign w:val="baseline"/>
        </w:rPr>
        <w:t>aktivitas</w:t>
      </w:r>
    </w:p>
    <w:p w14:paraId="740E0798">
      <w:pPr>
        <w:pStyle w:val="5"/>
        <w:spacing w:before="169" w:line="360" w:lineRule="auto"/>
        <w:ind w:right="2724"/>
      </w:pPr>
      <w:r>
        <w:t>belajar</w:t>
      </w:r>
      <w:r>
        <w:rPr>
          <w:spacing w:val="-2"/>
        </w:rPr>
        <w:t xml:space="preserve"> </w:t>
      </w:r>
      <w:r>
        <w:t>siswa</w:t>
      </w:r>
      <w:r>
        <w:rPr>
          <w:spacing w:val="-5"/>
        </w:rPr>
        <w:t xml:space="preserve"> </w:t>
      </w:r>
      <w:r>
        <w:t>ke-i,</w:t>
      </w:r>
      <w:r>
        <w:rPr>
          <w:spacing w:val="-6"/>
        </w:rPr>
        <w:t xml:space="preserve"> </w:t>
      </w:r>
      <w:r>
        <w:t>yang</w:t>
      </w:r>
      <w:r>
        <w:rPr>
          <w:spacing w:val="-4"/>
        </w:rPr>
        <w:t xml:space="preserve"> </w:t>
      </w:r>
      <w:r>
        <w:t>mendapat</w:t>
      </w:r>
      <w:r>
        <w:rPr>
          <w:spacing w:val="-8"/>
        </w:rPr>
        <w:t xml:space="preserve"> </w:t>
      </w:r>
      <w:r>
        <w:t>pembelajaran</w:t>
      </w:r>
      <w:r>
        <w:rPr>
          <w:spacing w:val="-9"/>
        </w:rPr>
        <w:t xml:space="preserve"> </w:t>
      </w:r>
      <w:r>
        <w:t>j. Adapun rumuan hipotesis penelitian ini adalah</w:t>
      </w:r>
    </w:p>
    <w:p w14:paraId="16AC7189">
      <w:pPr>
        <w:pStyle w:val="5"/>
        <w:spacing w:line="360" w:lineRule="auto"/>
        <w:ind w:right="280"/>
        <w:jc w:val="both"/>
      </w:pPr>
      <w:r>
        <w:rPr>
          <w:position w:val="2"/>
        </w:rPr>
        <w:t>H</w:t>
      </w:r>
      <w:r>
        <w:rPr>
          <w:sz w:val="16"/>
        </w:rPr>
        <w:t xml:space="preserve">0 </w:t>
      </w:r>
      <w:r>
        <w:rPr>
          <w:position w:val="2"/>
        </w:rPr>
        <w:t xml:space="preserve">: Tidak terdapat perbedaan aktivitas belajar siswa yang diberikan model </w:t>
      </w:r>
      <w:r>
        <w:t>Realistic Mathematics Education berbasis budaya Karo dengan model pembelajaran langsung</w:t>
      </w:r>
    </w:p>
    <w:p w14:paraId="267133FD">
      <w:pPr>
        <w:pStyle w:val="5"/>
        <w:spacing w:line="360" w:lineRule="auto"/>
        <w:ind w:right="279"/>
        <w:jc w:val="both"/>
      </w:pPr>
      <w:r>
        <w:t>H</w:t>
      </w:r>
      <w:r>
        <w:rPr>
          <w:rFonts w:ascii="Cambria Math" w:eastAsia="Cambria Math"/>
        </w:rPr>
        <w:t xml:space="preserve">𝛼 </w:t>
      </w:r>
      <w:r>
        <w:t xml:space="preserve">: Terdapat perbedaan aktivitas belajar siswa yang diberikan model Realistic Mathematics Education berbasis budaya Karo dengan model pembelajaran </w:t>
      </w:r>
      <w:r>
        <w:rPr>
          <w:spacing w:val="-2"/>
        </w:rPr>
        <w:t>langsung</w:t>
      </w:r>
    </w:p>
    <w:sectPr>
      <w:pgSz w:w="11910" w:h="16840"/>
      <w:pgMar w:top="1920" w:right="1417" w:bottom="280" w:left="1700" w:header="73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1"/>
    <w:family w:val="roman"/>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FD7C4">
    <w:pPr>
      <w:pStyle w:val="5"/>
      <w:spacing w:line="14" w:lineRule="auto"/>
      <w:ind w:left="0"/>
      <w:rPr>
        <w:sz w:val="20"/>
      </w:rPr>
    </w:pPr>
    <w:r>
      <w:rPr>
        <w:sz w:val="20"/>
      </w:rPr>
      <mc:AlternateContent>
        <mc:Choice Requires="wps">
          <w:drawing>
            <wp:anchor distT="0" distB="0" distL="0" distR="0" simplePos="0" relativeHeight="251661312" behindDoc="1" locked="0" layoutInCell="1" allowOverlap="1">
              <wp:simplePos x="0" y="0"/>
              <wp:positionH relativeFrom="page">
                <wp:posOffset>6301740</wp:posOffset>
              </wp:positionH>
              <wp:positionV relativeFrom="page">
                <wp:posOffset>450215</wp:posOffset>
              </wp:positionV>
              <wp:extent cx="228600" cy="180975"/>
              <wp:effectExtent l="0" t="0" r="0" b="0"/>
              <wp:wrapNone/>
              <wp:docPr id="8" name="Textbox 8"/>
              <wp:cNvGraphicFramePr/>
              <a:graphic xmlns:a="http://schemas.openxmlformats.org/drawingml/2006/main">
                <a:graphicData uri="http://schemas.microsoft.com/office/word/2010/wordprocessingShape">
                  <wps:wsp>
                    <wps:cNvSpPr txBox="1"/>
                    <wps:spPr>
                      <a:xfrm>
                        <a:off x="0" y="0"/>
                        <a:ext cx="228600" cy="180975"/>
                      </a:xfrm>
                      <a:prstGeom prst="rect">
                        <a:avLst/>
                      </a:prstGeom>
                    </wps:spPr>
                    <wps:txbx>
                      <w:txbxContent>
                        <w:p w14:paraId="0EDB5861">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37</w:t>
                          </w:r>
                          <w:r>
                            <w:rPr>
                              <w:spacing w:val="-5"/>
                              <w:sz w:val="22"/>
                            </w:rPr>
                            <w:fldChar w:fldCharType="end"/>
                          </w:r>
                        </w:p>
                      </w:txbxContent>
                    </wps:txbx>
                    <wps:bodyPr wrap="square" lIns="0" tIns="0" rIns="0" bIns="0" rtlCol="0">
                      <a:noAutofit/>
                    </wps:bodyPr>
                  </wps:wsp>
                </a:graphicData>
              </a:graphic>
            </wp:anchor>
          </w:drawing>
        </mc:Choice>
        <mc:Fallback>
          <w:pict>
            <v:shape id="Textbox 8" o:spid="_x0000_s1026" o:spt="202" type="#_x0000_t202" style="position:absolute;left:0pt;margin-left:496.2pt;margin-top:35.45pt;height:14.25pt;width:18pt;mso-position-horizontal-relative:page;mso-position-vertical-relative:page;z-index:-251655168;mso-width-relative:page;mso-height-relative:page;" filled="f" stroked="f" coordsize="21600,21600" o:gfxdata="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Lcnk&#10;wNgAAAAKAQAADwAAAAAAAAABACAAAAAiAAAAZHJzL2Rvd25yZXYueG1sUEsBAhQAFAAAAAgAh07i&#10;QGj3LyGwAQAAcwMAAA4AAAAAAAAAAQAgAAAAJwEAAGRycy9lMm9Eb2MueG1sUEsFBgAAAAAGAAYA&#10;WQEAAEkFAAAAAA==&#10;">
              <v:fill on="f" focussize="0,0"/>
              <v:stroke on="f"/>
              <v:imagedata o:title=""/>
              <o:lock v:ext="edit" aspectratio="f"/>
              <v:textbox inset="0mm,0mm,0mm,0mm">
                <w:txbxContent>
                  <w:p w14:paraId="0EDB5861">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37</w:t>
                    </w:r>
                    <w:r>
                      <w:rPr>
                        <w:spacing w:val="-5"/>
                        <w:sz w:val="22"/>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0"/>
      <w:numFmt w:val="bullet"/>
      <w:lvlText w:val="-"/>
      <w:lvlJc w:val="left"/>
      <w:pPr>
        <w:ind w:left="704" w:hanging="140"/>
      </w:pPr>
      <w:rPr>
        <w:rFonts w:hint="default" w:ascii="Times New Roman" w:hAnsi="Times New Roman" w:eastAsia="Times New Roman" w:cs="Times New Roman"/>
        <w:b w:val="0"/>
        <w:bCs w:val="0"/>
        <w:i w:val="0"/>
        <w:iCs w:val="0"/>
        <w:spacing w:val="0"/>
        <w:w w:val="100"/>
        <w:position w:val="2"/>
        <w:sz w:val="24"/>
        <w:szCs w:val="24"/>
        <w:lang w:val="id" w:eastAsia="en-US" w:bidi="ar-SA"/>
      </w:rPr>
    </w:lvl>
    <w:lvl w:ilvl="1" w:tentative="0">
      <w:start w:val="0"/>
      <w:numFmt w:val="bullet"/>
      <w:lvlText w:val="•"/>
      <w:lvlJc w:val="left"/>
      <w:pPr>
        <w:ind w:left="1508" w:hanging="140"/>
      </w:pPr>
      <w:rPr>
        <w:rFonts w:hint="default"/>
        <w:lang w:val="id" w:eastAsia="en-US" w:bidi="ar-SA"/>
      </w:rPr>
    </w:lvl>
    <w:lvl w:ilvl="2" w:tentative="0">
      <w:start w:val="0"/>
      <w:numFmt w:val="bullet"/>
      <w:lvlText w:val="•"/>
      <w:lvlJc w:val="left"/>
      <w:pPr>
        <w:ind w:left="2317" w:hanging="140"/>
      </w:pPr>
      <w:rPr>
        <w:rFonts w:hint="default"/>
        <w:lang w:val="id" w:eastAsia="en-US" w:bidi="ar-SA"/>
      </w:rPr>
    </w:lvl>
    <w:lvl w:ilvl="3" w:tentative="0">
      <w:start w:val="0"/>
      <w:numFmt w:val="bullet"/>
      <w:lvlText w:val="•"/>
      <w:lvlJc w:val="left"/>
      <w:pPr>
        <w:ind w:left="3126" w:hanging="140"/>
      </w:pPr>
      <w:rPr>
        <w:rFonts w:hint="default"/>
        <w:lang w:val="id" w:eastAsia="en-US" w:bidi="ar-SA"/>
      </w:rPr>
    </w:lvl>
    <w:lvl w:ilvl="4" w:tentative="0">
      <w:start w:val="0"/>
      <w:numFmt w:val="bullet"/>
      <w:lvlText w:val="•"/>
      <w:lvlJc w:val="left"/>
      <w:pPr>
        <w:ind w:left="3934" w:hanging="140"/>
      </w:pPr>
      <w:rPr>
        <w:rFonts w:hint="default"/>
        <w:lang w:val="id" w:eastAsia="en-US" w:bidi="ar-SA"/>
      </w:rPr>
    </w:lvl>
    <w:lvl w:ilvl="5" w:tentative="0">
      <w:start w:val="0"/>
      <w:numFmt w:val="bullet"/>
      <w:lvlText w:val="•"/>
      <w:lvlJc w:val="left"/>
      <w:pPr>
        <w:ind w:left="4743" w:hanging="140"/>
      </w:pPr>
      <w:rPr>
        <w:rFonts w:hint="default"/>
        <w:lang w:val="id" w:eastAsia="en-US" w:bidi="ar-SA"/>
      </w:rPr>
    </w:lvl>
    <w:lvl w:ilvl="6" w:tentative="0">
      <w:start w:val="0"/>
      <w:numFmt w:val="bullet"/>
      <w:lvlText w:val="•"/>
      <w:lvlJc w:val="left"/>
      <w:pPr>
        <w:ind w:left="5552" w:hanging="140"/>
      </w:pPr>
      <w:rPr>
        <w:rFonts w:hint="default"/>
        <w:lang w:val="id" w:eastAsia="en-US" w:bidi="ar-SA"/>
      </w:rPr>
    </w:lvl>
    <w:lvl w:ilvl="7" w:tentative="0">
      <w:start w:val="0"/>
      <w:numFmt w:val="bullet"/>
      <w:lvlText w:val="•"/>
      <w:lvlJc w:val="left"/>
      <w:pPr>
        <w:ind w:left="6360" w:hanging="140"/>
      </w:pPr>
      <w:rPr>
        <w:rFonts w:hint="default"/>
        <w:lang w:val="id" w:eastAsia="en-US" w:bidi="ar-SA"/>
      </w:rPr>
    </w:lvl>
    <w:lvl w:ilvl="8" w:tentative="0">
      <w:start w:val="0"/>
      <w:numFmt w:val="bullet"/>
      <w:lvlText w:val="•"/>
      <w:lvlJc w:val="left"/>
      <w:pPr>
        <w:ind w:left="7169" w:hanging="140"/>
      </w:pPr>
      <w:rPr>
        <w:rFonts w:hint="default"/>
        <w:lang w:val="id" w:eastAsia="en-US" w:bidi="ar-SA"/>
      </w:rPr>
    </w:lvl>
  </w:abstractNum>
  <w:abstractNum w:abstractNumId="1">
    <w:nsid w:val="BF205925"/>
    <w:multiLevelType w:val="multilevel"/>
    <w:tmpl w:val="BF205925"/>
    <w:lvl w:ilvl="0" w:tentative="0">
      <w:start w:val="1"/>
      <w:numFmt w:val="lowerLetter"/>
      <w:lvlText w:val="%1."/>
      <w:lvlJc w:val="left"/>
      <w:pPr>
        <w:ind w:left="791" w:hanging="226"/>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1598" w:hanging="226"/>
      </w:pPr>
      <w:rPr>
        <w:rFonts w:hint="default"/>
        <w:lang w:val="id" w:eastAsia="en-US" w:bidi="ar-SA"/>
      </w:rPr>
    </w:lvl>
    <w:lvl w:ilvl="2" w:tentative="0">
      <w:start w:val="0"/>
      <w:numFmt w:val="bullet"/>
      <w:lvlText w:val="•"/>
      <w:lvlJc w:val="left"/>
      <w:pPr>
        <w:ind w:left="2397" w:hanging="226"/>
      </w:pPr>
      <w:rPr>
        <w:rFonts w:hint="default"/>
        <w:lang w:val="id" w:eastAsia="en-US" w:bidi="ar-SA"/>
      </w:rPr>
    </w:lvl>
    <w:lvl w:ilvl="3" w:tentative="0">
      <w:start w:val="0"/>
      <w:numFmt w:val="bullet"/>
      <w:lvlText w:val="•"/>
      <w:lvlJc w:val="left"/>
      <w:pPr>
        <w:ind w:left="3196" w:hanging="226"/>
      </w:pPr>
      <w:rPr>
        <w:rFonts w:hint="default"/>
        <w:lang w:val="id" w:eastAsia="en-US" w:bidi="ar-SA"/>
      </w:rPr>
    </w:lvl>
    <w:lvl w:ilvl="4" w:tentative="0">
      <w:start w:val="0"/>
      <w:numFmt w:val="bullet"/>
      <w:lvlText w:val="•"/>
      <w:lvlJc w:val="left"/>
      <w:pPr>
        <w:ind w:left="3994" w:hanging="226"/>
      </w:pPr>
      <w:rPr>
        <w:rFonts w:hint="default"/>
        <w:lang w:val="id" w:eastAsia="en-US" w:bidi="ar-SA"/>
      </w:rPr>
    </w:lvl>
    <w:lvl w:ilvl="5" w:tentative="0">
      <w:start w:val="0"/>
      <w:numFmt w:val="bullet"/>
      <w:lvlText w:val="•"/>
      <w:lvlJc w:val="left"/>
      <w:pPr>
        <w:ind w:left="4793" w:hanging="226"/>
      </w:pPr>
      <w:rPr>
        <w:rFonts w:hint="default"/>
        <w:lang w:val="id" w:eastAsia="en-US" w:bidi="ar-SA"/>
      </w:rPr>
    </w:lvl>
    <w:lvl w:ilvl="6" w:tentative="0">
      <w:start w:val="0"/>
      <w:numFmt w:val="bullet"/>
      <w:lvlText w:val="•"/>
      <w:lvlJc w:val="left"/>
      <w:pPr>
        <w:ind w:left="5592" w:hanging="226"/>
      </w:pPr>
      <w:rPr>
        <w:rFonts w:hint="default"/>
        <w:lang w:val="id" w:eastAsia="en-US" w:bidi="ar-SA"/>
      </w:rPr>
    </w:lvl>
    <w:lvl w:ilvl="7" w:tentative="0">
      <w:start w:val="0"/>
      <w:numFmt w:val="bullet"/>
      <w:lvlText w:val="•"/>
      <w:lvlJc w:val="left"/>
      <w:pPr>
        <w:ind w:left="6390" w:hanging="226"/>
      </w:pPr>
      <w:rPr>
        <w:rFonts w:hint="default"/>
        <w:lang w:val="id" w:eastAsia="en-US" w:bidi="ar-SA"/>
      </w:rPr>
    </w:lvl>
    <w:lvl w:ilvl="8" w:tentative="0">
      <w:start w:val="0"/>
      <w:numFmt w:val="bullet"/>
      <w:lvlText w:val="•"/>
      <w:lvlJc w:val="left"/>
      <w:pPr>
        <w:ind w:left="7189" w:hanging="226"/>
      </w:pPr>
      <w:rPr>
        <w:rFonts w:hint="default"/>
        <w:lang w:val="id" w:eastAsia="en-US" w:bidi="ar-SA"/>
      </w:rPr>
    </w:lvl>
  </w:abstractNum>
  <w:abstractNum w:abstractNumId="2">
    <w:nsid w:val="CF092B84"/>
    <w:multiLevelType w:val="multilevel"/>
    <w:tmpl w:val="CF092B84"/>
    <w:lvl w:ilvl="0" w:tentative="0">
      <w:start w:val="1"/>
      <w:numFmt w:val="decimal"/>
      <w:lvlText w:val="%1."/>
      <w:lvlJc w:val="left"/>
      <w:pPr>
        <w:ind w:left="1285" w:hanging="360"/>
        <w:jc w:val="right"/>
      </w:pPr>
      <w:rPr>
        <w:rFonts w:hint="default" w:ascii="Times New Roman" w:hAnsi="Times New Roman" w:eastAsia="Times New Roman" w:cs="Times New Roman"/>
        <w:b/>
        <w:bCs/>
        <w:i w:val="0"/>
        <w:iCs w:val="0"/>
        <w:spacing w:val="0"/>
        <w:w w:val="100"/>
        <w:sz w:val="24"/>
        <w:szCs w:val="24"/>
        <w:lang w:val="id" w:eastAsia="en-US" w:bidi="ar-SA"/>
      </w:rPr>
    </w:lvl>
    <w:lvl w:ilvl="1" w:tentative="0">
      <w:start w:val="1"/>
      <w:numFmt w:val="lowerLetter"/>
      <w:lvlText w:val="%2."/>
      <w:lvlJc w:val="left"/>
      <w:pPr>
        <w:ind w:left="1285"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2" w:tentative="0">
      <w:start w:val="0"/>
      <w:numFmt w:val="bullet"/>
      <w:lvlText w:val="•"/>
      <w:lvlJc w:val="left"/>
      <w:pPr>
        <w:ind w:left="2781" w:hanging="360"/>
      </w:pPr>
      <w:rPr>
        <w:rFonts w:hint="default"/>
        <w:lang w:val="id" w:eastAsia="en-US" w:bidi="ar-SA"/>
      </w:rPr>
    </w:lvl>
    <w:lvl w:ilvl="3" w:tentative="0">
      <w:start w:val="0"/>
      <w:numFmt w:val="bullet"/>
      <w:lvlText w:val="•"/>
      <w:lvlJc w:val="left"/>
      <w:pPr>
        <w:ind w:left="3532" w:hanging="360"/>
      </w:pPr>
      <w:rPr>
        <w:rFonts w:hint="default"/>
        <w:lang w:val="id" w:eastAsia="en-US" w:bidi="ar-SA"/>
      </w:rPr>
    </w:lvl>
    <w:lvl w:ilvl="4" w:tentative="0">
      <w:start w:val="0"/>
      <w:numFmt w:val="bullet"/>
      <w:lvlText w:val="•"/>
      <w:lvlJc w:val="left"/>
      <w:pPr>
        <w:ind w:left="4282" w:hanging="360"/>
      </w:pPr>
      <w:rPr>
        <w:rFonts w:hint="default"/>
        <w:lang w:val="id" w:eastAsia="en-US" w:bidi="ar-SA"/>
      </w:rPr>
    </w:lvl>
    <w:lvl w:ilvl="5" w:tentative="0">
      <w:start w:val="0"/>
      <w:numFmt w:val="bullet"/>
      <w:lvlText w:val="•"/>
      <w:lvlJc w:val="left"/>
      <w:pPr>
        <w:ind w:left="5033" w:hanging="360"/>
      </w:pPr>
      <w:rPr>
        <w:rFonts w:hint="default"/>
        <w:lang w:val="id" w:eastAsia="en-US" w:bidi="ar-SA"/>
      </w:rPr>
    </w:lvl>
    <w:lvl w:ilvl="6" w:tentative="0">
      <w:start w:val="0"/>
      <w:numFmt w:val="bullet"/>
      <w:lvlText w:val="•"/>
      <w:lvlJc w:val="left"/>
      <w:pPr>
        <w:ind w:left="5784" w:hanging="360"/>
      </w:pPr>
      <w:rPr>
        <w:rFonts w:hint="default"/>
        <w:lang w:val="id" w:eastAsia="en-US" w:bidi="ar-SA"/>
      </w:rPr>
    </w:lvl>
    <w:lvl w:ilvl="7" w:tentative="0">
      <w:start w:val="0"/>
      <w:numFmt w:val="bullet"/>
      <w:lvlText w:val="•"/>
      <w:lvlJc w:val="left"/>
      <w:pPr>
        <w:ind w:left="6534" w:hanging="360"/>
      </w:pPr>
      <w:rPr>
        <w:rFonts w:hint="default"/>
        <w:lang w:val="id" w:eastAsia="en-US" w:bidi="ar-SA"/>
      </w:rPr>
    </w:lvl>
    <w:lvl w:ilvl="8" w:tentative="0">
      <w:start w:val="0"/>
      <w:numFmt w:val="bullet"/>
      <w:lvlText w:val="•"/>
      <w:lvlJc w:val="left"/>
      <w:pPr>
        <w:ind w:left="7285" w:hanging="360"/>
      </w:pPr>
      <w:rPr>
        <w:rFonts w:hint="default"/>
        <w:lang w:val="id" w:eastAsia="en-US" w:bidi="ar-SA"/>
      </w:rPr>
    </w:lvl>
  </w:abstractNum>
  <w:abstractNum w:abstractNumId="3">
    <w:nsid w:val="0053208E"/>
    <w:multiLevelType w:val="multilevel"/>
    <w:tmpl w:val="0053208E"/>
    <w:lvl w:ilvl="0" w:tentative="0">
      <w:start w:val="3"/>
      <w:numFmt w:val="decimal"/>
      <w:lvlText w:val="%1"/>
      <w:lvlJc w:val="left"/>
      <w:pPr>
        <w:ind w:left="925" w:hanging="360"/>
        <w:jc w:val="left"/>
      </w:pPr>
      <w:rPr>
        <w:rFonts w:hint="default"/>
        <w:lang w:val="id" w:eastAsia="en-US" w:bidi="ar-SA"/>
      </w:rPr>
    </w:lvl>
    <w:lvl w:ilvl="1" w:tentative="0">
      <w:start w:val="1"/>
      <w:numFmt w:val="decimal"/>
      <w:lvlText w:val="%1.%2"/>
      <w:lvlJc w:val="left"/>
      <w:pPr>
        <w:ind w:left="925"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108" w:hanging="543"/>
        <w:jc w:val="left"/>
      </w:pPr>
      <w:rPr>
        <w:rFonts w:hint="default" w:ascii="Times New Roman" w:hAnsi="Times New Roman" w:eastAsia="Times New Roman" w:cs="Times New Roman"/>
        <w:b/>
        <w:bCs/>
        <w:i w:val="0"/>
        <w:iCs w:val="0"/>
        <w:spacing w:val="-3"/>
        <w:w w:val="100"/>
        <w:sz w:val="24"/>
        <w:szCs w:val="24"/>
        <w:lang w:val="id" w:eastAsia="en-US" w:bidi="ar-SA"/>
      </w:rPr>
    </w:lvl>
    <w:lvl w:ilvl="3" w:tentative="0">
      <w:start w:val="1"/>
      <w:numFmt w:val="decimal"/>
      <w:lvlText w:val="%1.%2.%3.%4"/>
      <w:lvlJc w:val="left"/>
      <w:pPr>
        <w:ind w:left="1285" w:hanging="720"/>
        <w:jc w:val="left"/>
      </w:pPr>
      <w:rPr>
        <w:rFonts w:hint="default" w:ascii="Times New Roman" w:hAnsi="Times New Roman" w:eastAsia="Times New Roman" w:cs="Times New Roman"/>
        <w:b/>
        <w:bCs/>
        <w:i w:val="0"/>
        <w:iCs w:val="0"/>
        <w:spacing w:val="-3"/>
        <w:w w:val="100"/>
        <w:sz w:val="24"/>
        <w:szCs w:val="24"/>
        <w:lang w:val="id" w:eastAsia="en-US" w:bidi="ar-SA"/>
      </w:rPr>
    </w:lvl>
    <w:lvl w:ilvl="4" w:tentative="0">
      <w:start w:val="0"/>
      <w:numFmt w:val="bullet"/>
      <w:lvlText w:val="•"/>
      <w:lvlJc w:val="left"/>
      <w:pPr>
        <w:ind w:left="3156" w:hanging="720"/>
      </w:pPr>
      <w:rPr>
        <w:rFonts w:hint="default"/>
        <w:lang w:val="id" w:eastAsia="en-US" w:bidi="ar-SA"/>
      </w:rPr>
    </w:lvl>
    <w:lvl w:ilvl="5" w:tentative="0">
      <w:start w:val="0"/>
      <w:numFmt w:val="bullet"/>
      <w:lvlText w:val="•"/>
      <w:lvlJc w:val="left"/>
      <w:pPr>
        <w:ind w:left="4095" w:hanging="720"/>
      </w:pPr>
      <w:rPr>
        <w:rFonts w:hint="default"/>
        <w:lang w:val="id" w:eastAsia="en-US" w:bidi="ar-SA"/>
      </w:rPr>
    </w:lvl>
    <w:lvl w:ilvl="6" w:tentative="0">
      <w:start w:val="0"/>
      <w:numFmt w:val="bullet"/>
      <w:lvlText w:val="•"/>
      <w:lvlJc w:val="left"/>
      <w:pPr>
        <w:ind w:left="5033" w:hanging="720"/>
      </w:pPr>
      <w:rPr>
        <w:rFonts w:hint="default"/>
        <w:lang w:val="id" w:eastAsia="en-US" w:bidi="ar-SA"/>
      </w:rPr>
    </w:lvl>
    <w:lvl w:ilvl="7" w:tentative="0">
      <w:start w:val="0"/>
      <w:numFmt w:val="bullet"/>
      <w:lvlText w:val="•"/>
      <w:lvlJc w:val="left"/>
      <w:pPr>
        <w:ind w:left="5971" w:hanging="720"/>
      </w:pPr>
      <w:rPr>
        <w:rFonts w:hint="default"/>
        <w:lang w:val="id" w:eastAsia="en-US" w:bidi="ar-SA"/>
      </w:rPr>
    </w:lvl>
    <w:lvl w:ilvl="8" w:tentative="0">
      <w:start w:val="0"/>
      <w:numFmt w:val="bullet"/>
      <w:lvlText w:val="•"/>
      <w:lvlJc w:val="left"/>
      <w:pPr>
        <w:ind w:left="6910" w:hanging="720"/>
      </w:pPr>
      <w:rPr>
        <w:rFonts w:hint="default"/>
        <w:lang w:val="id" w:eastAsia="en-US" w:bidi="ar-SA"/>
      </w:rPr>
    </w:lvl>
  </w:abstractNum>
  <w:abstractNum w:abstractNumId="4">
    <w:nsid w:val="59ADCABA"/>
    <w:multiLevelType w:val="multilevel"/>
    <w:tmpl w:val="59ADCABA"/>
    <w:lvl w:ilvl="0" w:tentative="0">
      <w:start w:val="1"/>
      <w:numFmt w:val="lowerLetter"/>
      <w:lvlText w:val="%1."/>
      <w:lvlJc w:val="left"/>
      <w:pPr>
        <w:ind w:left="791" w:hanging="226"/>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1"/>
      <w:numFmt w:val="decimal"/>
      <w:lvlText w:val="%2."/>
      <w:lvlJc w:val="left"/>
      <w:pPr>
        <w:ind w:left="1285" w:hanging="360"/>
        <w:jc w:val="left"/>
      </w:pPr>
      <w:rPr>
        <w:rFonts w:hint="default"/>
        <w:spacing w:val="0"/>
        <w:w w:val="100"/>
        <w:lang w:val="id" w:eastAsia="en-US" w:bidi="ar-SA"/>
      </w:rPr>
    </w:lvl>
    <w:lvl w:ilvl="2" w:tentative="0">
      <w:start w:val="0"/>
      <w:numFmt w:val="bullet"/>
      <w:lvlText w:val="•"/>
      <w:lvlJc w:val="left"/>
      <w:pPr>
        <w:ind w:left="2114" w:hanging="360"/>
      </w:pPr>
      <w:rPr>
        <w:rFonts w:hint="default"/>
        <w:lang w:val="id" w:eastAsia="en-US" w:bidi="ar-SA"/>
      </w:rPr>
    </w:lvl>
    <w:lvl w:ilvl="3" w:tentative="0">
      <w:start w:val="0"/>
      <w:numFmt w:val="bullet"/>
      <w:lvlText w:val="•"/>
      <w:lvlJc w:val="left"/>
      <w:pPr>
        <w:ind w:left="2948" w:hanging="360"/>
      </w:pPr>
      <w:rPr>
        <w:rFonts w:hint="default"/>
        <w:lang w:val="id" w:eastAsia="en-US" w:bidi="ar-SA"/>
      </w:rPr>
    </w:lvl>
    <w:lvl w:ilvl="4" w:tentative="0">
      <w:start w:val="0"/>
      <w:numFmt w:val="bullet"/>
      <w:lvlText w:val="•"/>
      <w:lvlJc w:val="left"/>
      <w:pPr>
        <w:ind w:left="3782" w:hanging="360"/>
      </w:pPr>
      <w:rPr>
        <w:rFonts w:hint="default"/>
        <w:lang w:val="id" w:eastAsia="en-US" w:bidi="ar-SA"/>
      </w:rPr>
    </w:lvl>
    <w:lvl w:ilvl="5" w:tentative="0">
      <w:start w:val="0"/>
      <w:numFmt w:val="bullet"/>
      <w:lvlText w:val="•"/>
      <w:lvlJc w:val="left"/>
      <w:pPr>
        <w:ind w:left="4616" w:hanging="360"/>
      </w:pPr>
      <w:rPr>
        <w:rFonts w:hint="default"/>
        <w:lang w:val="id" w:eastAsia="en-US" w:bidi="ar-SA"/>
      </w:rPr>
    </w:lvl>
    <w:lvl w:ilvl="6" w:tentative="0">
      <w:start w:val="0"/>
      <w:numFmt w:val="bullet"/>
      <w:lvlText w:val="•"/>
      <w:lvlJc w:val="left"/>
      <w:pPr>
        <w:ind w:left="5450" w:hanging="360"/>
      </w:pPr>
      <w:rPr>
        <w:rFonts w:hint="default"/>
        <w:lang w:val="id" w:eastAsia="en-US" w:bidi="ar-SA"/>
      </w:rPr>
    </w:lvl>
    <w:lvl w:ilvl="7" w:tentative="0">
      <w:start w:val="0"/>
      <w:numFmt w:val="bullet"/>
      <w:lvlText w:val="•"/>
      <w:lvlJc w:val="left"/>
      <w:pPr>
        <w:ind w:left="6284" w:hanging="360"/>
      </w:pPr>
      <w:rPr>
        <w:rFonts w:hint="default"/>
        <w:lang w:val="id" w:eastAsia="en-US" w:bidi="ar-SA"/>
      </w:rPr>
    </w:lvl>
    <w:lvl w:ilvl="8" w:tentative="0">
      <w:start w:val="0"/>
      <w:numFmt w:val="bullet"/>
      <w:lvlText w:val="•"/>
      <w:lvlJc w:val="left"/>
      <w:pPr>
        <w:ind w:left="7118" w:hanging="360"/>
      </w:pPr>
      <w:rPr>
        <w:rFonts w:hint="default"/>
        <w:lang w:val="id" w:eastAsia="en-US" w:bidi="ar-SA"/>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aEqg0MHfR0ovim0ycwegHmDOok8=" w:salt="yR3Z2HKa1rPKKQsFmw0vGQ=="/>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5D1D214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1106" w:hanging="541"/>
      <w:jc w:val="both"/>
      <w:outlineLvl w:val="1"/>
    </w:pPr>
    <w:rPr>
      <w:rFonts w:ascii="Times New Roman" w:hAnsi="Times New Roman" w:eastAsia="Times New Roman" w:cs="Times New Roman"/>
      <w:b/>
      <w:bCs/>
      <w:sz w:val="24"/>
      <w:szCs w:val="24"/>
      <w:lang w:val="id"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ind w:left="565"/>
    </w:pPr>
    <w:rPr>
      <w:rFonts w:ascii="Times New Roman" w:hAnsi="Times New Roman" w:eastAsia="Times New Roman" w:cs="Times New Roman"/>
      <w:sz w:val="24"/>
      <w:szCs w:val="24"/>
      <w:lang w:val="id" w:eastAsia="en-US" w:bidi="ar-SA"/>
    </w:rPr>
  </w:style>
  <w:style w:type="paragraph" w:styleId="6">
    <w:name w:val="Title"/>
    <w:basedOn w:val="1"/>
    <w:qFormat/>
    <w:uiPriority w:val="1"/>
    <w:pPr>
      <w:ind w:left="3018" w:right="2724" w:firstLine="1032"/>
    </w:pPr>
    <w:rPr>
      <w:rFonts w:ascii="Times New Roman" w:hAnsi="Times New Roman" w:eastAsia="Times New Roman" w:cs="Times New Roman"/>
      <w:b/>
      <w:bCs/>
      <w:sz w:val="28"/>
      <w:szCs w:val="28"/>
      <w:lang w:val="id" w:eastAsia="en-US" w:bidi="ar-SA"/>
    </w:rPr>
  </w:style>
  <w:style w:type="table" w:customStyle="1" w:styleId="7">
    <w:name w:val="Table Normal1"/>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1285" w:hanging="360"/>
      <w:jc w:val="both"/>
    </w:pPr>
    <w:rPr>
      <w:rFonts w:ascii="Times New Roman" w:hAnsi="Times New Roman" w:eastAsia="Times New Roman" w:cs="Times New Roman"/>
      <w:lang w:val="id" w:eastAsia="en-US" w:bidi="ar-SA"/>
    </w:rPr>
  </w:style>
  <w:style w:type="paragraph" w:customStyle="1" w:styleId="9">
    <w:name w:val="Table Paragraph"/>
    <w:basedOn w:val="1"/>
    <w:qFormat/>
    <w:uiPriority w:val="1"/>
    <w:pPr>
      <w:spacing w:before="1"/>
      <w:ind w:left="111"/>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3127</Words>
  <Characters>18247</Characters>
  <TotalTime>0</TotalTime>
  <ScaleCrop>false</ScaleCrop>
  <LinksUpToDate>false</LinksUpToDate>
  <CharactersWithSpaces>20897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2026-08-15T05:58:00Z</dcterms:created>
  <dc:creator>Administrator</dc:creator>
  <cp:lastModifiedBy>Administrator</cp:lastModifiedBy>
  <dcterms:modified xsi:type="dcterms:W3CDTF">2026-09-21T03:40:26Z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2026-08-15T00:00:00Z</vt:filetime>
  </property>
  <property fmtid="{D5CDD505-2E9C-101B-9397-08002B2CF9AE}" pid="4" name="Creator">
    <vt:lpwstr>Nitro PDF Pro 14 (14.42.0.34)</vt:lpwstr>
  </property>
  <property fmtid="{D5CDD505-2E9C-101B-9397-08002B2CF9AE}" pid="5" name="LastSaved">
    <vt:filetime>2026-08-15T00:00:00Z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9656D98DF639463B8FB64710451B73C7_13</vt:lpwstr>
  </property>
</Properties>
</file>